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D3F687" w14:textId="77777777" w:rsidR="00780EEB" w:rsidRPr="006B1028" w:rsidRDefault="00780EEB" w:rsidP="00780EEB">
      <w:pPr>
        <w:widowControl w:val="0"/>
        <w:spacing w:line="312" w:lineRule="auto"/>
        <w:jc w:val="center"/>
        <w:outlineLvl w:val="0"/>
        <w:rPr>
          <w:b/>
          <w:bCs/>
          <w:kern w:val="28"/>
          <w:szCs w:val="32"/>
          <w:lang w:eastAsia="x-none"/>
        </w:rPr>
      </w:pPr>
      <w:r w:rsidRPr="006B1028">
        <w:rPr>
          <w:b/>
          <w:bCs/>
          <w:kern w:val="28"/>
          <w:szCs w:val="32"/>
          <w:lang w:val="x-none" w:eastAsia="x-none"/>
        </w:rPr>
        <w:t>Phụ lục</w:t>
      </w:r>
      <w:r w:rsidRPr="006B1028">
        <w:rPr>
          <w:b/>
          <w:bCs/>
          <w:kern w:val="28"/>
          <w:szCs w:val="32"/>
          <w:lang w:eastAsia="x-none"/>
        </w:rPr>
        <w:t xml:space="preserve"> V</w:t>
      </w:r>
      <w:r w:rsidRPr="006B1028">
        <w:rPr>
          <w:b/>
          <w:bCs/>
          <w:kern w:val="28"/>
          <w:szCs w:val="32"/>
          <w:lang w:val="x-none" w:eastAsia="x-none"/>
        </w:rPr>
        <w:t>I</w:t>
      </w:r>
      <w:r w:rsidRPr="006B1028">
        <w:rPr>
          <w:b/>
          <w:bCs/>
          <w:kern w:val="28"/>
          <w:szCs w:val="32"/>
          <w:lang w:eastAsia="x-none"/>
        </w:rPr>
        <w:t>II-2</w:t>
      </w:r>
    </w:p>
    <w:p w14:paraId="06A56446" w14:textId="77777777" w:rsidR="00780EEB" w:rsidRPr="006B1028" w:rsidRDefault="00780EEB" w:rsidP="00780EEB">
      <w:pPr>
        <w:widowControl w:val="0"/>
        <w:spacing w:after="60"/>
        <w:jc w:val="center"/>
        <w:rPr>
          <w:sz w:val="24"/>
          <w:szCs w:val="24"/>
        </w:rPr>
      </w:pPr>
      <w:r w:rsidRPr="006B1028">
        <w:rPr>
          <w:b/>
          <w:bCs/>
          <w:sz w:val="24"/>
          <w:szCs w:val="24"/>
        </w:rPr>
        <w:t>MÃ CẤP TỈNH, CẤP HUYỆN SỬ DỤNG TRONG ĐĂNG KÝ HỘ KINH DOANH</w:t>
      </w:r>
      <w:r w:rsidRPr="006B1028">
        <w:rPr>
          <w:sz w:val="24"/>
          <w:szCs w:val="24"/>
        </w:rPr>
        <w:t xml:space="preserve"> </w:t>
      </w:r>
    </w:p>
    <w:p w14:paraId="120492FF" w14:textId="77777777" w:rsidR="00780EEB" w:rsidRPr="009A7E45" w:rsidRDefault="00780EEB" w:rsidP="00780EEB">
      <w:pPr>
        <w:widowControl w:val="0"/>
        <w:jc w:val="center"/>
        <w:rPr>
          <w:bCs/>
          <w:i/>
          <w:kern w:val="28"/>
          <w:szCs w:val="32"/>
          <w:lang w:eastAsia="x-none"/>
        </w:rPr>
      </w:pPr>
      <w:r w:rsidRPr="009A7E45">
        <w:rPr>
          <w:bCs/>
          <w:i/>
          <w:kern w:val="28"/>
          <w:szCs w:val="32"/>
          <w:lang w:eastAsia="x-none"/>
        </w:rPr>
        <w:t>(Ban hành kèm theo Thông tư số 01/2021/TT-BKHĐT</w:t>
      </w:r>
    </w:p>
    <w:p w14:paraId="5487F1A4" w14:textId="77777777" w:rsidR="00780EEB" w:rsidRPr="009A7E45" w:rsidRDefault="00780EEB" w:rsidP="00780EEB">
      <w:pPr>
        <w:widowControl w:val="0"/>
        <w:jc w:val="center"/>
        <w:rPr>
          <w:bCs/>
          <w:i/>
          <w:kern w:val="28"/>
          <w:szCs w:val="32"/>
          <w:lang w:eastAsia="x-none"/>
        </w:rPr>
      </w:pPr>
      <w:r w:rsidRPr="009A7E45">
        <w:rPr>
          <w:bCs/>
          <w:i/>
          <w:kern w:val="28"/>
          <w:szCs w:val="32"/>
          <w:lang w:eastAsia="x-none"/>
        </w:rPr>
        <w:t>ngày 16 tháng 3 năm 2021 của Bộ trưởng Bộ Kế hoạch và Đầu tư)</w:t>
      </w:r>
    </w:p>
    <w:p w14:paraId="7E4DF279" w14:textId="39B0D795" w:rsidR="00780EEB" w:rsidRPr="006B1028" w:rsidRDefault="00780EEB" w:rsidP="00780EEB">
      <w:pPr>
        <w:widowControl w:val="0"/>
        <w:jc w:val="center"/>
        <w:rPr>
          <w:bCs/>
          <w:kern w:val="28"/>
          <w:szCs w:val="32"/>
          <w:lang w:eastAsia="x-none"/>
        </w:rPr>
      </w:pPr>
      <w:r w:rsidRPr="006B1028">
        <w:rPr>
          <w:noProof/>
        </w:rPr>
        <mc:AlternateContent>
          <mc:Choice Requires="wps">
            <w:drawing>
              <wp:anchor distT="4294967295" distB="4294967295" distL="114300" distR="114300" simplePos="0" relativeHeight="251659264" behindDoc="0" locked="0" layoutInCell="1" allowOverlap="1" wp14:anchorId="29EB7428" wp14:editId="1C7B1A68">
                <wp:simplePos x="0" y="0"/>
                <wp:positionH relativeFrom="margin">
                  <wp:align>center</wp:align>
                </wp:positionH>
                <wp:positionV relativeFrom="paragraph">
                  <wp:posOffset>25400</wp:posOffset>
                </wp:positionV>
                <wp:extent cx="868045" cy="0"/>
                <wp:effectExtent l="9525" t="11430" r="8255" b="7620"/>
                <wp:wrapNone/>
                <wp:docPr id="191545766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68045" cy="0"/>
                        </a:xfrm>
                        <a:prstGeom prst="line">
                          <a:avLst/>
                        </a:prstGeom>
                        <a:noFill/>
                        <a:ln w="9525"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D403F8" id="Straight Connector 1" o:spid="_x0000_s1026" style="position:absolute;z-index:25165926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pt" to="68.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">
                <v:stroke joinstyle="miter"/>
                <o:lock v:ext="edit" shapetype="f"/>
                <w10:wrap anchorx="margin"/>
              </v:line>
            </w:pict>
          </mc:Fallback>
        </mc:AlternateConten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68"/>
        <w:gridCol w:w="730"/>
        <w:gridCol w:w="730"/>
        <w:gridCol w:w="3211"/>
        <w:gridCol w:w="876"/>
        <w:gridCol w:w="745"/>
      </w:tblGrid>
      <w:tr w:rsidR="00780EEB" w:rsidRPr="006B1028" w14:paraId="74D5A9FA" w14:textId="77777777" w:rsidTr="00F160B8">
        <w:trPr>
          <w:cantSplit/>
          <w:tblHeader/>
        </w:trPr>
        <w:tc>
          <w:tcPr>
            <w:tcW w:w="3068" w:type="dxa"/>
            <w:vMerge w:val="restart"/>
            <w:shd w:val="clear" w:color="auto" w:fill="auto"/>
          </w:tcPr>
          <w:p w14:paraId="0F5BFA41" w14:textId="77777777" w:rsidR="00780EEB" w:rsidRPr="006B1028" w:rsidRDefault="00780EEB" w:rsidP="00F160B8">
            <w:pPr>
              <w:widowControl w:val="0"/>
              <w:spacing w:before="20" w:after="20" w:line="310" w:lineRule="exact"/>
              <w:jc w:val="center"/>
              <w:rPr>
                <w:sz w:val="24"/>
                <w:szCs w:val="24"/>
              </w:rPr>
            </w:pPr>
            <w:r>
              <w:rPr>
                <w:bCs/>
                <w:kern w:val="28"/>
                <w:szCs w:val="32"/>
                <w:lang w:eastAsia="x-none"/>
              </w:rPr>
              <w:t xml:space="preserve"> </w:t>
            </w:r>
            <w:r w:rsidRPr="006B1028">
              <w:rPr>
                <w:b/>
                <w:bCs/>
                <w:sz w:val="24"/>
                <w:szCs w:val="24"/>
              </w:rPr>
              <w:t>Đơn vị hành chính</w:t>
            </w:r>
          </w:p>
        </w:tc>
        <w:tc>
          <w:tcPr>
            <w:tcW w:w="1460" w:type="dxa"/>
            <w:gridSpan w:val="2"/>
            <w:shd w:val="clear" w:color="auto" w:fill="auto"/>
          </w:tcPr>
          <w:p w14:paraId="569C5179" w14:textId="77777777" w:rsidR="00780EEB" w:rsidRPr="006B1028" w:rsidRDefault="00780EEB" w:rsidP="00F160B8">
            <w:pPr>
              <w:widowControl w:val="0"/>
              <w:spacing w:before="20" w:after="20" w:line="310" w:lineRule="exact"/>
              <w:jc w:val="center"/>
              <w:rPr>
                <w:sz w:val="24"/>
                <w:szCs w:val="24"/>
              </w:rPr>
            </w:pPr>
            <w:r w:rsidRPr="006B1028">
              <w:rPr>
                <w:b/>
                <w:bCs/>
                <w:sz w:val="24"/>
                <w:szCs w:val="24"/>
              </w:rPr>
              <w:t>Mã</w:t>
            </w:r>
          </w:p>
        </w:tc>
        <w:tc>
          <w:tcPr>
            <w:tcW w:w="3211" w:type="dxa"/>
            <w:vMerge w:val="restart"/>
            <w:shd w:val="clear" w:color="auto" w:fill="auto"/>
          </w:tcPr>
          <w:p w14:paraId="45EE8232" w14:textId="77777777" w:rsidR="00780EEB" w:rsidRPr="006B1028" w:rsidRDefault="00780EEB" w:rsidP="00F160B8">
            <w:pPr>
              <w:widowControl w:val="0"/>
              <w:spacing w:before="20" w:after="20" w:line="310" w:lineRule="exact"/>
              <w:jc w:val="center"/>
              <w:rPr>
                <w:sz w:val="24"/>
                <w:szCs w:val="24"/>
              </w:rPr>
            </w:pPr>
            <w:r w:rsidRPr="006B1028">
              <w:rPr>
                <w:b/>
                <w:bCs/>
                <w:sz w:val="24"/>
                <w:szCs w:val="24"/>
              </w:rPr>
              <w:t>Đơn vị hành chính</w:t>
            </w:r>
          </w:p>
        </w:tc>
        <w:tc>
          <w:tcPr>
            <w:tcW w:w="1621" w:type="dxa"/>
            <w:gridSpan w:val="2"/>
            <w:shd w:val="clear" w:color="auto" w:fill="auto"/>
          </w:tcPr>
          <w:p w14:paraId="6A059FF0" w14:textId="77777777" w:rsidR="00780EEB" w:rsidRPr="006B1028" w:rsidRDefault="00780EEB" w:rsidP="00F160B8">
            <w:pPr>
              <w:widowControl w:val="0"/>
              <w:spacing w:before="20" w:after="20" w:line="310" w:lineRule="exact"/>
              <w:jc w:val="center"/>
              <w:rPr>
                <w:sz w:val="24"/>
                <w:szCs w:val="24"/>
              </w:rPr>
            </w:pPr>
            <w:r w:rsidRPr="006B1028">
              <w:rPr>
                <w:b/>
                <w:bCs/>
                <w:sz w:val="24"/>
                <w:szCs w:val="24"/>
              </w:rPr>
              <w:t>Mã</w:t>
            </w:r>
          </w:p>
        </w:tc>
      </w:tr>
      <w:tr w:rsidR="00780EEB" w:rsidRPr="006B1028" w14:paraId="2BFAA85B" w14:textId="77777777" w:rsidTr="00F160B8">
        <w:trPr>
          <w:cantSplit/>
          <w:tblHeader/>
        </w:trPr>
        <w:tc>
          <w:tcPr>
            <w:tcW w:w="3068" w:type="dxa"/>
            <w:vMerge/>
            <w:shd w:val="clear" w:color="auto" w:fill="auto"/>
          </w:tcPr>
          <w:p w14:paraId="43E6DC53" w14:textId="77777777" w:rsidR="00780EEB" w:rsidRPr="006B1028" w:rsidRDefault="00780EEB" w:rsidP="00F160B8">
            <w:pPr>
              <w:widowControl w:val="0"/>
              <w:spacing w:before="20" w:after="20" w:line="310" w:lineRule="exact"/>
              <w:jc w:val="center"/>
              <w:rPr>
                <w:sz w:val="24"/>
                <w:szCs w:val="24"/>
              </w:rPr>
            </w:pPr>
          </w:p>
        </w:tc>
        <w:tc>
          <w:tcPr>
            <w:tcW w:w="730" w:type="dxa"/>
            <w:shd w:val="clear" w:color="auto" w:fill="auto"/>
          </w:tcPr>
          <w:p w14:paraId="0A9F236A" w14:textId="77777777" w:rsidR="00780EEB" w:rsidRPr="006B1028" w:rsidRDefault="00780EEB" w:rsidP="00F160B8">
            <w:pPr>
              <w:widowControl w:val="0"/>
              <w:spacing w:before="20" w:after="20" w:line="310" w:lineRule="exact"/>
              <w:jc w:val="center"/>
              <w:rPr>
                <w:sz w:val="24"/>
                <w:szCs w:val="24"/>
              </w:rPr>
            </w:pPr>
            <w:r w:rsidRPr="006B1028">
              <w:rPr>
                <w:b/>
                <w:bCs/>
                <w:sz w:val="24"/>
                <w:szCs w:val="24"/>
              </w:rPr>
              <w:t>Số</w:t>
            </w:r>
          </w:p>
        </w:tc>
        <w:tc>
          <w:tcPr>
            <w:tcW w:w="730" w:type="dxa"/>
            <w:shd w:val="clear" w:color="auto" w:fill="auto"/>
          </w:tcPr>
          <w:p w14:paraId="161E4305" w14:textId="77777777" w:rsidR="00780EEB" w:rsidRPr="006B1028" w:rsidRDefault="00780EEB" w:rsidP="00F160B8">
            <w:pPr>
              <w:widowControl w:val="0"/>
              <w:spacing w:before="20" w:after="20" w:line="310" w:lineRule="exact"/>
              <w:jc w:val="center"/>
              <w:rPr>
                <w:sz w:val="24"/>
                <w:szCs w:val="24"/>
              </w:rPr>
            </w:pPr>
            <w:r w:rsidRPr="006B1028">
              <w:rPr>
                <w:b/>
                <w:bCs/>
                <w:sz w:val="24"/>
                <w:szCs w:val="24"/>
              </w:rPr>
              <w:t>Chữ</w:t>
            </w:r>
          </w:p>
        </w:tc>
        <w:tc>
          <w:tcPr>
            <w:tcW w:w="3211" w:type="dxa"/>
            <w:vMerge/>
            <w:shd w:val="clear" w:color="auto" w:fill="auto"/>
          </w:tcPr>
          <w:p w14:paraId="21FDE26C" w14:textId="77777777" w:rsidR="00780EEB" w:rsidRPr="006B1028" w:rsidRDefault="00780EEB" w:rsidP="00F160B8">
            <w:pPr>
              <w:widowControl w:val="0"/>
              <w:spacing w:before="20" w:after="20" w:line="310" w:lineRule="exact"/>
              <w:jc w:val="center"/>
              <w:rPr>
                <w:sz w:val="24"/>
                <w:szCs w:val="24"/>
              </w:rPr>
            </w:pPr>
          </w:p>
        </w:tc>
        <w:tc>
          <w:tcPr>
            <w:tcW w:w="876" w:type="dxa"/>
            <w:shd w:val="clear" w:color="auto" w:fill="auto"/>
          </w:tcPr>
          <w:p w14:paraId="23E40747" w14:textId="77777777" w:rsidR="00780EEB" w:rsidRPr="006B1028" w:rsidRDefault="00780EEB" w:rsidP="00F160B8">
            <w:pPr>
              <w:widowControl w:val="0"/>
              <w:spacing w:before="20" w:after="20" w:line="310" w:lineRule="exact"/>
              <w:jc w:val="center"/>
              <w:rPr>
                <w:sz w:val="24"/>
                <w:szCs w:val="24"/>
              </w:rPr>
            </w:pPr>
            <w:r w:rsidRPr="006B1028">
              <w:rPr>
                <w:b/>
                <w:bCs/>
                <w:sz w:val="24"/>
                <w:szCs w:val="24"/>
              </w:rPr>
              <w:t>Số</w:t>
            </w:r>
          </w:p>
        </w:tc>
        <w:tc>
          <w:tcPr>
            <w:tcW w:w="745" w:type="dxa"/>
            <w:shd w:val="clear" w:color="auto" w:fill="auto"/>
          </w:tcPr>
          <w:p w14:paraId="7DF7F18D" w14:textId="77777777" w:rsidR="00780EEB" w:rsidRPr="006B1028" w:rsidRDefault="00780EEB" w:rsidP="00F160B8">
            <w:pPr>
              <w:widowControl w:val="0"/>
              <w:spacing w:before="20" w:after="20" w:line="310" w:lineRule="exact"/>
              <w:jc w:val="center"/>
              <w:rPr>
                <w:sz w:val="24"/>
                <w:szCs w:val="24"/>
              </w:rPr>
            </w:pPr>
            <w:r w:rsidRPr="006B1028">
              <w:rPr>
                <w:b/>
                <w:bCs/>
                <w:sz w:val="24"/>
                <w:szCs w:val="24"/>
              </w:rPr>
              <w:t>Chữ</w:t>
            </w:r>
          </w:p>
        </w:tc>
      </w:tr>
      <w:tr w:rsidR="00780EEB" w:rsidRPr="006B1028" w14:paraId="3307E8E3" w14:textId="77777777" w:rsidTr="00F160B8">
        <w:trPr>
          <w:cantSplit/>
        </w:trPr>
        <w:tc>
          <w:tcPr>
            <w:tcW w:w="3068" w:type="dxa"/>
            <w:shd w:val="clear" w:color="auto" w:fill="auto"/>
          </w:tcPr>
          <w:p w14:paraId="4A1987E5" w14:textId="77777777" w:rsidR="00780EEB" w:rsidRPr="006B1028" w:rsidRDefault="00780EEB" w:rsidP="00F160B8">
            <w:pPr>
              <w:widowControl w:val="0"/>
              <w:spacing w:before="20" w:after="20" w:line="310" w:lineRule="exact"/>
              <w:jc w:val="center"/>
              <w:rPr>
                <w:sz w:val="24"/>
                <w:szCs w:val="24"/>
              </w:rPr>
            </w:pPr>
            <w:r w:rsidRPr="006B1028">
              <w:rPr>
                <w:sz w:val="24"/>
                <w:szCs w:val="24"/>
              </w:rPr>
              <w:t>1</w:t>
            </w:r>
          </w:p>
        </w:tc>
        <w:tc>
          <w:tcPr>
            <w:tcW w:w="730" w:type="dxa"/>
            <w:shd w:val="clear" w:color="auto" w:fill="auto"/>
          </w:tcPr>
          <w:p w14:paraId="507F380E" w14:textId="77777777" w:rsidR="00780EEB" w:rsidRPr="006B1028" w:rsidRDefault="00780EEB" w:rsidP="00F160B8">
            <w:pPr>
              <w:widowControl w:val="0"/>
              <w:spacing w:before="20" w:after="20" w:line="310" w:lineRule="exact"/>
              <w:jc w:val="center"/>
              <w:rPr>
                <w:bCs/>
                <w:sz w:val="24"/>
                <w:szCs w:val="24"/>
              </w:rPr>
            </w:pPr>
            <w:r w:rsidRPr="006B1028">
              <w:rPr>
                <w:bCs/>
                <w:sz w:val="24"/>
                <w:szCs w:val="24"/>
              </w:rPr>
              <w:t>2</w:t>
            </w:r>
          </w:p>
        </w:tc>
        <w:tc>
          <w:tcPr>
            <w:tcW w:w="730" w:type="dxa"/>
            <w:shd w:val="clear" w:color="auto" w:fill="auto"/>
          </w:tcPr>
          <w:p w14:paraId="3B963F16" w14:textId="77777777" w:rsidR="00780EEB" w:rsidRPr="006B1028" w:rsidRDefault="00780EEB" w:rsidP="00F160B8">
            <w:pPr>
              <w:widowControl w:val="0"/>
              <w:spacing w:before="20" w:after="20" w:line="310" w:lineRule="exact"/>
              <w:jc w:val="center"/>
              <w:rPr>
                <w:bCs/>
                <w:sz w:val="24"/>
                <w:szCs w:val="24"/>
              </w:rPr>
            </w:pPr>
            <w:r w:rsidRPr="006B1028">
              <w:rPr>
                <w:bCs/>
                <w:sz w:val="24"/>
                <w:szCs w:val="24"/>
              </w:rPr>
              <w:t>3</w:t>
            </w:r>
          </w:p>
        </w:tc>
        <w:tc>
          <w:tcPr>
            <w:tcW w:w="3211" w:type="dxa"/>
            <w:shd w:val="clear" w:color="auto" w:fill="auto"/>
          </w:tcPr>
          <w:p w14:paraId="0DFF0C35" w14:textId="77777777" w:rsidR="00780EEB" w:rsidRPr="006B1028" w:rsidRDefault="00780EEB" w:rsidP="00F160B8">
            <w:pPr>
              <w:widowControl w:val="0"/>
              <w:spacing w:before="20" w:after="20" w:line="310" w:lineRule="exact"/>
              <w:jc w:val="center"/>
              <w:rPr>
                <w:sz w:val="24"/>
                <w:szCs w:val="24"/>
              </w:rPr>
            </w:pPr>
            <w:r w:rsidRPr="006B1028">
              <w:rPr>
                <w:sz w:val="24"/>
                <w:szCs w:val="24"/>
              </w:rPr>
              <w:t>1</w:t>
            </w:r>
          </w:p>
        </w:tc>
        <w:tc>
          <w:tcPr>
            <w:tcW w:w="876" w:type="dxa"/>
            <w:shd w:val="clear" w:color="auto" w:fill="auto"/>
          </w:tcPr>
          <w:p w14:paraId="0C83FF3C" w14:textId="77777777" w:rsidR="00780EEB" w:rsidRPr="006B1028" w:rsidRDefault="00780EEB" w:rsidP="00F160B8">
            <w:pPr>
              <w:widowControl w:val="0"/>
              <w:spacing w:before="20" w:after="20" w:line="310" w:lineRule="exact"/>
              <w:jc w:val="center"/>
              <w:rPr>
                <w:bCs/>
                <w:sz w:val="24"/>
                <w:szCs w:val="24"/>
              </w:rPr>
            </w:pPr>
            <w:r w:rsidRPr="006B1028">
              <w:rPr>
                <w:bCs/>
                <w:sz w:val="24"/>
                <w:szCs w:val="24"/>
              </w:rPr>
              <w:t>2</w:t>
            </w:r>
          </w:p>
        </w:tc>
        <w:tc>
          <w:tcPr>
            <w:tcW w:w="745" w:type="dxa"/>
            <w:shd w:val="clear" w:color="auto" w:fill="auto"/>
          </w:tcPr>
          <w:p w14:paraId="3EE35A31" w14:textId="77777777" w:rsidR="00780EEB" w:rsidRPr="006B1028" w:rsidRDefault="00780EEB" w:rsidP="00F160B8">
            <w:pPr>
              <w:widowControl w:val="0"/>
              <w:spacing w:before="20" w:after="20" w:line="310" w:lineRule="exact"/>
              <w:jc w:val="center"/>
              <w:rPr>
                <w:bCs/>
                <w:sz w:val="24"/>
                <w:szCs w:val="24"/>
              </w:rPr>
            </w:pPr>
            <w:r w:rsidRPr="006B1028">
              <w:rPr>
                <w:bCs/>
                <w:sz w:val="24"/>
                <w:szCs w:val="24"/>
              </w:rPr>
              <w:t>3</w:t>
            </w:r>
          </w:p>
        </w:tc>
      </w:tr>
      <w:tr w:rsidR="00780EEB" w:rsidRPr="006B1028" w14:paraId="7F3B54A5" w14:textId="77777777" w:rsidTr="00F160B8">
        <w:trPr>
          <w:cantSplit/>
        </w:trPr>
        <w:tc>
          <w:tcPr>
            <w:tcW w:w="3068" w:type="dxa"/>
            <w:vMerge w:val="restart"/>
            <w:shd w:val="clear" w:color="auto" w:fill="auto"/>
          </w:tcPr>
          <w:p w14:paraId="517E1332" w14:textId="77777777" w:rsidR="00780EEB" w:rsidRPr="006B1028" w:rsidRDefault="00780EEB" w:rsidP="00F160B8">
            <w:pPr>
              <w:widowControl w:val="0"/>
              <w:spacing w:before="20" w:after="20" w:line="310" w:lineRule="exact"/>
              <w:jc w:val="center"/>
              <w:rPr>
                <w:sz w:val="24"/>
                <w:szCs w:val="24"/>
              </w:rPr>
            </w:pPr>
            <w:r w:rsidRPr="006B1028">
              <w:rPr>
                <w:b/>
                <w:bCs/>
                <w:sz w:val="24"/>
                <w:szCs w:val="24"/>
              </w:rPr>
              <w:t xml:space="preserve">Thành phố Hà Nội </w:t>
            </w:r>
          </w:p>
          <w:p w14:paraId="6CB350FC" w14:textId="77777777" w:rsidR="00780EEB" w:rsidRPr="006B1028" w:rsidRDefault="00780EEB" w:rsidP="00F160B8">
            <w:pPr>
              <w:widowControl w:val="0"/>
              <w:spacing w:before="20" w:after="20" w:line="310" w:lineRule="exact"/>
              <w:jc w:val="center"/>
              <w:rPr>
                <w:sz w:val="24"/>
                <w:szCs w:val="24"/>
              </w:rPr>
            </w:pPr>
            <w:r w:rsidRPr="006B1028">
              <w:rPr>
                <w:sz w:val="24"/>
                <w:szCs w:val="24"/>
              </w:rPr>
              <w:t>(</w:t>
            </w:r>
            <w:r w:rsidRPr="006B1028">
              <w:rPr>
                <w:i/>
                <w:sz w:val="24"/>
                <w:szCs w:val="24"/>
              </w:rPr>
              <w:t>12 quận, 1 thị xã, 17 huyện</w:t>
            </w:r>
            <w:r w:rsidRPr="006B1028">
              <w:rPr>
                <w:sz w:val="24"/>
                <w:szCs w:val="24"/>
              </w:rPr>
              <w:t>)</w:t>
            </w:r>
          </w:p>
          <w:p w14:paraId="3636BBFF" w14:textId="77777777" w:rsidR="00780EEB" w:rsidRPr="006B1028" w:rsidRDefault="00780EEB" w:rsidP="00F160B8">
            <w:pPr>
              <w:widowControl w:val="0"/>
              <w:spacing w:before="20" w:after="20" w:line="310" w:lineRule="exact"/>
              <w:jc w:val="center"/>
              <w:rPr>
                <w:sz w:val="24"/>
                <w:szCs w:val="24"/>
              </w:rPr>
            </w:pPr>
            <w:r w:rsidRPr="006B1028">
              <w:rPr>
                <w:sz w:val="24"/>
                <w:szCs w:val="24"/>
              </w:rPr>
              <w:t>Quận Ba Đình</w:t>
            </w:r>
          </w:p>
          <w:p w14:paraId="6CD70791" w14:textId="77777777" w:rsidR="00780EEB" w:rsidRPr="006B1028" w:rsidRDefault="00780EEB" w:rsidP="00F160B8">
            <w:pPr>
              <w:widowControl w:val="0"/>
              <w:spacing w:before="20" w:after="20" w:line="310" w:lineRule="exact"/>
              <w:jc w:val="center"/>
              <w:rPr>
                <w:sz w:val="24"/>
                <w:szCs w:val="24"/>
              </w:rPr>
            </w:pPr>
            <w:r w:rsidRPr="006B1028">
              <w:rPr>
                <w:sz w:val="24"/>
                <w:szCs w:val="24"/>
              </w:rPr>
              <w:t>Quận Tây Hồ</w:t>
            </w:r>
          </w:p>
          <w:p w14:paraId="104A2F07" w14:textId="77777777" w:rsidR="00780EEB" w:rsidRPr="006B1028" w:rsidRDefault="00780EEB" w:rsidP="00F160B8">
            <w:pPr>
              <w:widowControl w:val="0"/>
              <w:spacing w:before="20" w:after="20" w:line="310" w:lineRule="exact"/>
              <w:jc w:val="center"/>
              <w:rPr>
                <w:sz w:val="24"/>
                <w:szCs w:val="24"/>
              </w:rPr>
            </w:pPr>
            <w:r w:rsidRPr="006B1028">
              <w:rPr>
                <w:sz w:val="24"/>
                <w:szCs w:val="24"/>
              </w:rPr>
              <w:t>Quận Hoàn Kiếm</w:t>
            </w:r>
          </w:p>
          <w:p w14:paraId="08FAE202" w14:textId="77777777" w:rsidR="00780EEB" w:rsidRPr="006B1028" w:rsidRDefault="00780EEB" w:rsidP="00F160B8">
            <w:pPr>
              <w:widowControl w:val="0"/>
              <w:spacing w:before="20" w:after="20" w:line="310" w:lineRule="exact"/>
              <w:jc w:val="center"/>
              <w:rPr>
                <w:sz w:val="24"/>
                <w:szCs w:val="24"/>
              </w:rPr>
            </w:pPr>
            <w:r w:rsidRPr="006B1028">
              <w:rPr>
                <w:sz w:val="24"/>
                <w:szCs w:val="24"/>
              </w:rPr>
              <w:t>Quận Hai Bà Trưng</w:t>
            </w:r>
          </w:p>
          <w:p w14:paraId="1BBD1EA0" w14:textId="77777777" w:rsidR="00780EEB" w:rsidRPr="006B1028" w:rsidRDefault="00780EEB" w:rsidP="00F160B8">
            <w:pPr>
              <w:widowControl w:val="0"/>
              <w:spacing w:before="20" w:after="20" w:line="310" w:lineRule="exact"/>
              <w:jc w:val="center"/>
              <w:rPr>
                <w:sz w:val="24"/>
                <w:szCs w:val="24"/>
              </w:rPr>
            </w:pPr>
            <w:r w:rsidRPr="006B1028">
              <w:rPr>
                <w:sz w:val="24"/>
                <w:szCs w:val="24"/>
              </w:rPr>
              <w:t>Quận Đống Đa</w:t>
            </w:r>
          </w:p>
          <w:p w14:paraId="414CA6EF" w14:textId="77777777" w:rsidR="00780EEB" w:rsidRPr="006B1028" w:rsidRDefault="00780EEB" w:rsidP="00F160B8">
            <w:pPr>
              <w:widowControl w:val="0"/>
              <w:spacing w:before="20" w:after="20" w:line="310" w:lineRule="exact"/>
              <w:jc w:val="center"/>
              <w:rPr>
                <w:sz w:val="24"/>
                <w:szCs w:val="24"/>
              </w:rPr>
            </w:pPr>
            <w:r w:rsidRPr="006B1028">
              <w:rPr>
                <w:sz w:val="24"/>
                <w:szCs w:val="24"/>
              </w:rPr>
              <w:t>Quận Thanh Xuân</w:t>
            </w:r>
          </w:p>
          <w:p w14:paraId="34ACEB41" w14:textId="77777777" w:rsidR="00780EEB" w:rsidRPr="006B1028" w:rsidRDefault="00780EEB" w:rsidP="00F160B8">
            <w:pPr>
              <w:widowControl w:val="0"/>
              <w:spacing w:before="20" w:after="20" w:line="310" w:lineRule="exact"/>
              <w:jc w:val="center"/>
              <w:rPr>
                <w:sz w:val="24"/>
                <w:szCs w:val="24"/>
              </w:rPr>
            </w:pPr>
            <w:r w:rsidRPr="006B1028">
              <w:rPr>
                <w:sz w:val="24"/>
                <w:szCs w:val="24"/>
              </w:rPr>
              <w:t>Quận Cầu Giấy</w:t>
            </w:r>
          </w:p>
          <w:p w14:paraId="68C9DA94"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Sóc Sơn</w:t>
            </w:r>
          </w:p>
          <w:p w14:paraId="22D341EC"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Đông Anh</w:t>
            </w:r>
          </w:p>
          <w:p w14:paraId="1D94D2A1"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Gia Lâm</w:t>
            </w:r>
          </w:p>
          <w:p w14:paraId="7161206F" w14:textId="77777777" w:rsidR="00780EEB" w:rsidRPr="006B1028" w:rsidRDefault="00780EEB" w:rsidP="00F160B8">
            <w:pPr>
              <w:widowControl w:val="0"/>
              <w:spacing w:before="20" w:after="20" w:line="310" w:lineRule="exact"/>
              <w:jc w:val="center"/>
              <w:rPr>
                <w:sz w:val="24"/>
                <w:szCs w:val="24"/>
              </w:rPr>
            </w:pPr>
            <w:r w:rsidRPr="006B1028">
              <w:rPr>
                <w:sz w:val="24"/>
                <w:szCs w:val="24"/>
              </w:rPr>
              <w:t>Quận Nam Từ Liêm</w:t>
            </w:r>
          </w:p>
          <w:p w14:paraId="36263A23"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Thanh Trì</w:t>
            </w:r>
          </w:p>
          <w:p w14:paraId="73911545" w14:textId="77777777" w:rsidR="00780EEB" w:rsidRPr="006B1028" w:rsidRDefault="00780EEB" w:rsidP="00F160B8">
            <w:pPr>
              <w:widowControl w:val="0"/>
              <w:spacing w:before="20" w:after="20" w:line="310" w:lineRule="exact"/>
              <w:jc w:val="center"/>
              <w:rPr>
                <w:sz w:val="24"/>
                <w:szCs w:val="24"/>
              </w:rPr>
            </w:pPr>
            <w:r w:rsidRPr="006B1028">
              <w:rPr>
                <w:sz w:val="24"/>
                <w:szCs w:val="24"/>
              </w:rPr>
              <w:t>Quận Hoàng Mai</w:t>
            </w:r>
          </w:p>
          <w:p w14:paraId="1FE9FFFD" w14:textId="77777777" w:rsidR="00780EEB" w:rsidRPr="006B1028" w:rsidRDefault="00780EEB" w:rsidP="00F160B8">
            <w:pPr>
              <w:widowControl w:val="0"/>
              <w:spacing w:before="20" w:after="20" w:line="310" w:lineRule="exact"/>
              <w:jc w:val="center"/>
              <w:rPr>
                <w:sz w:val="24"/>
                <w:szCs w:val="24"/>
              </w:rPr>
            </w:pPr>
            <w:r w:rsidRPr="006B1028">
              <w:rPr>
                <w:sz w:val="24"/>
                <w:szCs w:val="24"/>
              </w:rPr>
              <w:t>Quận Long Biên</w:t>
            </w:r>
          </w:p>
          <w:p w14:paraId="6F0E5391" w14:textId="77777777" w:rsidR="00780EEB" w:rsidRPr="006B1028" w:rsidRDefault="00780EEB" w:rsidP="00F160B8">
            <w:pPr>
              <w:widowControl w:val="0"/>
              <w:spacing w:before="20" w:after="20" w:line="310" w:lineRule="exact"/>
              <w:jc w:val="center"/>
              <w:rPr>
                <w:sz w:val="24"/>
                <w:szCs w:val="24"/>
              </w:rPr>
            </w:pPr>
            <w:r w:rsidRPr="006B1028">
              <w:rPr>
                <w:sz w:val="24"/>
                <w:szCs w:val="24"/>
              </w:rPr>
              <w:t>Quận Hà Đông</w:t>
            </w:r>
          </w:p>
          <w:p w14:paraId="13A8C688" w14:textId="77777777" w:rsidR="00780EEB" w:rsidRPr="006B1028" w:rsidRDefault="00780EEB" w:rsidP="00F160B8">
            <w:pPr>
              <w:widowControl w:val="0"/>
              <w:spacing w:before="20" w:after="20" w:line="310" w:lineRule="exact"/>
              <w:jc w:val="center"/>
              <w:rPr>
                <w:sz w:val="24"/>
                <w:szCs w:val="24"/>
              </w:rPr>
            </w:pPr>
            <w:r w:rsidRPr="006B1028">
              <w:rPr>
                <w:sz w:val="24"/>
                <w:szCs w:val="24"/>
              </w:rPr>
              <w:lastRenderedPageBreak/>
              <w:t>Thị xã Sơn Tây</w:t>
            </w:r>
          </w:p>
          <w:p w14:paraId="4CD515C3"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Ba Vì</w:t>
            </w:r>
          </w:p>
          <w:p w14:paraId="25B0C92F"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Phúc Thọ</w:t>
            </w:r>
          </w:p>
          <w:p w14:paraId="0A22E6C5"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Đan Phượng</w:t>
            </w:r>
          </w:p>
          <w:p w14:paraId="77FBCD1C"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Thạch Thất</w:t>
            </w:r>
          </w:p>
          <w:p w14:paraId="11F89832"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Hoài Đức</w:t>
            </w:r>
          </w:p>
          <w:p w14:paraId="08F374BC"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Quốc Oai</w:t>
            </w:r>
          </w:p>
          <w:p w14:paraId="7ED1F71B"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Chương Mỹ</w:t>
            </w:r>
          </w:p>
          <w:p w14:paraId="5801CA75"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Thanh Oai</w:t>
            </w:r>
          </w:p>
          <w:p w14:paraId="57C0C9E3"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Thường Tín</w:t>
            </w:r>
          </w:p>
          <w:p w14:paraId="1A0DEC13"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Mỹ Đức</w:t>
            </w:r>
          </w:p>
          <w:p w14:paraId="232649E1"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Ứng Hòa</w:t>
            </w:r>
          </w:p>
          <w:p w14:paraId="0EED0054"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Phú Xuyên</w:t>
            </w:r>
          </w:p>
          <w:p w14:paraId="353243D9"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Mê Linh</w:t>
            </w:r>
          </w:p>
          <w:p w14:paraId="6461B18C" w14:textId="77777777" w:rsidR="00780EEB" w:rsidRPr="006B1028" w:rsidRDefault="00780EEB" w:rsidP="00F160B8">
            <w:pPr>
              <w:widowControl w:val="0"/>
              <w:spacing w:before="20" w:after="20" w:line="310" w:lineRule="exact"/>
              <w:jc w:val="center"/>
              <w:rPr>
                <w:sz w:val="24"/>
                <w:szCs w:val="24"/>
              </w:rPr>
            </w:pPr>
            <w:r w:rsidRPr="006B1028">
              <w:rPr>
                <w:sz w:val="24"/>
                <w:szCs w:val="24"/>
              </w:rPr>
              <w:t>Quận Bắc Từ Liêm</w:t>
            </w:r>
          </w:p>
        </w:tc>
        <w:tc>
          <w:tcPr>
            <w:tcW w:w="730" w:type="dxa"/>
            <w:vMerge w:val="restart"/>
            <w:shd w:val="clear" w:color="auto" w:fill="auto"/>
          </w:tcPr>
          <w:p w14:paraId="12E54046" w14:textId="77777777" w:rsidR="00780EEB" w:rsidRPr="006B1028" w:rsidRDefault="00780EEB" w:rsidP="00F160B8">
            <w:pPr>
              <w:widowControl w:val="0"/>
              <w:spacing w:before="20" w:after="20" w:line="310" w:lineRule="exact"/>
              <w:jc w:val="center"/>
              <w:rPr>
                <w:sz w:val="24"/>
                <w:szCs w:val="24"/>
              </w:rPr>
            </w:pPr>
            <w:r w:rsidRPr="006B1028">
              <w:rPr>
                <w:b/>
                <w:bCs/>
                <w:sz w:val="24"/>
                <w:szCs w:val="24"/>
              </w:rPr>
              <w:lastRenderedPageBreak/>
              <w:t>01</w:t>
            </w:r>
          </w:p>
          <w:p w14:paraId="7FDF6CEE" w14:textId="77777777" w:rsidR="00780EEB" w:rsidRPr="006B1028" w:rsidRDefault="00780EEB" w:rsidP="00F160B8">
            <w:pPr>
              <w:widowControl w:val="0"/>
              <w:spacing w:before="20" w:after="20" w:line="310" w:lineRule="exact"/>
              <w:jc w:val="center"/>
              <w:rPr>
                <w:sz w:val="24"/>
                <w:szCs w:val="24"/>
              </w:rPr>
            </w:pPr>
          </w:p>
          <w:p w14:paraId="3962ECCF" w14:textId="77777777" w:rsidR="00780EEB" w:rsidRPr="006B1028" w:rsidRDefault="00780EEB" w:rsidP="00F160B8">
            <w:pPr>
              <w:widowControl w:val="0"/>
              <w:spacing w:before="20" w:after="20" w:line="310" w:lineRule="exact"/>
              <w:jc w:val="center"/>
              <w:rPr>
                <w:sz w:val="24"/>
                <w:szCs w:val="24"/>
              </w:rPr>
            </w:pPr>
            <w:r w:rsidRPr="006B1028">
              <w:rPr>
                <w:sz w:val="24"/>
                <w:szCs w:val="24"/>
              </w:rPr>
              <w:t>01</w:t>
            </w:r>
          </w:p>
          <w:p w14:paraId="23238EE7" w14:textId="77777777" w:rsidR="00780EEB" w:rsidRPr="006B1028" w:rsidRDefault="00780EEB" w:rsidP="00F160B8">
            <w:pPr>
              <w:widowControl w:val="0"/>
              <w:spacing w:before="20" w:after="20" w:line="310" w:lineRule="exact"/>
              <w:jc w:val="center"/>
              <w:rPr>
                <w:sz w:val="24"/>
                <w:szCs w:val="24"/>
              </w:rPr>
            </w:pPr>
            <w:r w:rsidRPr="006B1028">
              <w:rPr>
                <w:sz w:val="24"/>
                <w:szCs w:val="24"/>
              </w:rPr>
              <w:t>01</w:t>
            </w:r>
          </w:p>
          <w:p w14:paraId="262DF542" w14:textId="77777777" w:rsidR="00780EEB" w:rsidRPr="006B1028" w:rsidRDefault="00780EEB" w:rsidP="00F160B8">
            <w:pPr>
              <w:widowControl w:val="0"/>
              <w:spacing w:before="20" w:after="20" w:line="310" w:lineRule="exact"/>
              <w:jc w:val="center"/>
              <w:rPr>
                <w:sz w:val="24"/>
                <w:szCs w:val="24"/>
              </w:rPr>
            </w:pPr>
            <w:r w:rsidRPr="006B1028">
              <w:rPr>
                <w:sz w:val="24"/>
                <w:szCs w:val="24"/>
              </w:rPr>
              <w:t>01</w:t>
            </w:r>
          </w:p>
          <w:p w14:paraId="4C26A770" w14:textId="77777777" w:rsidR="00780EEB" w:rsidRPr="006B1028" w:rsidRDefault="00780EEB" w:rsidP="00F160B8">
            <w:pPr>
              <w:widowControl w:val="0"/>
              <w:spacing w:before="20" w:after="20" w:line="310" w:lineRule="exact"/>
              <w:jc w:val="center"/>
              <w:rPr>
                <w:sz w:val="24"/>
                <w:szCs w:val="24"/>
              </w:rPr>
            </w:pPr>
            <w:r w:rsidRPr="006B1028">
              <w:rPr>
                <w:sz w:val="24"/>
                <w:szCs w:val="24"/>
              </w:rPr>
              <w:t>01</w:t>
            </w:r>
          </w:p>
          <w:p w14:paraId="01F251F4" w14:textId="77777777" w:rsidR="00780EEB" w:rsidRPr="006B1028" w:rsidRDefault="00780EEB" w:rsidP="00F160B8">
            <w:pPr>
              <w:widowControl w:val="0"/>
              <w:spacing w:before="20" w:after="20" w:line="310" w:lineRule="exact"/>
              <w:jc w:val="center"/>
              <w:rPr>
                <w:sz w:val="24"/>
                <w:szCs w:val="24"/>
              </w:rPr>
            </w:pPr>
            <w:r w:rsidRPr="006B1028">
              <w:rPr>
                <w:sz w:val="24"/>
                <w:szCs w:val="24"/>
              </w:rPr>
              <w:t>01</w:t>
            </w:r>
          </w:p>
          <w:p w14:paraId="483E9E16" w14:textId="77777777" w:rsidR="00780EEB" w:rsidRPr="006B1028" w:rsidRDefault="00780EEB" w:rsidP="00F160B8">
            <w:pPr>
              <w:widowControl w:val="0"/>
              <w:spacing w:before="20" w:after="20" w:line="310" w:lineRule="exact"/>
              <w:jc w:val="center"/>
              <w:rPr>
                <w:sz w:val="24"/>
                <w:szCs w:val="24"/>
              </w:rPr>
            </w:pPr>
            <w:r w:rsidRPr="006B1028">
              <w:rPr>
                <w:sz w:val="24"/>
                <w:szCs w:val="24"/>
              </w:rPr>
              <w:t>01</w:t>
            </w:r>
          </w:p>
          <w:p w14:paraId="25437E6C" w14:textId="77777777" w:rsidR="00780EEB" w:rsidRPr="006B1028" w:rsidRDefault="00780EEB" w:rsidP="00F160B8">
            <w:pPr>
              <w:widowControl w:val="0"/>
              <w:spacing w:before="20" w:after="20" w:line="310" w:lineRule="exact"/>
              <w:jc w:val="center"/>
              <w:rPr>
                <w:sz w:val="24"/>
                <w:szCs w:val="24"/>
              </w:rPr>
            </w:pPr>
            <w:r w:rsidRPr="006B1028">
              <w:rPr>
                <w:sz w:val="24"/>
                <w:szCs w:val="24"/>
              </w:rPr>
              <w:t>01</w:t>
            </w:r>
          </w:p>
          <w:p w14:paraId="2955CA34" w14:textId="77777777" w:rsidR="00780EEB" w:rsidRPr="006B1028" w:rsidRDefault="00780EEB" w:rsidP="00F160B8">
            <w:pPr>
              <w:widowControl w:val="0"/>
              <w:spacing w:before="20" w:after="20" w:line="310" w:lineRule="exact"/>
              <w:jc w:val="center"/>
              <w:rPr>
                <w:sz w:val="24"/>
                <w:szCs w:val="24"/>
              </w:rPr>
            </w:pPr>
            <w:r w:rsidRPr="006B1028">
              <w:rPr>
                <w:sz w:val="24"/>
                <w:szCs w:val="24"/>
              </w:rPr>
              <w:t>01</w:t>
            </w:r>
          </w:p>
          <w:p w14:paraId="5B3B05FB" w14:textId="77777777" w:rsidR="00780EEB" w:rsidRPr="006B1028" w:rsidRDefault="00780EEB" w:rsidP="00F160B8">
            <w:pPr>
              <w:widowControl w:val="0"/>
              <w:spacing w:before="20" w:after="20" w:line="310" w:lineRule="exact"/>
              <w:jc w:val="center"/>
              <w:rPr>
                <w:sz w:val="24"/>
                <w:szCs w:val="24"/>
              </w:rPr>
            </w:pPr>
            <w:r w:rsidRPr="006B1028">
              <w:rPr>
                <w:sz w:val="24"/>
                <w:szCs w:val="24"/>
              </w:rPr>
              <w:t>01</w:t>
            </w:r>
          </w:p>
          <w:p w14:paraId="026146E7" w14:textId="77777777" w:rsidR="00780EEB" w:rsidRPr="006B1028" w:rsidRDefault="00780EEB" w:rsidP="00F160B8">
            <w:pPr>
              <w:widowControl w:val="0"/>
              <w:spacing w:before="20" w:after="20" w:line="310" w:lineRule="exact"/>
              <w:jc w:val="center"/>
              <w:rPr>
                <w:sz w:val="24"/>
                <w:szCs w:val="24"/>
              </w:rPr>
            </w:pPr>
            <w:r w:rsidRPr="006B1028">
              <w:rPr>
                <w:sz w:val="24"/>
                <w:szCs w:val="24"/>
              </w:rPr>
              <w:t>01</w:t>
            </w:r>
          </w:p>
          <w:p w14:paraId="68E9C1CA" w14:textId="77777777" w:rsidR="00780EEB" w:rsidRPr="006B1028" w:rsidRDefault="00780EEB" w:rsidP="00F160B8">
            <w:pPr>
              <w:widowControl w:val="0"/>
              <w:spacing w:before="20" w:after="20" w:line="310" w:lineRule="exact"/>
              <w:jc w:val="center"/>
              <w:rPr>
                <w:sz w:val="24"/>
                <w:szCs w:val="24"/>
              </w:rPr>
            </w:pPr>
            <w:r w:rsidRPr="006B1028">
              <w:rPr>
                <w:sz w:val="24"/>
                <w:szCs w:val="24"/>
              </w:rPr>
              <w:t>01</w:t>
            </w:r>
          </w:p>
          <w:p w14:paraId="6ABC533A" w14:textId="77777777" w:rsidR="00780EEB" w:rsidRPr="006B1028" w:rsidRDefault="00780EEB" w:rsidP="00F160B8">
            <w:pPr>
              <w:widowControl w:val="0"/>
              <w:spacing w:before="20" w:after="20" w:line="310" w:lineRule="exact"/>
              <w:jc w:val="center"/>
              <w:rPr>
                <w:sz w:val="24"/>
                <w:szCs w:val="24"/>
              </w:rPr>
            </w:pPr>
            <w:r w:rsidRPr="006B1028">
              <w:rPr>
                <w:sz w:val="24"/>
                <w:szCs w:val="24"/>
              </w:rPr>
              <w:t>01</w:t>
            </w:r>
          </w:p>
          <w:p w14:paraId="55D1B7AE" w14:textId="77777777" w:rsidR="00780EEB" w:rsidRPr="006B1028" w:rsidRDefault="00780EEB" w:rsidP="00F160B8">
            <w:pPr>
              <w:widowControl w:val="0"/>
              <w:spacing w:before="20" w:after="20" w:line="310" w:lineRule="exact"/>
              <w:jc w:val="center"/>
              <w:rPr>
                <w:sz w:val="24"/>
                <w:szCs w:val="24"/>
              </w:rPr>
            </w:pPr>
            <w:r w:rsidRPr="006B1028">
              <w:rPr>
                <w:sz w:val="24"/>
                <w:szCs w:val="24"/>
              </w:rPr>
              <w:t>01</w:t>
            </w:r>
          </w:p>
          <w:p w14:paraId="69805F5B" w14:textId="77777777" w:rsidR="00780EEB" w:rsidRPr="006B1028" w:rsidRDefault="00780EEB" w:rsidP="00F160B8">
            <w:pPr>
              <w:widowControl w:val="0"/>
              <w:spacing w:before="20" w:after="20" w:line="310" w:lineRule="exact"/>
              <w:jc w:val="center"/>
              <w:rPr>
                <w:sz w:val="24"/>
                <w:szCs w:val="24"/>
              </w:rPr>
            </w:pPr>
            <w:r w:rsidRPr="006B1028">
              <w:rPr>
                <w:sz w:val="24"/>
                <w:szCs w:val="24"/>
              </w:rPr>
              <w:t>01</w:t>
            </w:r>
          </w:p>
          <w:p w14:paraId="7CD71B65" w14:textId="77777777" w:rsidR="00780EEB" w:rsidRPr="006B1028" w:rsidRDefault="00780EEB" w:rsidP="00F160B8">
            <w:pPr>
              <w:widowControl w:val="0"/>
              <w:spacing w:before="20" w:after="20" w:line="310" w:lineRule="exact"/>
              <w:jc w:val="center"/>
              <w:rPr>
                <w:sz w:val="24"/>
                <w:szCs w:val="24"/>
              </w:rPr>
            </w:pPr>
            <w:r w:rsidRPr="006B1028">
              <w:rPr>
                <w:sz w:val="24"/>
                <w:szCs w:val="24"/>
              </w:rPr>
              <w:t>01</w:t>
            </w:r>
          </w:p>
          <w:p w14:paraId="6342DCC3" w14:textId="77777777" w:rsidR="00780EEB" w:rsidRPr="006B1028" w:rsidRDefault="00780EEB" w:rsidP="00F160B8">
            <w:pPr>
              <w:widowControl w:val="0"/>
              <w:spacing w:before="20" w:after="20" w:line="310" w:lineRule="exact"/>
              <w:jc w:val="center"/>
              <w:rPr>
                <w:sz w:val="24"/>
                <w:szCs w:val="24"/>
              </w:rPr>
            </w:pPr>
            <w:r w:rsidRPr="006B1028">
              <w:rPr>
                <w:sz w:val="24"/>
                <w:szCs w:val="24"/>
              </w:rPr>
              <w:lastRenderedPageBreak/>
              <w:t>01</w:t>
            </w:r>
          </w:p>
          <w:p w14:paraId="171C1469" w14:textId="77777777" w:rsidR="00780EEB" w:rsidRPr="006B1028" w:rsidRDefault="00780EEB" w:rsidP="00F160B8">
            <w:pPr>
              <w:widowControl w:val="0"/>
              <w:spacing w:before="20" w:after="20" w:line="310" w:lineRule="exact"/>
              <w:jc w:val="center"/>
              <w:rPr>
                <w:sz w:val="24"/>
                <w:szCs w:val="24"/>
              </w:rPr>
            </w:pPr>
            <w:r w:rsidRPr="006B1028">
              <w:rPr>
                <w:sz w:val="24"/>
                <w:szCs w:val="24"/>
              </w:rPr>
              <w:t>01</w:t>
            </w:r>
          </w:p>
          <w:p w14:paraId="2B47C561" w14:textId="77777777" w:rsidR="00780EEB" w:rsidRPr="006B1028" w:rsidRDefault="00780EEB" w:rsidP="00F160B8">
            <w:pPr>
              <w:widowControl w:val="0"/>
              <w:spacing w:before="20" w:after="20" w:line="310" w:lineRule="exact"/>
              <w:jc w:val="center"/>
              <w:rPr>
                <w:sz w:val="24"/>
                <w:szCs w:val="24"/>
              </w:rPr>
            </w:pPr>
            <w:r w:rsidRPr="006B1028">
              <w:rPr>
                <w:sz w:val="24"/>
                <w:szCs w:val="24"/>
              </w:rPr>
              <w:t>01</w:t>
            </w:r>
          </w:p>
          <w:p w14:paraId="7B6BEDC8" w14:textId="77777777" w:rsidR="00780EEB" w:rsidRPr="006B1028" w:rsidRDefault="00780EEB" w:rsidP="00F160B8">
            <w:pPr>
              <w:widowControl w:val="0"/>
              <w:spacing w:before="20" w:after="20" w:line="310" w:lineRule="exact"/>
              <w:jc w:val="center"/>
              <w:rPr>
                <w:sz w:val="24"/>
                <w:szCs w:val="24"/>
              </w:rPr>
            </w:pPr>
            <w:r w:rsidRPr="006B1028">
              <w:rPr>
                <w:sz w:val="24"/>
                <w:szCs w:val="24"/>
              </w:rPr>
              <w:t>01</w:t>
            </w:r>
          </w:p>
          <w:p w14:paraId="768DFFCC" w14:textId="77777777" w:rsidR="00780EEB" w:rsidRPr="006B1028" w:rsidRDefault="00780EEB" w:rsidP="00F160B8">
            <w:pPr>
              <w:widowControl w:val="0"/>
              <w:spacing w:before="20" w:after="20" w:line="310" w:lineRule="exact"/>
              <w:jc w:val="center"/>
              <w:rPr>
                <w:sz w:val="24"/>
                <w:szCs w:val="24"/>
              </w:rPr>
            </w:pPr>
            <w:r w:rsidRPr="006B1028">
              <w:rPr>
                <w:sz w:val="24"/>
                <w:szCs w:val="24"/>
              </w:rPr>
              <w:t>01</w:t>
            </w:r>
          </w:p>
          <w:p w14:paraId="409B35E9" w14:textId="77777777" w:rsidR="00780EEB" w:rsidRPr="006B1028" w:rsidRDefault="00780EEB" w:rsidP="00F160B8">
            <w:pPr>
              <w:widowControl w:val="0"/>
              <w:spacing w:before="20" w:after="20" w:line="310" w:lineRule="exact"/>
              <w:jc w:val="center"/>
              <w:rPr>
                <w:sz w:val="24"/>
                <w:szCs w:val="24"/>
              </w:rPr>
            </w:pPr>
            <w:r w:rsidRPr="006B1028">
              <w:rPr>
                <w:sz w:val="24"/>
                <w:szCs w:val="24"/>
              </w:rPr>
              <w:t>01</w:t>
            </w:r>
          </w:p>
          <w:p w14:paraId="1D700EC7" w14:textId="77777777" w:rsidR="00780EEB" w:rsidRPr="006B1028" w:rsidRDefault="00780EEB" w:rsidP="00F160B8">
            <w:pPr>
              <w:widowControl w:val="0"/>
              <w:spacing w:before="20" w:after="20" w:line="310" w:lineRule="exact"/>
              <w:jc w:val="center"/>
              <w:rPr>
                <w:sz w:val="24"/>
                <w:szCs w:val="24"/>
              </w:rPr>
            </w:pPr>
            <w:r w:rsidRPr="006B1028">
              <w:rPr>
                <w:sz w:val="24"/>
                <w:szCs w:val="24"/>
              </w:rPr>
              <w:t>01</w:t>
            </w:r>
          </w:p>
          <w:p w14:paraId="6EF3A7AE" w14:textId="77777777" w:rsidR="00780EEB" w:rsidRPr="006B1028" w:rsidRDefault="00780EEB" w:rsidP="00F160B8">
            <w:pPr>
              <w:widowControl w:val="0"/>
              <w:spacing w:before="20" w:after="20" w:line="310" w:lineRule="exact"/>
              <w:jc w:val="center"/>
              <w:rPr>
                <w:sz w:val="24"/>
                <w:szCs w:val="24"/>
              </w:rPr>
            </w:pPr>
            <w:r w:rsidRPr="006B1028">
              <w:rPr>
                <w:sz w:val="24"/>
                <w:szCs w:val="24"/>
              </w:rPr>
              <w:t>01</w:t>
            </w:r>
          </w:p>
          <w:p w14:paraId="1474B1AE" w14:textId="77777777" w:rsidR="00780EEB" w:rsidRPr="006B1028" w:rsidRDefault="00780EEB" w:rsidP="00F160B8">
            <w:pPr>
              <w:widowControl w:val="0"/>
              <w:spacing w:before="20" w:after="20" w:line="310" w:lineRule="exact"/>
              <w:jc w:val="center"/>
              <w:rPr>
                <w:sz w:val="24"/>
                <w:szCs w:val="24"/>
              </w:rPr>
            </w:pPr>
            <w:r w:rsidRPr="006B1028">
              <w:rPr>
                <w:sz w:val="24"/>
                <w:szCs w:val="24"/>
              </w:rPr>
              <w:t>01</w:t>
            </w:r>
          </w:p>
          <w:p w14:paraId="5BD1103D" w14:textId="77777777" w:rsidR="00780EEB" w:rsidRPr="006B1028" w:rsidRDefault="00780EEB" w:rsidP="00F160B8">
            <w:pPr>
              <w:widowControl w:val="0"/>
              <w:spacing w:before="20" w:after="20" w:line="310" w:lineRule="exact"/>
              <w:jc w:val="center"/>
              <w:rPr>
                <w:sz w:val="24"/>
                <w:szCs w:val="24"/>
              </w:rPr>
            </w:pPr>
            <w:r w:rsidRPr="006B1028">
              <w:rPr>
                <w:sz w:val="24"/>
                <w:szCs w:val="24"/>
              </w:rPr>
              <w:t>01</w:t>
            </w:r>
          </w:p>
          <w:p w14:paraId="7E68DE8E" w14:textId="77777777" w:rsidR="00780EEB" w:rsidRPr="006B1028" w:rsidRDefault="00780EEB" w:rsidP="00F160B8">
            <w:pPr>
              <w:widowControl w:val="0"/>
              <w:spacing w:before="20" w:after="20" w:line="310" w:lineRule="exact"/>
              <w:jc w:val="center"/>
              <w:rPr>
                <w:sz w:val="24"/>
                <w:szCs w:val="24"/>
              </w:rPr>
            </w:pPr>
            <w:r w:rsidRPr="006B1028">
              <w:rPr>
                <w:sz w:val="24"/>
                <w:szCs w:val="24"/>
              </w:rPr>
              <w:t>01</w:t>
            </w:r>
          </w:p>
          <w:p w14:paraId="182EEB18" w14:textId="77777777" w:rsidR="00780EEB" w:rsidRPr="006B1028" w:rsidRDefault="00780EEB" w:rsidP="00F160B8">
            <w:pPr>
              <w:widowControl w:val="0"/>
              <w:spacing w:before="20" w:after="20" w:line="310" w:lineRule="exact"/>
              <w:jc w:val="center"/>
              <w:rPr>
                <w:sz w:val="24"/>
                <w:szCs w:val="24"/>
              </w:rPr>
            </w:pPr>
            <w:r w:rsidRPr="006B1028">
              <w:rPr>
                <w:sz w:val="24"/>
                <w:szCs w:val="24"/>
              </w:rPr>
              <w:t>01</w:t>
            </w:r>
          </w:p>
          <w:p w14:paraId="5AFDB4C9" w14:textId="77777777" w:rsidR="00780EEB" w:rsidRPr="006B1028" w:rsidRDefault="00780EEB" w:rsidP="00F160B8">
            <w:pPr>
              <w:widowControl w:val="0"/>
              <w:spacing w:before="20" w:after="20" w:line="310" w:lineRule="exact"/>
              <w:jc w:val="center"/>
              <w:rPr>
                <w:sz w:val="24"/>
                <w:szCs w:val="24"/>
              </w:rPr>
            </w:pPr>
            <w:r w:rsidRPr="006B1028">
              <w:rPr>
                <w:sz w:val="24"/>
                <w:szCs w:val="24"/>
              </w:rPr>
              <w:t>01</w:t>
            </w:r>
          </w:p>
          <w:p w14:paraId="520D5E48" w14:textId="77777777" w:rsidR="00780EEB" w:rsidRPr="006B1028" w:rsidRDefault="00780EEB" w:rsidP="00F160B8">
            <w:pPr>
              <w:widowControl w:val="0"/>
              <w:spacing w:before="20" w:after="20" w:line="310" w:lineRule="exact"/>
              <w:jc w:val="center"/>
              <w:rPr>
                <w:sz w:val="24"/>
                <w:szCs w:val="24"/>
              </w:rPr>
            </w:pPr>
            <w:r w:rsidRPr="006B1028">
              <w:rPr>
                <w:sz w:val="24"/>
                <w:szCs w:val="24"/>
              </w:rPr>
              <w:t>01</w:t>
            </w:r>
          </w:p>
          <w:p w14:paraId="65E6D322" w14:textId="77777777" w:rsidR="00780EEB" w:rsidRPr="006B1028" w:rsidRDefault="00780EEB" w:rsidP="00F160B8">
            <w:pPr>
              <w:widowControl w:val="0"/>
              <w:spacing w:before="20" w:after="20" w:line="310" w:lineRule="exact"/>
              <w:jc w:val="center"/>
              <w:rPr>
                <w:sz w:val="24"/>
                <w:szCs w:val="24"/>
              </w:rPr>
            </w:pPr>
            <w:r w:rsidRPr="006B1028">
              <w:rPr>
                <w:sz w:val="24"/>
                <w:szCs w:val="24"/>
              </w:rPr>
              <w:t>01</w:t>
            </w:r>
          </w:p>
        </w:tc>
        <w:tc>
          <w:tcPr>
            <w:tcW w:w="730" w:type="dxa"/>
            <w:vMerge w:val="restart"/>
            <w:shd w:val="clear" w:color="auto" w:fill="auto"/>
          </w:tcPr>
          <w:p w14:paraId="633EBD87" w14:textId="77777777" w:rsidR="00780EEB" w:rsidRPr="006B1028" w:rsidRDefault="00780EEB" w:rsidP="00F160B8">
            <w:pPr>
              <w:widowControl w:val="0"/>
              <w:spacing w:before="20" w:after="20" w:line="310" w:lineRule="exact"/>
              <w:jc w:val="center"/>
              <w:rPr>
                <w:sz w:val="24"/>
                <w:szCs w:val="24"/>
              </w:rPr>
            </w:pPr>
          </w:p>
          <w:p w14:paraId="78F9DFBF" w14:textId="77777777" w:rsidR="00780EEB" w:rsidRPr="006B1028" w:rsidRDefault="00780EEB" w:rsidP="00F160B8">
            <w:pPr>
              <w:widowControl w:val="0"/>
              <w:spacing w:before="20" w:after="20" w:line="310" w:lineRule="exact"/>
              <w:jc w:val="center"/>
              <w:rPr>
                <w:sz w:val="24"/>
                <w:szCs w:val="24"/>
              </w:rPr>
            </w:pPr>
          </w:p>
          <w:p w14:paraId="25099E52" w14:textId="77777777" w:rsidR="00780EEB" w:rsidRPr="006B1028" w:rsidRDefault="00780EEB" w:rsidP="00F160B8">
            <w:pPr>
              <w:widowControl w:val="0"/>
              <w:spacing w:before="20" w:after="20" w:line="310" w:lineRule="exact"/>
              <w:jc w:val="center"/>
              <w:rPr>
                <w:sz w:val="24"/>
                <w:szCs w:val="24"/>
              </w:rPr>
            </w:pPr>
            <w:r w:rsidRPr="006B1028">
              <w:rPr>
                <w:sz w:val="24"/>
                <w:szCs w:val="24"/>
              </w:rPr>
              <w:t>A</w:t>
            </w:r>
          </w:p>
          <w:p w14:paraId="7D0B740C" w14:textId="77777777" w:rsidR="00780EEB" w:rsidRPr="006B1028" w:rsidRDefault="00780EEB" w:rsidP="00F160B8">
            <w:pPr>
              <w:widowControl w:val="0"/>
              <w:spacing w:before="20" w:after="20" w:line="310" w:lineRule="exact"/>
              <w:jc w:val="center"/>
              <w:rPr>
                <w:sz w:val="24"/>
                <w:szCs w:val="24"/>
              </w:rPr>
            </w:pPr>
            <w:r w:rsidRPr="006B1028">
              <w:rPr>
                <w:sz w:val="24"/>
                <w:szCs w:val="24"/>
              </w:rPr>
              <w:t>B</w:t>
            </w:r>
          </w:p>
          <w:p w14:paraId="3B6FDC68" w14:textId="77777777" w:rsidR="00780EEB" w:rsidRPr="006B1028" w:rsidRDefault="00780EEB" w:rsidP="00F160B8">
            <w:pPr>
              <w:widowControl w:val="0"/>
              <w:spacing w:before="20" w:after="20" w:line="310" w:lineRule="exact"/>
              <w:jc w:val="center"/>
              <w:rPr>
                <w:sz w:val="24"/>
                <w:szCs w:val="24"/>
              </w:rPr>
            </w:pPr>
            <w:r w:rsidRPr="006B1028">
              <w:rPr>
                <w:sz w:val="24"/>
                <w:szCs w:val="24"/>
              </w:rPr>
              <w:t>C</w:t>
            </w:r>
          </w:p>
          <w:p w14:paraId="4D6758EC" w14:textId="77777777" w:rsidR="00780EEB" w:rsidRPr="006B1028" w:rsidRDefault="00780EEB" w:rsidP="00F160B8">
            <w:pPr>
              <w:widowControl w:val="0"/>
              <w:spacing w:before="20" w:after="20" w:line="310" w:lineRule="exact"/>
              <w:jc w:val="center"/>
              <w:rPr>
                <w:sz w:val="24"/>
                <w:szCs w:val="24"/>
              </w:rPr>
            </w:pPr>
            <w:r w:rsidRPr="006B1028">
              <w:rPr>
                <w:sz w:val="24"/>
                <w:szCs w:val="24"/>
              </w:rPr>
              <w:t>D</w:t>
            </w:r>
          </w:p>
          <w:p w14:paraId="10CB3918" w14:textId="77777777" w:rsidR="00780EEB" w:rsidRPr="006B1028" w:rsidRDefault="00780EEB" w:rsidP="00F160B8">
            <w:pPr>
              <w:widowControl w:val="0"/>
              <w:spacing w:before="20" w:after="20" w:line="310" w:lineRule="exact"/>
              <w:jc w:val="center"/>
              <w:rPr>
                <w:sz w:val="24"/>
                <w:szCs w:val="24"/>
              </w:rPr>
            </w:pPr>
            <w:r w:rsidRPr="006B1028">
              <w:rPr>
                <w:sz w:val="24"/>
                <w:szCs w:val="24"/>
              </w:rPr>
              <w:t>E</w:t>
            </w:r>
          </w:p>
          <w:p w14:paraId="5F59FBA6" w14:textId="77777777" w:rsidR="00780EEB" w:rsidRPr="006B1028" w:rsidRDefault="00780EEB" w:rsidP="00F160B8">
            <w:pPr>
              <w:widowControl w:val="0"/>
              <w:spacing w:before="20" w:after="20" w:line="310" w:lineRule="exact"/>
              <w:jc w:val="center"/>
              <w:rPr>
                <w:sz w:val="24"/>
                <w:szCs w:val="24"/>
              </w:rPr>
            </w:pPr>
            <w:r w:rsidRPr="006B1028">
              <w:rPr>
                <w:sz w:val="24"/>
                <w:szCs w:val="24"/>
              </w:rPr>
              <w:t>F</w:t>
            </w:r>
          </w:p>
          <w:p w14:paraId="1A17F669" w14:textId="77777777" w:rsidR="00780EEB" w:rsidRPr="006B1028" w:rsidRDefault="00780EEB" w:rsidP="00F160B8">
            <w:pPr>
              <w:widowControl w:val="0"/>
              <w:spacing w:before="20" w:after="20" w:line="310" w:lineRule="exact"/>
              <w:jc w:val="center"/>
              <w:rPr>
                <w:sz w:val="24"/>
                <w:szCs w:val="24"/>
              </w:rPr>
            </w:pPr>
            <w:r w:rsidRPr="006B1028">
              <w:rPr>
                <w:sz w:val="24"/>
                <w:szCs w:val="24"/>
              </w:rPr>
              <w:t>G</w:t>
            </w:r>
          </w:p>
          <w:p w14:paraId="2454CB39" w14:textId="77777777" w:rsidR="00780EEB" w:rsidRPr="006B1028" w:rsidRDefault="00780EEB" w:rsidP="00F160B8">
            <w:pPr>
              <w:widowControl w:val="0"/>
              <w:spacing w:before="20" w:after="20" w:line="310" w:lineRule="exact"/>
              <w:jc w:val="center"/>
              <w:rPr>
                <w:sz w:val="24"/>
                <w:szCs w:val="24"/>
              </w:rPr>
            </w:pPr>
            <w:r w:rsidRPr="006B1028">
              <w:rPr>
                <w:sz w:val="24"/>
                <w:szCs w:val="24"/>
              </w:rPr>
              <w:t>H</w:t>
            </w:r>
          </w:p>
          <w:p w14:paraId="64052292" w14:textId="77777777" w:rsidR="00780EEB" w:rsidRPr="006B1028" w:rsidRDefault="00780EEB" w:rsidP="00F160B8">
            <w:pPr>
              <w:widowControl w:val="0"/>
              <w:spacing w:before="20" w:after="20" w:line="310" w:lineRule="exact"/>
              <w:jc w:val="center"/>
              <w:rPr>
                <w:sz w:val="24"/>
                <w:szCs w:val="24"/>
              </w:rPr>
            </w:pPr>
            <w:r w:rsidRPr="006B1028">
              <w:rPr>
                <w:sz w:val="24"/>
                <w:szCs w:val="24"/>
              </w:rPr>
              <w:t>I</w:t>
            </w:r>
          </w:p>
          <w:p w14:paraId="340C2537" w14:textId="77777777" w:rsidR="00780EEB" w:rsidRPr="006B1028" w:rsidRDefault="00780EEB" w:rsidP="00F160B8">
            <w:pPr>
              <w:widowControl w:val="0"/>
              <w:spacing w:before="20" w:after="20" w:line="310" w:lineRule="exact"/>
              <w:jc w:val="center"/>
              <w:rPr>
                <w:sz w:val="24"/>
                <w:szCs w:val="24"/>
              </w:rPr>
            </w:pPr>
            <w:r w:rsidRPr="006B1028">
              <w:rPr>
                <w:sz w:val="24"/>
                <w:szCs w:val="24"/>
              </w:rPr>
              <w:t>J</w:t>
            </w:r>
          </w:p>
          <w:p w14:paraId="50FC7137" w14:textId="77777777" w:rsidR="00780EEB" w:rsidRPr="006B1028" w:rsidRDefault="00780EEB" w:rsidP="00F160B8">
            <w:pPr>
              <w:widowControl w:val="0"/>
              <w:spacing w:before="20" w:after="20" w:line="310" w:lineRule="exact"/>
              <w:jc w:val="center"/>
              <w:rPr>
                <w:sz w:val="24"/>
                <w:szCs w:val="24"/>
              </w:rPr>
            </w:pPr>
            <w:r w:rsidRPr="006B1028">
              <w:rPr>
                <w:sz w:val="24"/>
                <w:szCs w:val="24"/>
              </w:rPr>
              <w:t>K</w:t>
            </w:r>
          </w:p>
          <w:p w14:paraId="7F903AB2" w14:textId="77777777" w:rsidR="00780EEB" w:rsidRPr="00757A29" w:rsidRDefault="00780EEB" w:rsidP="00F160B8">
            <w:pPr>
              <w:widowControl w:val="0"/>
              <w:spacing w:before="20" w:after="20" w:line="310" w:lineRule="exact"/>
              <w:jc w:val="center"/>
              <w:rPr>
                <w:sz w:val="24"/>
                <w:szCs w:val="24"/>
                <w:lang w:val="fr-FR"/>
              </w:rPr>
            </w:pPr>
            <w:r w:rsidRPr="00757A29">
              <w:rPr>
                <w:sz w:val="24"/>
                <w:szCs w:val="24"/>
                <w:lang w:val="fr-FR"/>
              </w:rPr>
              <w:t>L</w:t>
            </w:r>
          </w:p>
          <w:p w14:paraId="5B28B832" w14:textId="77777777" w:rsidR="00780EEB" w:rsidRPr="00757A29" w:rsidRDefault="00780EEB" w:rsidP="00F160B8">
            <w:pPr>
              <w:widowControl w:val="0"/>
              <w:spacing w:before="20" w:after="20" w:line="310" w:lineRule="exact"/>
              <w:jc w:val="center"/>
              <w:rPr>
                <w:sz w:val="24"/>
                <w:szCs w:val="24"/>
                <w:lang w:val="fr-FR"/>
              </w:rPr>
            </w:pPr>
            <w:r w:rsidRPr="00757A29">
              <w:rPr>
                <w:sz w:val="24"/>
                <w:szCs w:val="24"/>
                <w:lang w:val="fr-FR"/>
              </w:rPr>
              <w:t>M</w:t>
            </w:r>
          </w:p>
          <w:p w14:paraId="442F47FB" w14:textId="77777777" w:rsidR="00780EEB" w:rsidRPr="00757A29" w:rsidRDefault="00780EEB" w:rsidP="00F160B8">
            <w:pPr>
              <w:widowControl w:val="0"/>
              <w:spacing w:before="20" w:after="20" w:line="310" w:lineRule="exact"/>
              <w:jc w:val="center"/>
              <w:rPr>
                <w:sz w:val="24"/>
                <w:szCs w:val="24"/>
                <w:lang w:val="fr-FR"/>
              </w:rPr>
            </w:pPr>
            <w:r w:rsidRPr="00757A29">
              <w:rPr>
                <w:sz w:val="24"/>
                <w:szCs w:val="24"/>
                <w:lang w:val="fr-FR"/>
              </w:rPr>
              <w:t>N</w:t>
            </w:r>
          </w:p>
          <w:p w14:paraId="64E93EA6" w14:textId="77777777" w:rsidR="00780EEB" w:rsidRPr="00757A29" w:rsidRDefault="00780EEB" w:rsidP="00F160B8">
            <w:pPr>
              <w:widowControl w:val="0"/>
              <w:spacing w:before="20" w:after="20" w:line="310" w:lineRule="exact"/>
              <w:jc w:val="center"/>
              <w:rPr>
                <w:sz w:val="24"/>
                <w:szCs w:val="24"/>
                <w:lang w:val="fr-FR"/>
              </w:rPr>
            </w:pPr>
            <w:r w:rsidRPr="00757A29">
              <w:rPr>
                <w:sz w:val="24"/>
                <w:szCs w:val="24"/>
                <w:lang w:val="fr-FR"/>
              </w:rPr>
              <w:t>O</w:t>
            </w:r>
          </w:p>
          <w:p w14:paraId="631557AB" w14:textId="77777777" w:rsidR="00780EEB" w:rsidRPr="00757A29" w:rsidRDefault="00780EEB" w:rsidP="00F160B8">
            <w:pPr>
              <w:widowControl w:val="0"/>
              <w:spacing w:before="20" w:after="20" w:line="310" w:lineRule="exact"/>
              <w:jc w:val="center"/>
              <w:rPr>
                <w:sz w:val="24"/>
                <w:szCs w:val="24"/>
                <w:lang w:val="fr-FR"/>
              </w:rPr>
            </w:pPr>
            <w:r w:rsidRPr="00757A29">
              <w:rPr>
                <w:sz w:val="24"/>
                <w:szCs w:val="24"/>
                <w:lang w:val="fr-FR"/>
              </w:rPr>
              <w:lastRenderedPageBreak/>
              <w:t>P</w:t>
            </w:r>
          </w:p>
          <w:p w14:paraId="44D13481" w14:textId="77777777" w:rsidR="00780EEB" w:rsidRPr="00757A29" w:rsidRDefault="00780EEB" w:rsidP="00F160B8">
            <w:pPr>
              <w:widowControl w:val="0"/>
              <w:spacing w:before="20" w:after="20" w:line="310" w:lineRule="exact"/>
              <w:jc w:val="center"/>
              <w:rPr>
                <w:sz w:val="24"/>
                <w:szCs w:val="24"/>
                <w:lang w:val="fr-FR"/>
              </w:rPr>
            </w:pPr>
            <w:r w:rsidRPr="00757A29">
              <w:rPr>
                <w:sz w:val="24"/>
                <w:szCs w:val="24"/>
                <w:lang w:val="fr-FR"/>
              </w:rPr>
              <w:t>Q</w:t>
            </w:r>
          </w:p>
          <w:p w14:paraId="28D81C98" w14:textId="77777777" w:rsidR="00780EEB" w:rsidRPr="00757A29" w:rsidRDefault="00780EEB" w:rsidP="00F160B8">
            <w:pPr>
              <w:widowControl w:val="0"/>
              <w:spacing w:before="20" w:after="20" w:line="310" w:lineRule="exact"/>
              <w:jc w:val="center"/>
              <w:rPr>
                <w:sz w:val="24"/>
                <w:szCs w:val="24"/>
                <w:lang w:val="fr-FR"/>
              </w:rPr>
            </w:pPr>
            <w:r w:rsidRPr="00757A29">
              <w:rPr>
                <w:sz w:val="24"/>
                <w:szCs w:val="24"/>
                <w:lang w:val="fr-FR"/>
              </w:rPr>
              <w:t>R</w:t>
            </w:r>
          </w:p>
          <w:p w14:paraId="05CDC3FF" w14:textId="77777777" w:rsidR="00780EEB" w:rsidRPr="00757A29" w:rsidRDefault="00780EEB" w:rsidP="00F160B8">
            <w:pPr>
              <w:widowControl w:val="0"/>
              <w:spacing w:before="20" w:after="20" w:line="310" w:lineRule="exact"/>
              <w:jc w:val="center"/>
              <w:rPr>
                <w:sz w:val="24"/>
                <w:szCs w:val="24"/>
                <w:lang w:val="fr-FR"/>
              </w:rPr>
            </w:pPr>
            <w:r w:rsidRPr="00757A29">
              <w:rPr>
                <w:sz w:val="24"/>
                <w:szCs w:val="24"/>
                <w:lang w:val="fr-FR"/>
              </w:rPr>
              <w:t>S</w:t>
            </w:r>
          </w:p>
          <w:p w14:paraId="41E4B9C5" w14:textId="77777777" w:rsidR="00780EEB" w:rsidRPr="00757A29" w:rsidRDefault="00780EEB" w:rsidP="00F160B8">
            <w:pPr>
              <w:widowControl w:val="0"/>
              <w:spacing w:before="20" w:after="20" w:line="310" w:lineRule="exact"/>
              <w:jc w:val="center"/>
              <w:rPr>
                <w:sz w:val="24"/>
                <w:szCs w:val="24"/>
                <w:lang w:val="fr-FR"/>
              </w:rPr>
            </w:pPr>
            <w:r w:rsidRPr="00757A29">
              <w:rPr>
                <w:sz w:val="24"/>
                <w:szCs w:val="24"/>
                <w:lang w:val="fr-FR"/>
              </w:rPr>
              <w:t>T</w:t>
            </w:r>
          </w:p>
          <w:p w14:paraId="7EB793E1" w14:textId="77777777" w:rsidR="00780EEB" w:rsidRPr="00757A29" w:rsidRDefault="00780EEB" w:rsidP="00F160B8">
            <w:pPr>
              <w:widowControl w:val="0"/>
              <w:spacing w:before="20" w:after="20" w:line="310" w:lineRule="exact"/>
              <w:jc w:val="center"/>
              <w:rPr>
                <w:sz w:val="24"/>
                <w:szCs w:val="24"/>
                <w:lang w:val="fr-FR"/>
              </w:rPr>
            </w:pPr>
            <w:r w:rsidRPr="00757A29">
              <w:rPr>
                <w:sz w:val="24"/>
                <w:szCs w:val="24"/>
                <w:lang w:val="fr-FR"/>
              </w:rPr>
              <w:t>U</w:t>
            </w:r>
          </w:p>
          <w:p w14:paraId="63B10C5B" w14:textId="77777777" w:rsidR="00780EEB" w:rsidRPr="00757A29" w:rsidRDefault="00780EEB" w:rsidP="00F160B8">
            <w:pPr>
              <w:widowControl w:val="0"/>
              <w:spacing w:before="20" w:after="20" w:line="310" w:lineRule="exact"/>
              <w:jc w:val="center"/>
              <w:rPr>
                <w:sz w:val="24"/>
                <w:szCs w:val="24"/>
                <w:lang w:val="fr-FR"/>
              </w:rPr>
            </w:pPr>
            <w:r w:rsidRPr="00757A29">
              <w:rPr>
                <w:sz w:val="24"/>
                <w:szCs w:val="24"/>
                <w:lang w:val="fr-FR"/>
              </w:rPr>
              <w:t>V</w:t>
            </w:r>
          </w:p>
          <w:p w14:paraId="1A33F55F" w14:textId="77777777" w:rsidR="00780EEB" w:rsidRPr="00757A29" w:rsidRDefault="00780EEB" w:rsidP="00F160B8">
            <w:pPr>
              <w:widowControl w:val="0"/>
              <w:spacing w:before="20" w:after="20" w:line="310" w:lineRule="exact"/>
              <w:jc w:val="center"/>
              <w:rPr>
                <w:sz w:val="24"/>
                <w:szCs w:val="24"/>
                <w:lang w:val="fr-FR"/>
              </w:rPr>
            </w:pPr>
            <w:r w:rsidRPr="00757A29">
              <w:rPr>
                <w:sz w:val="24"/>
                <w:szCs w:val="24"/>
                <w:lang w:val="fr-FR"/>
              </w:rPr>
              <w:t>W</w:t>
            </w:r>
          </w:p>
          <w:p w14:paraId="56591015" w14:textId="77777777" w:rsidR="00780EEB" w:rsidRPr="00757A29" w:rsidRDefault="00780EEB" w:rsidP="00F160B8">
            <w:pPr>
              <w:widowControl w:val="0"/>
              <w:spacing w:before="20" w:after="20" w:line="310" w:lineRule="exact"/>
              <w:jc w:val="center"/>
              <w:rPr>
                <w:sz w:val="24"/>
                <w:szCs w:val="24"/>
                <w:lang w:val="fr-FR"/>
              </w:rPr>
            </w:pPr>
            <w:r w:rsidRPr="00757A29">
              <w:rPr>
                <w:sz w:val="24"/>
                <w:szCs w:val="24"/>
                <w:lang w:val="fr-FR"/>
              </w:rPr>
              <w:t>X</w:t>
            </w:r>
          </w:p>
          <w:p w14:paraId="31CAD5EA" w14:textId="77777777" w:rsidR="00780EEB" w:rsidRPr="00757A29" w:rsidRDefault="00780EEB" w:rsidP="00F160B8">
            <w:pPr>
              <w:widowControl w:val="0"/>
              <w:spacing w:before="20" w:after="20" w:line="310" w:lineRule="exact"/>
              <w:jc w:val="center"/>
              <w:rPr>
                <w:sz w:val="24"/>
                <w:szCs w:val="24"/>
                <w:lang w:val="fr-FR"/>
              </w:rPr>
            </w:pPr>
            <w:r w:rsidRPr="00757A29">
              <w:rPr>
                <w:sz w:val="24"/>
                <w:szCs w:val="24"/>
                <w:lang w:val="fr-FR"/>
              </w:rPr>
              <w:t>Y</w:t>
            </w:r>
          </w:p>
          <w:p w14:paraId="4D7D3525" w14:textId="77777777" w:rsidR="00780EEB" w:rsidRPr="006B1028" w:rsidRDefault="00780EEB" w:rsidP="00F160B8">
            <w:pPr>
              <w:widowControl w:val="0"/>
              <w:spacing w:before="20" w:after="20" w:line="310" w:lineRule="exact"/>
              <w:jc w:val="center"/>
              <w:rPr>
                <w:sz w:val="24"/>
                <w:szCs w:val="24"/>
              </w:rPr>
            </w:pPr>
            <w:r w:rsidRPr="006B1028">
              <w:rPr>
                <w:sz w:val="24"/>
                <w:szCs w:val="24"/>
              </w:rPr>
              <w:t>Z</w:t>
            </w:r>
          </w:p>
          <w:p w14:paraId="576C9CB0" w14:textId="77777777" w:rsidR="00780EEB" w:rsidRPr="006B1028" w:rsidRDefault="00780EEB" w:rsidP="00F160B8">
            <w:pPr>
              <w:widowControl w:val="0"/>
              <w:spacing w:before="20" w:after="20" w:line="310" w:lineRule="exact"/>
              <w:jc w:val="center"/>
              <w:rPr>
                <w:sz w:val="24"/>
                <w:szCs w:val="24"/>
              </w:rPr>
            </w:pPr>
            <w:r w:rsidRPr="006B1028">
              <w:rPr>
                <w:sz w:val="24"/>
                <w:szCs w:val="24"/>
              </w:rPr>
              <w:t>a</w:t>
            </w:r>
          </w:p>
          <w:p w14:paraId="7CC3FA61" w14:textId="77777777" w:rsidR="00780EEB" w:rsidRPr="006B1028" w:rsidRDefault="00780EEB" w:rsidP="00F160B8">
            <w:pPr>
              <w:widowControl w:val="0"/>
              <w:spacing w:before="20" w:after="20" w:line="310" w:lineRule="exact"/>
              <w:jc w:val="center"/>
              <w:rPr>
                <w:sz w:val="24"/>
                <w:szCs w:val="24"/>
              </w:rPr>
            </w:pPr>
            <w:r w:rsidRPr="006B1028">
              <w:rPr>
                <w:sz w:val="24"/>
                <w:szCs w:val="24"/>
              </w:rPr>
              <w:t>b</w:t>
            </w:r>
          </w:p>
          <w:p w14:paraId="05695167" w14:textId="77777777" w:rsidR="00780EEB" w:rsidRPr="006B1028" w:rsidRDefault="00780EEB" w:rsidP="00F160B8">
            <w:pPr>
              <w:widowControl w:val="0"/>
              <w:spacing w:before="20" w:after="20" w:line="310" w:lineRule="exact"/>
              <w:jc w:val="center"/>
              <w:rPr>
                <w:sz w:val="24"/>
                <w:szCs w:val="24"/>
              </w:rPr>
            </w:pPr>
            <w:r w:rsidRPr="006B1028">
              <w:rPr>
                <w:sz w:val="24"/>
                <w:szCs w:val="24"/>
              </w:rPr>
              <w:t>c</w:t>
            </w:r>
          </w:p>
          <w:p w14:paraId="3464A121" w14:textId="77777777" w:rsidR="00780EEB" w:rsidRPr="006B1028" w:rsidRDefault="00780EEB" w:rsidP="00F160B8">
            <w:pPr>
              <w:widowControl w:val="0"/>
              <w:spacing w:before="20" w:after="20" w:line="310" w:lineRule="exact"/>
              <w:jc w:val="center"/>
              <w:rPr>
                <w:sz w:val="24"/>
                <w:szCs w:val="24"/>
              </w:rPr>
            </w:pPr>
            <w:r w:rsidRPr="006B1028">
              <w:rPr>
                <w:sz w:val="24"/>
                <w:szCs w:val="24"/>
              </w:rPr>
              <w:t>d</w:t>
            </w:r>
          </w:p>
        </w:tc>
        <w:tc>
          <w:tcPr>
            <w:tcW w:w="3211" w:type="dxa"/>
            <w:shd w:val="clear" w:color="auto" w:fill="auto"/>
          </w:tcPr>
          <w:p w14:paraId="1386381F" w14:textId="77777777" w:rsidR="00780EEB" w:rsidRPr="006B1028" w:rsidRDefault="00780EEB" w:rsidP="00F160B8">
            <w:pPr>
              <w:widowControl w:val="0"/>
              <w:spacing w:before="20" w:after="20" w:line="310" w:lineRule="exact"/>
              <w:jc w:val="center"/>
              <w:rPr>
                <w:sz w:val="24"/>
                <w:szCs w:val="24"/>
              </w:rPr>
            </w:pPr>
            <w:r w:rsidRPr="006B1028">
              <w:rPr>
                <w:b/>
                <w:bCs/>
                <w:sz w:val="24"/>
                <w:szCs w:val="24"/>
              </w:rPr>
              <w:lastRenderedPageBreak/>
              <w:t>Thành phố Hải Phòng</w:t>
            </w:r>
          </w:p>
          <w:p w14:paraId="1F23BB88" w14:textId="77777777" w:rsidR="00780EEB" w:rsidRPr="006B1028" w:rsidRDefault="00780EEB" w:rsidP="00F160B8">
            <w:pPr>
              <w:widowControl w:val="0"/>
              <w:spacing w:before="20" w:after="20" w:line="310" w:lineRule="exact"/>
              <w:jc w:val="center"/>
              <w:rPr>
                <w:sz w:val="24"/>
                <w:szCs w:val="24"/>
              </w:rPr>
            </w:pPr>
            <w:r w:rsidRPr="006B1028">
              <w:rPr>
                <w:sz w:val="24"/>
                <w:szCs w:val="24"/>
              </w:rPr>
              <w:t>(</w:t>
            </w:r>
            <w:r w:rsidRPr="006B1028">
              <w:rPr>
                <w:i/>
                <w:sz w:val="24"/>
                <w:szCs w:val="24"/>
              </w:rPr>
              <w:t>7 quận, 8 huyện</w:t>
            </w:r>
            <w:r w:rsidRPr="006B1028">
              <w:rPr>
                <w:sz w:val="24"/>
                <w:szCs w:val="24"/>
              </w:rPr>
              <w:t>)</w:t>
            </w:r>
          </w:p>
          <w:p w14:paraId="38DE01B6" w14:textId="77777777" w:rsidR="00780EEB" w:rsidRPr="006B1028" w:rsidRDefault="00780EEB" w:rsidP="00F160B8">
            <w:pPr>
              <w:widowControl w:val="0"/>
              <w:spacing w:before="20" w:after="20" w:line="310" w:lineRule="exact"/>
              <w:jc w:val="center"/>
              <w:rPr>
                <w:sz w:val="24"/>
                <w:szCs w:val="24"/>
              </w:rPr>
            </w:pPr>
            <w:r w:rsidRPr="006B1028">
              <w:rPr>
                <w:sz w:val="24"/>
                <w:szCs w:val="24"/>
              </w:rPr>
              <w:t>Quận Hồng Bàng</w:t>
            </w:r>
          </w:p>
          <w:p w14:paraId="37F46A86" w14:textId="77777777" w:rsidR="00780EEB" w:rsidRPr="006B1028" w:rsidRDefault="00780EEB" w:rsidP="00F160B8">
            <w:pPr>
              <w:widowControl w:val="0"/>
              <w:spacing w:before="20" w:after="20" w:line="310" w:lineRule="exact"/>
              <w:jc w:val="center"/>
              <w:rPr>
                <w:sz w:val="24"/>
                <w:szCs w:val="24"/>
              </w:rPr>
            </w:pPr>
            <w:r w:rsidRPr="006B1028">
              <w:rPr>
                <w:sz w:val="24"/>
                <w:szCs w:val="24"/>
              </w:rPr>
              <w:t>Quận Ngô Quyền</w:t>
            </w:r>
          </w:p>
          <w:p w14:paraId="36A7747E" w14:textId="77777777" w:rsidR="00780EEB" w:rsidRPr="006B1028" w:rsidRDefault="00780EEB" w:rsidP="00F160B8">
            <w:pPr>
              <w:widowControl w:val="0"/>
              <w:spacing w:before="20" w:after="20" w:line="310" w:lineRule="exact"/>
              <w:jc w:val="center"/>
              <w:rPr>
                <w:sz w:val="24"/>
                <w:szCs w:val="24"/>
              </w:rPr>
            </w:pPr>
            <w:r w:rsidRPr="006B1028">
              <w:rPr>
                <w:sz w:val="24"/>
                <w:szCs w:val="24"/>
              </w:rPr>
              <w:t>Quận Lê Chân</w:t>
            </w:r>
          </w:p>
          <w:p w14:paraId="512CC922" w14:textId="77777777" w:rsidR="00780EEB" w:rsidRPr="006B1028" w:rsidRDefault="00780EEB" w:rsidP="00F160B8">
            <w:pPr>
              <w:widowControl w:val="0"/>
              <w:spacing w:before="20" w:after="20" w:line="310" w:lineRule="exact"/>
              <w:jc w:val="center"/>
              <w:rPr>
                <w:sz w:val="24"/>
                <w:szCs w:val="24"/>
              </w:rPr>
            </w:pPr>
            <w:r w:rsidRPr="006B1028">
              <w:rPr>
                <w:sz w:val="24"/>
                <w:szCs w:val="24"/>
              </w:rPr>
              <w:t>Quận Kiến An</w:t>
            </w:r>
          </w:p>
          <w:p w14:paraId="3E2D0281" w14:textId="77777777" w:rsidR="00780EEB" w:rsidRPr="006B1028" w:rsidRDefault="00780EEB" w:rsidP="00F160B8">
            <w:pPr>
              <w:widowControl w:val="0"/>
              <w:spacing w:before="20" w:after="20" w:line="310" w:lineRule="exact"/>
              <w:jc w:val="center"/>
              <w:rPr>
                <w:sz w:val="24"/>
                <w:szCs w:val="24"/>
              </w:rPr>
            </w:pPr>
            <w:r w:rsidRPr="006B1028">
              <w:rPr>
                <w:sz w:val="24"/>
                <w:szCs w:val="24"/>
              </w:rPr>
              <w:t>Quận Đồ Sơn</w:t>
            </w:r>
          </w:p>
          <w:p w14:paraId="5FC5F0F1"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Th</w:t>
            </w:r>
            <w:r>
              <w:rPr>
                <w:sz w:val="24"/>
                <w:szCs w:val="24"/>
              </w:rPr>
              <w:t xml:space="preserve">ủy </w:t>
            </w:r>
            <w:r w:rsidRPr="006B1028">
              <w:rPr>
                <w:sz w:val="24"/>
                <w:szCs w:val="24"/>
              </w:rPr>
              <w:t>Nguyên</w:t>
            </w:r>
          </w:p>
          <w:p w14:paraId="47B944D6"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An Dương</w:t>
            </w:r>
          </w:p>
          <w:p w14:paraId="2992A62D"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An Lão</w:t>
            </w:r>
          </w:p>
          <w:p w14:paraId="79FDDD6B"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Kiến Thụy</w:t>
            </w:r>
          </w:p>
          <w:p w14:paraId="1B24403E"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Tiên Lãng</w:t>
            </w:r>
          </w:p>
          <w:p w14:paraId="58C1536D"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Vĩnh Bảo</w:t>
            </w:r>
          </w:p>
          <w:p w14:paraId="0BAA72B0"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Cát Hải</w:t>
            </w:r>
          </w:p>
          <w:p w14:paraId="24FE879B"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Bạch Long Vĩ</w:t>
            </w:r>
          </w:p>
          <w:p w14:paraId="53A50B97" w14:textId="77777777" w:rsidR="00780EEB" w:rsidRPr="006B1028" w:rsidRDefault="00780EEB" w:rsidP="00F160B8">
            <w:pPr>
              <w:widowControl w:val="0"/>
              <w:spacing w:before="20" w:after="20" w:line="310" w:lineRule="exact"/>
              <w:jc w:val="center"/>
              <w:rPr>
                <w:sz w:val="24"/>
                <w:szCs w:val="24"/>
              </w:rPr>
            </w:pPr>
            <w:r w:rsidRPr="006B1028">
              <w:rPr>
                <w:sz w:val="24"/>
                <w:szCs w:val="24"/>
              </w:rPr>
              <w:t>Quận Dương Kinh</w:t>
            </w:r>
          </w:p>
          <w:p w14:paraId="7DBA883A" w14:textId="77777777" w:rsidR="00780EEB" w:rsidRPr="006B1028" w:rsidRDefault="00780EEB" w:rsidP="00F160B8">
            <w:pPr>
              <w:widowControl w:val="0"/>
              <w:spacing w:before="20" w:after="20" w:line="310" w:lineRule="exact"/>
              <w:jc w:val="center"/>
              <w:rPr>
                <w:sz w:val="24"/>
                <w:szCs w:val="24"/>
              </w:rPr>
            </w:pPr>
            <w:r w:rsidRPr="006B1028">
              <w:rPr>
                <w:sz w:val="24"/>
                <w:szCs w:val="24"/>
              </w:rPr>
              <w:t>Quận Hải An</w:t>
            </w:r>
          </w:p>
        </w:tc>
        <w:tc>
          <w:tcPr>
            <w:tcW w:w="876" w:type="dxa"/>
            <w:shd w:val="clear" w:color="auto" w:fill="auto"/>
          </w:tcPr>
          <w:p w14:paraId="78091A3E" w14:textId="77777777" w:rsidR="00780EEB" w:rsidRPr="006B1028" w:rsidRDefault="00780EEB" w:rsidP="00F160B8">
            <w:pPr>
              <w:widowControl w:val="0"/>
              <w:spacing w:before="20" w:after="20" w:line="310" w:lineRule="exact"/>
              <w:jc w:val="center"/>
              <w:rPr>
                <w:sz w:val="24"/>
                <w:szCs w:val="24"/>
              </w:rPr>
            </w:pPr>
            <w:r w:rsidRPr="006B1028">
              <w:rPr>
                <w:b/>
                <w:bCs/>
                <w:sz w:val="24"/>
                <w:szCs w:val="24"/>
              </w:rPr>
              <w:t>02</w:t>
            </w:r>
          </w:p>
          <w:p w14:paraId="1040C26C" w14:textId="77777777" w:rsidR="00780EEB" w:rsidRPr="006B1028" w:rsidRDefault="00780EEB" w:rsidP="00F160B8">
            <w:pPr>
              <w:widowControl w:val="0"/>
              <w:spacing w:before="20" w:after="20" w:line="310" w:lineRule="exact"/>
              <w:jc w:val="center"/>
              <w:rPr>
                <w:sz w:val="24"/>
                <w:szCs w:val="24"/>
              </w:rPr>
            </w:pPr>
            <w:r w:rsidRPr="006B1028">
              <w:rPr>
                <w:sz w:val="24"/>
                <w:szCs w:val="24"/>
              </w:rPr>
              <w:t> </w:t>
            </w:r>
          </w:p>
          <w:p w14:paraId="1F6F737E" w14:textId="77777777" w:rsidR="00780EEB" w:rsidRPr="006B1028" w:rsidRDefault="00780EEB" w:rsidP="00F160B8">
            <w:pPr>
              <w:widowControl w:val="0"/>
              <w:spacing w:before="20" w:after="20" w:line="310" w:lineRule="exact"/>
              <w:jc w:val="center"/>
              <w:rPr>
                <w:sz w:val="24"/>
                <w:szCs w:val="24"/>
              </w:rPr>
            </w:pPr>
            <w:r w:rsidRPr="006B1028">
              <w:rPr>
                <w:sz w:val="24"/>
                <w:szCs w:val="24"/>
              </w:rPr>
              <w:t>02</w:t>
            </w:r>
          </w:p>
          <w:p w14:paraId="11AE5C7A" w14:textId="77777777" w:rsidR="00780EEB" w:rsidRPr="006B1028" w:rsidRDefault="00780EEB" w:rsidP="00F160B8">
            <w:pPr>
              <w:widowControl w:val="0"/>
              <w:spacing w:before="20" w:after="20" w:line="310" w:lineRule="exact"/>
              <w:jc w:val="center"/>
              <w:rPr>
                <w:sz w:val="24"/>
                <w:szCs w:val="24"/>
              </w:rPr>
            </w:pPr>
            <w:r w:rsidRPr="006B1028">
              <w:rPr>
                <w:sz w:val="24"/>
                <w:szCs w:val="24"/>
              </w:rPr>
              <w:t>02</w:t>
            </w:r>
          </w:p>
          <w:p w14:paraId="691E7488" w14:textId="77777777" w:rsidR="00780EEB" w:rsidRPr="006B1028" w:rsidRDefault="00780EEB" w:rsidP="00F160B8">
            <w:pPr>
              <w:widowControl w:val="0"/>
              <w:spacing w:before="20" w:after="20" w:line="310" w:lineRule="exact"/>
              <w:jc w:val="center"/>
              <w:rPr>
                <w:sz w:val="24"/>
                <w:szCs w:val="24"/>
              </w:rPr>
            </w:pPr>
            <w:r w:rsidRPr="006B1028">
              <w:rPr>
                <w:sz w:val="24"/>
                <w:szCs w:val="24"/>
              </w:rPr>
              <w:t>02</w:t>
            </w:r>
          </w:p>
          <w:p w14:paraId="506978CC" w14:textId="77777777" w:rsidR="00780EEB" w:rsidRPr="006B1028" w:rsidRDefault="00780EEB" w:rsidP="00F160B8">
            <w:pPr>
              <w:widowControl w:val="0"/>
              <w:spacing w:before="20" w:after="20" w:line="310" w:lineRule="exact"/>
              <w:jc w:val="center"/>
              <w:rPr>
                <w:sz w:val="24"/>
                <w:szCs w:val="24"/>
              </w:rPr>
            </w:pPr>
            <w:r w:rsidRPr="006B1028">
              <w:rPr>
                <w:sz w:val="24"/>
                <w:szCs w:val="24"/>
              </w:rPr>
              <w:t>02</w:t>
            </w:r>
          </w:p>
          <w:p w14:paraId="794BF975" w14:textId="77777777" w:rsidR="00780EEB" w:rsidRPr="006B1028" w:rsidRDefault="00780EEB" w:rsidP="00F160B8">
            <w:pPr>
              <w:widowControl w:val="0"/>
              <w:spacing w:before="20" w:after="20" w:line="310" w:lineRule="exact"/>
              <w:jc w:val="center"/>
              <w:rPr>
                <w:sz w:val="24"/>
                <w:szCs w:val="24"/>
              </w:rPr>
            </w:pPr>
            <w:r w:rsidRPr="006B1028">
              <w:rPr>
                <w:sz w:val="24"/>
                <w:szCs w:val="24"/>
              </w:rPr>
              <w:t>02</w:t>
            </w:r>
          </w:p>
          <w:p w14:paraId="72ADE50D" w14:textId="77777777" w:rsidR="00780EEB" w:rsidRPr="006B1028" w:rsidRDefault="00780EEB" w:rsidP="00F160B8">
            <w:pPr>
              <w:widowControl w:val="0"/>
              <w:spacing w:before="20" w:after="20" w:line="310" w:lineRule="exact"/>
              <w:jc w:val="center"/>
              <w:rPr>
                <w:sz w:val="24"/>
                <w:szCs w:val="24"/>
              </w:rPr>
            </w:pPr>
            <w:r w:rsidRPr="006B1028">
              <w:rPr>
                <w:sz w:val="24"/>
                <w:szCs w:val="24"/>
              </w:rPr>
              <w:t>02</w:t>
            </w:r>
          </w:p>
          <w:p w14:paraId="14392520" w14:textId="77777777" w:rsidR="00780EEB" w:rsidRPr="006B1028" w:rsidRDefault="00780EEB" w:rsidP="00F160B8">
            <w:pPr>
              <w:widowControl w:val="0"/>
              <w:spacing w:before="20" w:after="20" w:line="310" w:lineRule="exact"/>
              <w:jc w:val="center"/>
              <w:rPr>
                <w:sz w:val="24"/>
                <w:szCs w:val="24"/>
              </w:rPr>
            </w:pPr>
            <w:r w:rsidRPr="006B1028">
              <w:rPr>
                <w:sz w:val="24"/>
                <w:szCs w:val="24"/>
              </w:rPr>
              <w:t>02</w:t>
            </w:r>
          </w:p>
          <w:p w14:paraId="6F520AC6" w14:textId="77777777" w:rsidR="00780EEB" w:rsidRPr="006B1028" w:rsidRDefault="00780EEB" w:rsidP="00F160B8">
            <w:pPr>
              <w:widowControl w:val="0"/>
              <w:spacing w:before="20" w:after="20" w:line="310" w:lineRule="exact"/>
              <w:jc w:val="center"/>
              <w:rPr>
                <w:sz w:val="24"/>
                <w:szCs w:val="24"/>
              </w:rPr>
            </w:pPr>
            <w:r w:rsidRPr="006B1028">
              <w:rPr>
                <w:sz w:val="24"/>
                <w:szCs w:val="24"/>
              </w:rPr>
              <w:t>02</w:t>
            </w:r>
          </w:p>
          <w:p w14:paraId="39743914" w14:textId="77777777" w:rsidR="00780EEB" w:rsidRPr="006B1028" w:rsidRDefault="00780EEB" w:rsidP="00F160B8">
            <w:pPr>
              <w:widowControl w:val="0"/>
              <w:spacing w:before="20" w:after="20" w:line="310" w:lineRule="exact"/>
              <w:jc w:val="center"/>
              <w:rPr>
                <w:sz w:val="24"/>
                <w:szCs w:val="24"/>
              </w:rPr>
            </w:pPr>
            <w:r w:rsidRPr="006B1028">
              <w:rPr>
                <w:sz w:val="24"/>
                <w:szCs w:val="24"/>
              </w:rPr>
              <w:t>02</w:t>
            </w:r>
          </w:p>
          <w:p w14:paraId="3ABE8484" w14:textId="77777777" w:rsidR="00780EEB" w:rsidRPr="006B1028" w:rsidRDefault="00780EEB" w:rsidP="00F160B8">
            <w:pPr>
              <w:widowControl w:val="0"/>
              <w:spacing w:before="20" w:after="20" w:line="310" w:lineRule="exact"/>
              <w:jc w:val="center"/>
              <w:rPr>
                <w:sz w:val="24"/>
                <w:szCs w:val="24"/>
              </w:rPr>
            </w:pPr>
            <w:r w:rsidRPr="006B1028">
              <w:rPr>
                <w:sz w:val="24"/>
                <w:szCs w:val="24"/>
              </w:rPr>
              <w:t>02</w:t>
            </w:r>
          </w:p>
          <w:p w14:paraId="39EE8409" w14:textId="77777777" w:rsidR="00780EEB" w:rsidRPr="006B1028" w:rsidRDefault="00780EEB" w:rsidP="00F160B8">
            <w:pPr>
              <w:widowControl w:val="0"/>
              <w:spacing w:before="20" w:after="20" w:line="310" w:lineRule="exact"/>
              <w:jc w:val="center"/>
              <w:rPr>
                <w:sz w:val="24"/>
                <w:szCs w:val="24"/>
              </w:rPr>
            </w:pPr>
            <w:r w:rsidRPr="006B1028">
              <w:rPr>
                <w:sz w:val="24"/>
                <w:szCs w:val="24"/>
              </w:rPr>
              <w:t>02</w:t>
            </w:r>
          </w:p>
          <w:p w14:paraId="0E4C1D12" w14:textId="77777777" w:rsidR="00780EEB" w:rsidRPr="006B1028" w:rsidRDefault="00780EEB" w:rsidP="00F160B8">
            <w:pPr>
              <w:widowControl w:val="0"/>
              <w:spacing w:before="20" w:after="20" w:line="310" w:lineRule="exact"/>
              <w:jc w:val="center"/>
              <w:rPr>
                <w:sz w:val="24"/>
                <w:szCs w:val="24"/>
              </w:rPr>
            </w:pPr>
            <w:r w:rsidRPr="006B1028">
              <w:rPr>
                <w:sz w:val="24"/>
                <w:szCs w:val="24"/>
              </w:rPr>
              <w:t>02</w:t>
            </w:r>
          </w:p>
          <w:p w14:paraId="1904002D" w14:textId="77777777" w:rsidR="00780EEB" w:rsidRPr="006B1028" w:rsidRDefault="00780EEB" w:rsidP="00F160B8">
            <w:pPr>
              <w:widowControl w:val="0"/>
              <w:spacing w:before="20" w:after="20" w:line="310" w:lineRule="exact"/>
              <w:jc w:val="center"/>
              <w:rPr>
                <w:sz w:val="24"/>
                <w:szCs w:val="24"/>
              </w:rPr>
            </w:pPr>
            <w:r w:rsidRPr="006B1028">
              <w:rPr>
                <w:sz w:val="24"/>
                <w:szCs w:val="24"/>
              </w:rPr>
              <w:t>02</w:t>
            </w:r>
          </w:p>
          <w:p w14:paraId="49878082" w14:textId="77777777" w:rsidR="00780EEB" w:rsidRPr="006B1028" w:rsidRDefault="00780EEB" w:rsidP="00F160B8">
            <w:pPr>
              <w:widowControl w:val="0"/>
              <w:spacing w:before="20" w:after="20" w:line="310" w:lineRule="exact"/>
              <w:jc w:val="center"/>
              <w:rPr>
                <w:sz w:val="24"/>
                <w:szCs w:val="24"/>
              </w:rPr>
            </w:pPr>
            <w:r w:rsidRPr="006B1028">
              <w:rPr>
                <w:sz w:val="24"/>
                <w:szCs w:val="24"/>
              </w:rPr>
              <w:t>02</w:t>
            </w:r>
          </w:p>
          <w:p w14:paraId="6E59E3F9" w14:textId="77777777" w:rsidR="00780EEB" w:rsidRPr="006B1028" w:rsidRDefault="00780EEB" w:rsidP="00F160B8">
            <w:pPr>
              <w:widowControl w:val="0"/>
              <w:spacing w:before="20" w:after="20" w:line="310" w:lineRule="exact"/>
              <w:jc w:val="center"/>
              <w:rPr>
                <w:sz w:val="24"/>
                <w:szCs w:val="24"/>
              </w:rPr>
            </w:pPr>
            <w:r w:rsidRPr="006B1028">
              <w:rPr>
                <w:sz w:val="24"/>
                <w:szCs w:val="24"/>
              </w:rPr>
              <w:t>02</w:t>
            </w:r>
          </w:p>
        </w:tc>
        <w:tc>
          <w:tcPr>
            <w:tcW w:w="745" w:type="dxa"/>
            <w:shd w:val="clear" w:color="auto" w:fill="auto"/>
          </w:tcPr>
          <w:p w14:paraId="098BC51E" w14:textId="77777777" w:rsidR="00780EEB" w:rsidRPr="006B1028" w:rsidRDefault="00780EEB" w:rsidP="00F160B8">
            <w:pPr>
              <w:widowControl w:val="0"/>
              <w:spacing w:before="20" w:after="20" w:line="310" w:lineRule="exact"/>
              <w:jc w:val="center"/>
              <w:rPr>
                <w:sz w:val="24"/>
                <w:szCs w:val="24"/>
              </w:rPr>
            </w:pPr>
            <w:r w:rsidRPr="006B1028">
              <w:rPr>
                <w:sz w:val="24"/>
                <w:szCs w:val="24"/>
              </w:rPr>
              <w:t> </w:t>
            </w:r>
          </w:p>
          <w:p w14:paraId="5215B48A" w14:textId="77777777" w:rsidR="00780EEB" w:rsidRPr="006B1028" w:rsidRDefault="00780EEB" w:rsidP="00F160B8">
            <w:pPr>
              <w:widowControl w:val="0"/>
              <w:spacing w:before="20" w:after="20" w:line="310" w:lineRule="exact"/>
              <w:jc w:val="center"/>
              <w:rPr>
                <w:sz w:val="24"/>
                <w:szCs w:val="24"/>
              </w:rPr>
            </w:pPr>
            <w:r w:rsidRPr="006B1028">
              <w:rPr>
                <w:sz w:val="24"/>
                <w:szCs w:val="24"/>
              </w:rPr>
              <w:t> </w:t>
            </w:r>
          </w:p>
          <w:p w14:paraId="25BBE528" w14:textId="77777777" w:rsidR="00780EEB" w:rsidRPr="006B1028" w:rsidRDefault="00780EEB" w:rsidP="00F160B8">
            <w:pPr>
              <w:widowControl w:val="0"/>
              <w:spacing w:before="20" w:after="20" w:line="310" w:lineRule="exact"/>
              <w:jc w:val="center"/>
              <w:rPr>
                <w:sz w:val="24"/>
                <w:szCs w:val="24"/>
              </w:rPr>
            </w:pPr>
            <w:r w:rsidRPr="006B1028">
              <w:rPr>
                <w:sz w:val="24"/>
                <w:szCs w:val="24"/>
              </w:rPr>
              <w:t>A</w:t>
            </w:r>
          </w:p>
          <w:p w14:paraId="3452ECE6" w14:textId="77777777" w:rsidR="00780EEB" w:rsidRPr="006B1028" w:rsidRDefault="00780EEB" w:rsidP="00F160B8">
            <w:pPr>
              <w:widowControl w:val="0"/>
              <w:spacing w:before="20" w:after="20" w:line="310" w:lineRule="exact"/>
              <w:jc w:val="center"/>
              <w:rPr>
                <w:sz w:val="24"/>
                <w:szCs w:val="24"/>
              </w:rPr>
            </w:pPr>
            <w:r w:rsidRPr="006B1028">
              <w:rPr>
                <w:sz w:val="24"/>
                <w:szCs w:val="24"/>
              </w:rPr>
              <w:t>B</w:t>
            </w:r>
          </w:p>
          <w:p w14:paraId="6C570453" w14:textId="77777777" w:rsidR="00780EEB" w:rsidRPr="006B1028" w:rsidRDefault="00780EEB" w:rsidP="00F160B8">
            <w:pPr>
              <w:widowControl w:val="0"/>
              <w:spacing w:before="20" w:after="20" w:line="310" w:lineRule="exact"/>
              <w:jc w:val="center"/>
              <w:rPr>
                <w:sz w:val="24"/>
                <w:szCs w:val="24"/>
              </w:rPr>
            </w:pPr>
            <w:r w:rsidRPr="006B1028">
              <w:rPr>
                <w:sz w:val="24"/>
                <w:szCs w:val="24"/>
              </w:rPr>
              <w:t>C</w:t>
            </w:r>
          </w:p>
          <w:p w14:paraId="614DDD03" w14:textId="77777777" w:rsidR="00780EEB" w:rsidRPr="006B1028" w:rsidRDefault="00780EEB" w:rsidP="00F160B8">
            <w:pPr>
              <w:widowControl w:val="0"/>
              <w:spacing w:before="20" w:after="20" w:line="310" w:lineRule="exact"/>
              <w:jc w:val="center"/>
              <w:rPr>
                <w:sz w:val="24"/>
                <w:szCs w:val="24"/>
              </w:rPr>
            </w:pPr>
            <w:r w:rsidRPr="006B1028">
              <w:rPr>
                <w:sz w:val="24"/>
                <w:szCs w:val="24"/>
              </w:rPr>
              <w:t>D</w:t>
            </w:r>
          </w:p>
          <w:p w14:paraId="0324957C" w14:textId="77777777" w:rsidR="00780EEB" w:rsidRPr="006B1028" w:rsidRDefault="00780EEB" w:rsidP="00F160B8">
            <w:pPr>
              <w:widowControl w:val="0"/>
              <w:spacing w:before="20" w:after="20" w:line="310" w:lineRule="exact"/>
              <w:jc w:val="center"/>
              <w:rPr>
                <w:sz w:val="24"/>
                <w:szCs w:val="24"/>
              </w:rPr>
            </w:pPr>
            <w:r w:rsidRPr="006B1028">
              <w:rPr>
                <w:sz w:val="24"/>
                <w:szCs w:val="24"/>
              </w:rPr>
              <w:t>E</w:t>
            </w:r>
          </w:p>
          <w:p w14:paraId="2D875DE9" w14:textId="77777777" w:rsidR="00780EEB" w:rsidRPr="006B1028" w:rsidRDefault="00780EEB" w:rsidP="00F160B8">
            <w:pPr>
              <w:widowControl w:val="0"/>
              <w:spacing w:before="20" w:after="20" w:line="310" w:lineRule="exact"/>
              <w:jc w:val="center"/>
              <w:rPr>
                <w:sz w:val="24"/>
                <w:szCs w:val="24"/>
              </w:rPr>
            </w:pPr>
            <w:r w:rsidRPr="006B1028">
              <w:rPr>
                <w:sz w:val="24"/>
                <w:szCs w:val="24"/>
              </w:rPr>
              <w:t>F</w:t>
            </w:r>
          </w:p>
          <w:p w14:paraId="3D2A7F66" w14:textId="77777777" w:rsidR="00780EEB" w:rsidRPr="006B1028" w:rsidRDefault="00780EEB" w:rsidP="00F160B8">
            <w:pPr>
              <w:widowControl w:val="0"/>
              <w:spacing w:before="20" w:after="20" w:line="310" w:lineRule="exact"/>
              <w:jc w:val="center"/>
              <w:rPr>
                <w:sz w:val="24"/>
                <w:szCs w:val="24"/>
              </w:rPr>
            </w:pPr>
            <w:r w:rsidRPr="006B1028">
              <w:rPr>
                <w:sz w:val="24"/>
                <w:szCs w:val="24"/>
              </w:rPr>
              <w:t>G</w:t>
            </w:r>
          </w:p>
          <w:p w14:paraId="22664F09" w14:textId="77777777" w:rsidR="00780EEB" w:rsidRPr="006B1028" w:rsidRDefault="00780EEB" w:rsidP="00F160B8">
            <w:pPr>
              <w:widowControl w:val="0"/>
              <w:spacing w:before="20" w:after="20" w:line="310" w:lineRule="exact"/>
              <w:jc w:val="center"/>
              <w:rPr>
                <w:sz w:val="24"/>
                <w:szCs w:val="24"/>
              </w:rPr>
            </w:pPr>
            <w:r w:rsidRPr="006B1028">
              <w:rPr>
                <w:sz w:val="24"/>
                <w:szCs w:val="24"/>
              </w:rPr>
              <w:t>H</w:t>
            </w:r>
          </w:p>
          <w:p w14:paraId="49F2E416" w14:textId="77777777" w:rsidR="00780EEB" w:rsidRPr="006B1028" w:rsidRDefault="00780EEB" w:rsidP="00F160B8">
            <w:pPr>
              <w:widowControl w:val="0"/>
              <w:spacing w:before="20" w:after="20" w:line="310" w:lineRule="exact"/>
              <w:jc w:val="center"/>
              <w:rPr>
                <w:sz w:val="24"/>
                <w:szCs w:val="24"/>
              </w:rPr>
            </w:pPr>
            <w:r w:rsidRPr="006B1028">
              <w:rPr>
                <w:sz w:val="24"/>
                <w:szCs w:val="24"/>
              </w:rPr>
              <w:t>I</w:t>
            </w:r>
          </w:p>
          <w:p w14:paraId="0624F557" w14:textId="77777777" w:rsidR="00780EEB" w:rsidRPr="006B1028" w:rsidRDefault="00780EEB" w:rsidP="00F160B8">
            <w:pPr>
              <w:widowControl w:val="0"/>
              <w:spacing w:before="20" w:after="20" w:line="310" w:lineRule="exact"/>
              <w:jc w:val="center"/>
              <w:rPr>
                <w:sz w:val="24"/>
                <w:szCs w:val="24"/>
              </w:rPr>
            </w:pPr>
            <w:r w:rsidRPr="006B1028">
              <w:rPr>
                <w:sz w:val="24"/>
                <w:szCs w:val="24"/>
              </w:rPr>
              <w:t>J</w:t>
            </w:r>
          </w:p>
          <w:p w14:paraId="52E4B9CF" w14:textId="77777777" w:rsidR="00780EEB" w:rsidRPr="006B1028" w:rsidRDefault="00780EEB" w:rsidP="00F160B8">
            <w:pPr>
              <w:widowControl w:val="0"/>
              <w:spacing w:before="20" w:after="20" w:line="310" w:lineRule="exact"/>
              <w:jc w:val="center"/>
              <w:rPr>
                <w:sz w:val="24"/>
                <w:szCs w:val="24"/>
              </w:rPr>
            </w:pPr>
            <w:r w:rsidRPr="006B1028">
              <w:rPr>
                <w:sz w:val="24"/>
                <w:szCs w:val="24"/>
              </w:rPr>
              <w:t>K</w:t>
            </w:r>
          </w:p>
          <w:p w14:paraId="2BB924AD" w14:textId="77777777" w:rsidR="00780EEB" w:rsidRPr="006B1028" w:rsidRDefault="00780EEB" w:rsidP="00F160B8">
            <w:pPr>
              <w:widowControl w:val="0"/>
              <w:spacing w:before="20" w:after="20" w:line="310" w:lineRule="exact"/>
              <w:jc w:val="center"/>
              <w:rPr>
                <w:sz w:val="24"/>
                <w:szCs w:val="24"/>
              </w:rPr>
            </w:pPr>
            <w:r w:rsidRPr="006B1028">
              <w:rPr>
                <w:sz w:val="24"/>
                <w:szCs w:val="24"/>
              </w:rPr>
              <w:t>L</w:t>
            </w:r>
          </w:p>
          <w:p w14:paraId="78C0B897" w14:textId="77777777" w:rsidR="00780EEB" w:rsidRPr="006B1028" w:rsidRDefault="00780EEB" w:rsidP="00F160B8">
            <w:pPr>
              <w:widowControl w:val="0"/>
              <w:spacing w:before="20" w:after="20" w:line="310" w:lineRule="exact"/>
              <w:jc w:val="center"/>
              <w:rPr>
                <w:sz w:val="24"/>
                <w:szCs w:val="24"/>
              </w:rPr>
            </w:pPr>
            <w:r w:rsidRPr="006B1028">
              <w:rPr>
                <w:sz w:val="24"/>
                <w:szCs w:val="24"/>
              </w:rPr>
              <w:t>M</w:t>
            </w:r>
          </w:p>
          <w:p w14:paraId="14767E75" w14:textId="77777777" w:rsidR="00780EEB" w:rsidRPr="006B1028" w:rsidRDefault="00780EEB" w:rsidP="00F160B8">
            <w:pPr>
              <w:widowControl w:val="0"/>
              <w:spacing w:before="20" w:after="20" w:line="310" w:lineRule="exact"/>
              <w:jc w:val="center"/>
              <w:rPr>
                <w:sz w:val="24"/>
                <w:szCs w:val="24"/>
              </w:rPr>
            </w:pPr>
            <w:r w:rsidRPr="006B1028">
              <w:rPr>
                <w:sz w:val="24"/>
                <w:szCs w:val="24"/>
              </w:rPr>
              <w:t>N</w:t>
            </w:r>
          </w:p>
          <w:p w14:paraId="20DDFCE3" w14:textId="77777777" w:rsidR="00780EEB" w:rsidRPr="006B1028" w:rsidRDefault="00780EEB" w:rsidP="00F160B8">
            <w:pPr>
              <w:widowControl w:val="0"/>
              <w:spacing w:before="20" w:after="20" w:line="310" w:lineRule="exact"/>
              <w:jc w:val="center"/>
              <w:rPr>
                <w:sz w:val="24"/>
                <w:szCs w:val="24"/>
              </w:rPr>
            </w:pPr>
            <w:r w:rsidRPr="006B1028">
              <w:rPr>
                <w:sz w:val="24"/>
                <w:szCs w:val="24"/>
              </w:rPr>
              <w:t>O</w:t>
            </w:r>
          </w:p>
        </w:tc>
      </w:tr>
      <w:tr w:rsidR="00780EEB" w:rsidRPr="006B1028" w14:paraId="08D5DABA" w14:textId="77777777" w:rsidTr="00F160B8">
        <w:trPr>
          <w:cantSplit/>
        </w:trPr>
        <w:tc>
          <w:tcPr>
            <w:tcW w:w="3068" w:type="dxa"/>
            <w:vMerge/>
            <w:shd w:val="clear" w:color="auto" w:fill="auto"/>
          </w:tcPr>
          <w:p w14:paraId="222B4963" w14:textId="77777777" w:rsidR="00780EEB" w:rsidRPr="006B1028" w:rsidRDefault="00780EEB" w:rsidP="00F160B8">
            <w:pPr>
              <w:widowControl w:val="0"/>
              <w:spacing w:before="20" w:after="20" w:line="310" w:lineRule="exact"/>
              <w:jc w:val="center"/>
              <w:rPr>
                <w:sz w:val="24"/>
                <w:szCs w:val="24"/>
              </w:rPr>
            </w:pPr>
          </w:p>
        </w:tc>
        <w:tc>
          <w:tcPr>
            <w:tcW w:w="730" w:type="dxa"/>
            <w:vMerge/>
            <w:shd w:val="clear" w:color="auto" w:fill="auto"/>
          </w:tcPr>
          <w:p w14:paraId="71AB0FC9" w14:textId="77777777" w:rsidR="00780EEB" w:rsidRPr="006B1028" w:rsidRDefault="00780EEB" w:rsidP="00F160B8">
            <w:pPr>
              <w:widowControl w:val="0"/>
              <w:spacing w:before="20" w:after="20" w:line="310" w:lineRule="exact"/>
              <w:jc w:val="center"/>
              <w:rPr>
                <w:sz w:val="24"/>
                <w:szCs w:val="24"/>
              </w:rPr>
            </w:pPr>
          </w:p>
        </w:tc>
        <w:tc>
          <w:tcPr>
            <w:tcW w:w="730" w:type="dxa"/>
            <w:vMerge/>
            <w:shd w:val="clear" w:color="auto" w:fill="auto"/>
          </w:tcPr>
          <w:p w14:paraId="4A899465" w14:textId="77777777" w:rsidR="00780EEB" w:rsidRPr="006B1028" w:rsidRDefault="00780EEB" w:rsidP="00F160B8">
            <w:pPr>
              <w:widowControl w:val="0"/>
              <w:spacing w:before="20" w:after="20" w:line="310" w:lineRule="exact"/>
              <w:jc w:val="center"/>
              <w:rPr>
                <w:sz w:val="24"/>
                <w:szCs w:val="24"/>
              </w:rPr>
            </w:pPr>
          </w:p>
        </w:tc>
        <w:tc>
          <w:tcPr>
            <w:tcW w:w="3211" w:type="dxa"/>
            <w:shd w:val="clear" w:color="auto" w:fill="auto"/>
          </w:tcPr>
          <w:p w14:paraId="1B0EC2A2" w14:textId="77777777" w:rsidR="00780EEB" w:rsidRPr="006B1028" w:rsidRDefault="00780EEB" w:rsidP="00F160B8">
            <w:pPr>
              <w:widowControl w:val="0"/>
              <w:spacing w:before="20" w:after="20" w:line="310" w:lineRule="exact"/>
              <w:jc w:val="center"/>
              <w:rPr>
                <w:sz w:val="24"/>
                <w:szCs w:val="24"/>
              </w:rPr>
            </w:pPr>
            <w:r w:rsidRPr="006B1028">
              <w:rPr>
                <w:b/>
                <w:bCs/>
                <w:sz w:val="24"/>
                <w:szCs w:val="24"/>
              </w:rPr>
              <w:t>Tỉnh Hải Dương</w:t>
            </w:r>
          </w:p>
          <w:p w14:paraId="204D6F76" w14:textId="77777777" w:rsidR="00780EEB" w:rsidRPr="006B1028" w:rsidRDefault="00780EEB" w:rsidP="00F160B8">
            <w:pPr>
              <w:widowControl w:val="0"/>
              <w:spacing w:before="20" w:after="20" w:line="310" w:lineRule="exact"/>
              <w:jc w:val="center"/>
              <w:rPr>
                <w:i/>
                <w:sz w:val="24"/>
                <w:szCs w:val="24"/>
              </w:rPr>
            </w:pPr>
            <w:r w:rsidRPr="006B1028">
              <w:rPr>
                <w:sz w:val="24"/>
                <w:szCs w:val="24"/>
              </w:rPr>
              <w:t>(</w:t>
            </w:r>
            <w:r w:rsidRPr="006B1028">
              <w:rPr>
                <w:i/>
                <w:sz w:val="24"/>
                <w:szCs w:val="24"/>
              </w:rPr>
              <w:t xml:space="preserve">2 thành phố, 1 thị xã, </w:t>
            </w:r>
          </w:p>
          <w:p w14:paraId="55B9B498" w14:textId="77777777" w:rsidR="00780EEB" w:rsidRPr="006B1028" w:rsidRDefault="00780EEB" w:rsidP="00F160B8">
            <w:pPr>
              <w:widowControl w:val="0"/>
              <w:spacing w:before="20" w:after="20" w:line="310" w:lineRule="exact"/>
              <w:jc w:val="center"/>
              <w:rPr>
                <w:sz w:val="24"/>
                <w:szCs w:val="24"/>
              </w:rPr>
            </w:pPr>
            <w:r w:rsidRPr="006B1028">
              <w:rPr>
                <w:i/>
                <w:sz w:val="24"/>
                <w:szCs w:val="24"/>
              </w:rPr>
              <w:t>9 huyện</w:t>
            </w:r>
            <w:r w:rsidRPr="006B1028">
              <w:rPr>
                <w:sz w:val="24"/>
                <w:szCs w:val="24"/>
              </w:rPr>
              <w:t>)</w:t>
            </w:r>
          </w:p>
          <w:p w14:paraId="505203EF" w14:textId="77777777" w:rsidR="00780EEB" w:rsidRPr="006B1028" w:rsidRDefault="00780EEB" w:rsidP="00F160B8">
            <w:pPr>
              <w:widowControl w:val="0"/>
              <w:spacing w:before="20" w:after="20" w:line="310" w:lineRule="exact"/>
              <w:jc w:val="center"/>
              <w:rPr>
                <w:sz w:val="24"/>
                <w:szCs w:val="24"/>
              </w:rPr>
            </w:pPr>
            <w:r w:rsidRPr="006B1028">
              <w:rPr>
                <w:sz w:val="24"/>
                <w:szCs w:val="24"/>
              </w:rPr>
              <w:t>Thành phố Hải Dương</w:t>
            </w:r>
          </w:p>
          <w:p w14:paraId="756DC40F" w14:textId="77777777" w:rsidR="00780EEB" w:rsidRPr="006B1028" w:rsidRDefault="00780EEB" w:rsidP="00F160B8">
            <w:pPr>
              <w:widowControl w:val="0"/>
              <w:spacing w:before="20" w:after="20" w:line="310" w:lineRule="exact"/>
              <w:jc w:val="center"/>
              <w:rPr>
                <w:sz w:val="24"/>
                <w:szCs w:val="24"/>
              </w:rPr>
            </w:pPr>
            <w:r w:rsidRPr="006B1028">
              <w:rPr>
                <w:sz w:val="24"/>
                <w:szCs w:val="24"/>
              </w:rPr>
              <w:t>Thành phố Chí Linh</w:t>
            </w:r>
          </w:p>
          <w:p w14:paraId="0F07644B"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Nam Sách</w:t>
            </w:r>
          </w:p>
          <w:p w14:paraId="299F5A01"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Thanh Hà</w:t>
            </w:r>
          </w:p>
          <w:p w14:paraId="614C9A26" w14:textId="77777777" w:rsidR="00780EEB" w:rsidRPr="006B1028" w:rsidRDefault="00780EEB" w:rsidP="00F160B8">
            <w:pPr>
              <w:widowControl w:val="0"/>
              <w:spacing w:before="20" w:after="20" w:line="310" w:lineRule="exact"/>
              <w:jc w:val="center"/>
              <w:rPr>
                <w:sz w:val="24"/>
                <w:szCs w:val="24"/>
              </w:rPr>
            </w:pPr>
            <w:r w:rsidRPr="006B1028">
              <w:rPr>
                <w:sz w:val="24"/>
                <w:szCs w:val="24"/>
              </w:rPr>
              <w:t>Thị xã Kinh Môn</w:t>
            </w:r>
          </w:p>
          <w:p w14:paraId="52C29013"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Kim Thành</w:t>
            </w:r>
          </w:p>
          <w:p w14:paraId="0D1E14CD"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Gia Lộc</w:t>
            </w:r>
          </w:p>
          <w:p w14:paraId="5610C587"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Tứ Kỳ</w:t>
            </w:r>
          </w:p>
          <w:p w14:paraId="5C76A9B4"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Cẩm Giàng</w:t>
            </w:r>
          </w:p>
          <w:p w14:paraId="4F593A2D"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Bình Giang</w:t>
            </w:r>
          </w:p>
          <w:p w14:paraId="2D19BDBF"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Thanh Miện</w:t>
            </w:r>
          </w:p>
          <w:p w14:paraId="4F91035B"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Ninh Giang</w:t>
            </w:r>
          </w:p>
        </w:tc>
        <w:tc>
          <w:tcPr>
            <w:tcW w:w="876" w:type="dxa"/>
            <w:shd w:val="clear" w:color="auto" w:fill="auto"/>
          </w:tcPr>
          <w:p w14:paraId="093A9207" w14:textId="77777777" w:rsidR="00780EEB" w:rsidRPr="006B1028" w:rsidRDefault="00780EEB" w:rsidP="00F160B8">
            <w:pPr>
              <w:widowControl w:val="0"/>
              <w:spacing w:before="20" w:after="20" w:line="310" w:lineRule="exact"/>
              <w:jc w:val="center"/>
              <w:rPr>
                <w:sz w:val="24"/>
                <w:szCs w:val="24"/>
              </w:rPr>
            </w:pPr>
            <w:r w:rsidRPr="006B1028">
              <w:rPr>
                <w:b/>
                <w:bCs/>
                <w:sz w:val="24"/>
                <w:szCs w:val="24"/>
              </w:rPr>
              <w:t>04</w:t>
            </w:r>
          </w:p>
          <w:p w14:paraId="2700D376" w14:textId="77777777" w:rsidR="00780EEB" w:rsidRPr="006B1028" w:rsidRDefault="00780EEB" w:rsidP="00F160B8">
            <w:pPr>
              <w:widowControl w:val="0"/>
              <w:spacing w:before="20" w:after="20" w:line="310" w:lineRule="exact"/>
              <w:jc w:val="center"/>
              <w:rPr>
                <w:b/>
                <w:bCs/>
                <w:sz w:val="24"/>
                <w:szCs w:val="24"/>
              </w:rPr>
            </w:pPr>
            <w:r w:rsidRPr="006B1028">
              <w:rPr>
                <w:b/>
                <w:bCs/>
                <w:sz w:val="24"/>
                <w:szCs w:val="24"/>
              </w:rPr>
              <w:t> </w:t>
            </w:r>
          </w:p>
          <w:p w14:paraId="65BD2331" w14:textId="77777777" w:rsidR="00780EEB" w:rsidRPr="006B1028" w:rsidRDefault="00780EEB" w:rsidP="00F160B8">
            <w:pPr>
              <w:widowControl w:val="0"/>
              <w:spacing w:before="20" w:after="20" w:line="310" w:lineRule="exact"/>
              <w:jc w:val="center"/>
              <w:rPr>
                <w:sz w:val="24"/>
                <w:szCs w:val="24"/>
              </w:rPr>
            </w:pPr>
          </w:p>
          <w:p w14:paraId="23FBFA06" w14:textId="77777777" w:rsidR="00780EEB" w:rsidRPr="006B1028" w:rsidRDefault="00780EEB" w:rsidP="00F160B8">
            <w:pPr>
              <w:widowControl w:val="0"/>
              <w:spacing w:before="20" w:after="20" w:line="310" w:lineRule="exact"/>
              <w:jc w:val="center"/>
              <w:rPr>
                <w:sz w:val="24"/>
                <w:szCs w:val="24"/>
              </w:rPr>
            </w:pPr>
            <w:r w:rsidRPr="006B1028">
              <w:rPr>
                <w:sz w:val="24"/>
                <w:szCs w:val="24"/>
              </w:rPr>
              <w:t>04</w:t>
            </w:r>
          </w:p>
          <w:p w14:paraId="14B38F40" w14:textId="77777777" w:rsidR="00780EEB" w:rsidRPr="006B1028" w:rsidRDefault="00780EEB" w:rsidP="00F160B8">
            <w:pPr>
              <w:widowControl w:val="0"/>
              <w:spacing w:before="20" w:after="20" w:line="310" w:lineRule="exact"/>
              <w:jc w:val="center"/>
              <w:rPr>
                <w:sz w:val="24"/>
                <w:szCs w:val="24"/>
              </w:rPr>
            </w:pPr>
            <w:r w:rsidRPr="006B1028">
              <w:rPr>
                <w:sz w:val="24"/>
                <w:szCs w:val="24"/>
              </w:rPr>
              <w:t>04</w:t>
            </w:r>
          </w:p>
          <w:p w14:paraId="478B4046" w14:textId="77777777" w:rsidR="00780EEB" w:rsidRPr="006B1028" w:rsidRDefault="00780EEB" w:rsidP="00F160B8">
            <w:pPr>
              <w:widowControl w:val="0"/>
              <w:spacing w:before="20" w:after="20" w:line="310" w:lineRule="exact"/>
              <w:jc w:val="center"/>
              <w:rPr>
                <w:sz w:val="24"/>
                <w:szCs w:val="24"/>
              </w:rPr>
            </w:pPr>
            <w:r w:rsidRPr="006B1028">
              <w:rPr>
                <w:sz w:val="24"/>
                <w:szCs w:val="24"/>
              </w:rPr>
              <w:t>04</w:t>
            </w:r>
          </w:p>
          <w:p w14:paraId="442D95D8" w14:textId="77777777" w:rsidR="00780EEB" w:rsidRPr="006B1028" w:rsidRDefault="00780EEB" w:rsidP="00F160B8">
            <w:pPr>
              <w:widowControl w:val="0"/>
              <w:spacing w:before="20" w:after="20" w:line="310" w:lineRule="exact"/>
              <w:jc w:val="center"/>
              <w:rPr>
                <w:sz w:val="24"/>
                <w:szCs w:val="24"/>
              </w:rPr>
            </w:pPr>
            <w:r w:rsidRPr="006B1028">
              <w:rPr>
                <w:sz w:val="24"/>
                <w:szCs w:val="24"/>
              </w:rPr>
              <w:t>04</w:t>
            </w:r>
          </w:p>
          <w:p w14:paraId="23DA6633" w14:textId="77777777" w:rsidR="00780EEB" w:rsidRPr="006B1028" w:rsidRDefault="00780EEB" w:rsidP="00F160B8">
            <w:pPr>
              <w:widowControl w:val="0"/>
              <w:spacing w:before="20" w:after="20" w:line="310" w:lineRule="exact"/>
              <w:jc w:val="center"/>
              <w:rPr>
                <w:sz w:val="24"/>
                <w:szCs w:val="24"/>
              </w:rPr>
            </w:pPr>
            <w:r w:rsidRPr="006B1028">
              <w:rPr>
                <w:sz w:val="24"/>
                <w:szCs w:val="24"/>
              </w:rPr>
              <w:t>04</w:t>
            </w:r>
          </w:p>
          <w:p w14:paraId="0C8F6721" w14:textId="77777777" w:rsidR="00780EEB" w:rsidRPr="006B1028" w:rsidRDefault="00780EEB" w:rsidP="00F160B8">
            <w:pPr>
              <w:widowControl w:val="0"/>
              <w:spacing w:before="20" w:after="20" w:line="310" w:lineRule="exact"/>
              <w:jc w:val="center"/>
              <w:rPr>
                <w:sz w:val="24"/>
                <w:szCs w:val="24"/>
              </w:rPr>
            </w:pPr>
            <w:r w:rsidRPr="006B1028">
              <w:rPr>
                <w:sz w:val="24"/>
                <w:szCs w:val="24"/>
              </w:rPr>
              <w:t>04</w:t>
            </w:r>
          </w:p>
          <w:p w14:paraId="74742418" w14:textId="77777777" w:rsidR="00780EEB" w:rsidRPr="006B1028" w:rsidRDefault="00780EEB" w:rsidP="00F160B8">
            <w:pPr>
              <w:widowControl w:val="0"/>
              <w:spacing w:before="20" w:after="20" w:line="310" w:lineRule="exact"/>
              <w:jc w:val="center"/>
              <w:rPr>
                <w:sz w:val="24"/>
                <w:szCs w:val="24"/>
              </w:rPr>
            </w:pPr>
            <w:r w:rsidRPr="006B1028">
              <w:rPr>
                <w:sz w:val="24"/>
                <w:szCs w:val="24"/>
              </w:rPr>
              <w:t>04</w:t>
            </w:r>
          </w:p>
          <w:p w14:paraId="26999505" w14:textId="77777777" w:rsidR="00780EEB" w:rsidRPr="006B1028" w:rsidRDefault="00780EEB" w:rsidP="00F160B8">
            <w:pPr>
              <w:widowControl w:val="0"/>
              <w:spacing w:before="20" w:after="20" w:line="310" w:lineRule="exact"/>
              <w:jc w:val="center"/>
              <w:rPr>
                <w:sz w:val="24"/>
                <w:szCs w:val="24"/>
              </w:rPr>
            </w:pPr>
            <w:r w:rsidRPr="006B1028">
              <w:rPr>
                <w:sz w:val="24"/>
                <w:szCs w:val="24"/>
              </w:rPr>
              <w:t>04</w:t>
            </w:r>
          </w:p>
          <w:p w14:paraId="6CF6B4A9" w14:textId="77777777" w:rsidR="00780EEB" w:rsidRPr="006B1028" w:rsidRDefault="00780EEB" w:rsidP="00F160B8">
            <w:pPr>
              <w:widowControl w:val="0"/>
              <w:spacing w:before="20" w:after="20" w:line="310" w:lineRule="exact"/>
              <w:jc w:val="center"/>
              <w:rPr>
                <w:sz w:val="24"/>
                <w:szCs w:val="24"/>
              </w:rPr>
            </w:pPr>
            <w:r w:rsidRPr="006B1028">
              <w:rPr>
                <w:sz w:val="24"/>
                <w:szCs w:val="24"/>
              </w:rPr>
              <w:t>04</w:t>
            </w:r>
          </w:p>
          <w:p w14:paraId="4F7D9B0C" w14:textId="77777777" w:rsidR="00780EEB" w:rsidRPr="006B1028" w:rsidRDefault="00780EEB" w:rsidP="00F160B8">
            <w:pPr>
              <w:widowControl w:val="0"/>
              <w:spacing w:before="20" w:after="20" w:line="310" w:lineRule="exact"/>
              <w:jc w:val="center"/>
              <w:rPr>
                <w:sz w:val="24"/>
                <w:szCs w:val="24"/>
              </w:rPr>
            </w:pPr>
            <w:r w:rsidRPr="006B1028">
              <w:rPr>
                <w:sz w:val="24"/>
                <w:szCs w:val="24"/>
              </w:rPr>
              <w:t>04</w:t>
            </w:r>
          </w:p>
          <w:p w14:paraId="20B20BAE" w14:textId="77777777" w:rsidR="00780EEB" w:rsidRPr="006B1028" w:rsidRDefault="00780EEB" w:rsidP="00F160B8">
            <w:pPr>
              <w:widowControl w:val="0"/>
              <w:spacing w:before="20" w:after="20" w:line="310" w:lineRule="exact"/>
              <w:jc w:val="center"/>
              <w:rPr>
                <w:sz w:val="24"/>
                <w:szCs w:val="24"/>
              </w:rPr>
            </w:pPr>
            <w:r w:rsidRPr="006B1028">
              <w:rPr>
                <w:sz w:val="24"/>
                <w:szCs w:val="24"/>
              </w:rPr>
              <w:t>04</w:t>
            </w:r>
          </w:p>
          <w:p w14:paraId="6976D066" w14:textId="77777777" w:rsidR="00780EEB" w:rsidRPr="006B1028" w:rsidRDefault="00780EEB" w:rsidP="00F160B8">
            <w:pPr>
              <w:widowControl w:val="0"/>
              <w:spacing w:before="20" w:after="20" w:line="310" w:lineRule="exact"/>
              <w:jc w:val="center"/>
              <w:rPr>
                <w:sz w:val="24"/>
                <w:szCs w:val="24"/>
              </w:rPr>
            </w:pPr>
            <w:r w:rsidRPr="006B1028">
              <w:rPr>
                <w:sz w:val="24"/>
                <w:szCs w:val="24"/>
              </w:rPr>
              <w:t>04</w:t>
            </w:r>
          </w:p>
        </w:tc>
        <w:tc>
          <w:tcPr>
            <w:tcW w:w="745" w:type="dxa"/>
            <w:shd w:val="clear" w:color="auto" w:fill="auto"/>
          </w:tcPr>
          <w:p w14:paraId="0E25D01E" w14:textId="77777777" w:rsidR="00780EEB" w:rsidRPr="006B1028" w:rsidRDefault="00780EEB" w:rsidP="00F160B8">
            <w:pPr>
              <w:widowControl w:val="0"/>
              <w:spacing w:before="20" w:after="20" w:line="310" w:lineRule="exact"/>
              <w:jc w:val="center"/>
              <w:rPr>
                <w:sz w:val="24"/>
                <w:szCs w:val="24"/>
              </w:rPr>
            </w:pPr>
            <w:r w:rsidRPr="006B1028">
              <w:rPr>
                <w:sz w:val="24"/>
                <w:szCs w:val="24"/>
              </w:rPr>
              <w:t> </w:t>
            </w:r>
          </w:p>
          <w:p w14:paraId="5BADDA6D" w14:textId="77777777" w:rsidR="00780EEB" w:rsidRPr="006B1028" w:rsidRDefault="00780EEB" w:rsidP="00F160B8">
            <w:pPr>
              <w:widowControl w:val="0"/>
              <w:spacing w:before="20" w:after="20" w:line="310" w:lineRule="exact"/>
              <w:jc w:val="center"/>
              <w:rPr>
                <w:sz w:val="24"/>
                <w:szCs w:val="24"/>
              </w:rPr>
            </w:pPr>
            <w:r w:rsidRPr="006B1028">
              <w:rPr>
                <w:sz w:val="24"/>
                <w:szCs w:val="24"/>
              </w:rPr>
              <w:t> </w:t>
            </w:r>
          </w:p>
          <w:p w14:paraId="37A16509" w14:textId="77777777" w:rsidR="00780EEB" w:rsidRPr="006B1028" w:rsidRDefault="00780EEB" w:rsidP="00F160B8">
            <w:pPr>
              <w:widowControl w:val="0"/>
              <w:spacing w:before="20" w:after="20" w:line="310" w:lineRule="exact"/>
              <w:jc w:val="center"/>
              <w:rPr>
                <w:sz w:val="24"/>
                <w:szCs w:val="24"/>
              </w:rPr>
            </w:pPr>
          </w:p>
          <w:p w14:paraId="45ADD127" w14:textId="77777777" w:rsidR="00780EEB" w:rsidRPr="006B1028" w:rsidRDefault="00780EEB" w:rsidP="00F160B8">
            <w:pPr>
              <w:widowControl w:val="0"/>
              <w:spacing w:before="20" w:after="20" w:line="310" w:lineRule="exact"/>
              <w:jc w:val="center"/>
              <w:rPr>
                <w:sz w:val="24"/>
                <w:szCs w:val="24"/>
              </w:rPr>
            </w:pPr>
            <w:r w:rsidRPr="006B1028">
              <w:rPr>
                <w:sz w:val="24"/>
                <w:szCs w:val="24"/>
              </w:rPr>
              <w:t>A</w:t>
            </w:r>
          </w:p>
          <w:p w14:paraId="383D9890" w14:textId="77777777" w:rsidR="00780EEB" w:rsidRPr="006B1028" w:rsidRDefault="00780EEB" w:rsidP="00F160B8">
            <w:pPr>
              <w:widowControl w:val="0"/>
              <w:spacing w:before="20" w:after="20" w:line="310" w:lineRule="exact"/>
              <w:jc w:val="center"/>
              <w:rPr>
                <w:sz w:val="24"/>
                <w:szCs w:val="24"/>
              </w:rPr>
            </w:pPr>
            <w:r w:rsidRPr="006B1028">
              <w:rPr>
                <w:sz w:val="24"/>
                <w:szCs w:val="24"/>
              </w:rPr>
              <w:t>B</w:t>
            </w:r>
          </w:p>
          <w:p w14:paraId="2E12AC86" w14:textId="77777777" w:rsidR="00780EEB" w:rsidRPr="006B1028" w:rsidRDefault="00780EEB" w:rsidP="00F160B8">
            <w:pPr>
              <w:widowControl w:val="0"/>
              <w:spacing w:before="20" w:after="20" w:line="310" w:lineRule="exact"/>
              <w:jc w:val="center"/>
              <w:rPr>
                <w:sz w:val="24"/>
                <w:szCs w:val="24"/>
              </w:rPr>
            </w:pPr>
            <w:r w:rsidRPr="006B1028">
              <w:rPr>
                <w:sz w:val="24"/>
                <w:szCs w:val="24"/>
              </w:rPr>
              <w:t>C</w:t>
            </w:r>
          </w:p>
          <w:p w14:paraId="1D714CD9" w14:textId="77777777" w:rsidR="00780EEB" w:rsidRPr="006B1028" w:rsidRDefault="00780EEB" w:rsidP="00F160B8">
            <w:pPr>
              <w:widowControl w:val="0"/>
              <w:spacing w:before="20" w:after="20" w:line="310" w:lineRule="exact"/>
              <w:jc w:val="center"/>
              <w:rPr>
                <w:sz w:val="24"/>
                <w:szCs w:val="24"/>
              </w:rPr>
            </w:pPr>
            <w:r w:rsidRPr="006B1028">
              <w:rPr>
                <w:sz w:val="24"/>
                <w:szCs w:val="24"/>
              </w:rPr>
              <w:t>D</w:t>
            </w:r>
          </w:p>
          <w:p w14:paraId="1E9DF534" w14:textId="77777777" w:rsidR="00780EEB" w:rsidRPr="006B1028" w:rsidRDefault="00780EEB" w:rsidP="00F160B8">
            <w:pPr>
              <w:widowControl w:val="0"/>
              <w:spacing w:before="20" w:after="20" w:line="310" w:lineRule="exact"/>
              <w:jc w:val="center"/>
              <w:rPr>
                <w:sz w:val="24"/>
                <w:szCs w:val="24"/>
              </w:rPr>
            </w:pPr>
            <w:r w:rsidRPr="006B1028">
              <w:rPr>
                <w:sz w:val="24"/>
                <w:szCs w:val="24"/>
              </w:rPr>
              <w:t>E</w:t>
            </w:r>
          </w:p>
          <w:p w14:paraId="2CD49399" w14:textId="77777777" w:rsidR="00780EEB" w:rsidRPr="006B1028" w:rsidRDefault="00780EEB" w:rsidP="00F160B8">
            <w:pPr>
              <w:widowControl w:val="0"/>
              <w:spacing w:before="20" w:after="20" w:line="310" w:lineRule="exact"/>
              <w:jc w:val="center"/>
              <w:rPr>
                <w:sz w:val="24"/>
                <w:szCs w:val="24"/>
              </w:rPr>
            </w:pPr>
            <w:r w:rsidRPr="006B1028">
              <w:rPr>
                <w:sz w:val="24"/>
                <w:szCs w:val="24"/>
              </w:rPr>
              <w:t>F</w:t>
            </w:r>
          </w:p>
          <w:p w14:paraId="722F27E6" w14:textId="77777777" w:rsidR="00780EEB" w:rsidRPr="006B1028" w:rsidRDefault="00780EEB" w:rsidP="00F160B8">
            <w:pPr>
              <w:widowControl w:val="0"/>
              <w:spacing w:before="20" w:after="20" w:line="310" w:lineRule="exact"/>
              <w:jc w:val="center"/>
              <w:rPr>
                <w:sz w:val="24"/>
                <w:szCs w:val="24"/>
              </w:rPr>
            </w:pPr>
            <w:r w:rsidRPr="006B1028">
              <w:rPr>
                <w:sz w:val="24"/>
                <w:szCs w:val="24"/>
              </w:rPr>
              <w:t>G</w:t>
            </w:r>
          </w:p>
          <w:p w14:paraId="161AA229" w14:textId="77777777" w:rsidR="00780EEB" w:rsidRPr="006B1028" w:rsidRDefault="00780EEB" w:rsidP="00F160B8">
            <w:pPr>
              <w:widowControl w:val="0"/>
              <w:spacing w:before="20" w:after="20" w:line="310" w:lineRule="exact"/>
              <w:jc w:val="center"/>
              <w:rPr>
                <w:sz w:val="24"/>
                <w:szCs w:val="24"/>
              </w:rPr>
            </w:pPr>
            <w:r w:rsidRPr="006B1028">
              <w:rPr>
                <w:sz w:val="24"/>
                <w:szCs w:val="24"/>
              </w:rPr>
              <w:t>H</w:t>
            </w:r>
          </w:p>
          <w:p w14:paraId="16CBBF43" w14:textId="77777777" w:rsidR="00780EEB" w:rsidRPr="006B1028" w:rsidRDefault="00780EEB" w:rsidP="00F160B8">
            <w:pPr>
              <w:widowControl w:val="0"/>
              <w:spacing w:before="20" w:after="20" w:line="310" w:lineRule="exact"/>
              <w:jc w:val="center"/>
              <w:rPr>
                <w:sz w:val="24"/>
                <w:szCs w:val="24"/>
              </w:rPr>
            </w:pPr>
            <w:r w:rsidRPr="006B1028">
              <w:rPr>
                <w:sz w:val="24"/>
                <w:szCs w:val="24"/>
              </w:rPr>
              <w:t>I</w:t>
            </w:r>
          </w:p>
          <w:p w14:paraId="217521F1" w14:textId="77777777" w:rsidR="00780EEB" w:rsidRPr="006B1028" w:rsidRDefault="00780EEB" w:rsidP="00F160B8">
            <w:pPr>
              <w:widowControl w:val="0"/>
              <w:spacing w:before="20" w:after="20" w:line="310" w:lineRule="exact"/>
              <w:jc w:val="center"/>
              <w:rPr>
                <w:sz w:val="24"/>
                <w:szCs w:val="24"/>
              </w:rPr>
            </w:pPr>
            <w:r w:rsidRPr="006B1028">
              <w:rPr>
                <w:sz w:val="24"/>
                <w:szCs w:val="24"/>
              </w:rPr>
              <w:t>J</w:t>
            </w:r>
          </w:p>
          <w:p w14:paraId="25A3E1A9" w14:textId="77777777" w:rsidR="00780EEB" w:rsidRPr="006B1028" w:rsidRDefault="00780EEB" w:rsidP="00F160B8">
            <w:pPr>
              <w:widowControl w:val="0"/>
              <w:spacing w:before="20" w:after="20" w:line="310" w:lineRule="exact"/>
              <w:jc w:val="center"/>
              <w:rPr>
                <w:sz w:val="24"/>
                <w:szCs w:val="24"/>
              </w:rPr>
            </w:pPr>
            <w:r w:rsidRPr="006B1028">
              <w:rPr>
                <w:sz w:val="24"/>
                <w:szCs w:val="24"/>
              </w:rPr>
              <w:t>K</w:t>
            </w:r>
          </w:p>
          <w:p w14:paraId="1B14D256" w14:textId="77777777" w:rsidR="00780EEB" w:rsidRPr="006B1028" w:rsidRDefault="00780EEB" w:rsidP="00F160B8">
            <w:pPr>
              <w:widowControl w:val="0"/>
              <w:spacing w:before="20" w:after="20" w:line="310" w:lineRule="exact"/>
              <w:jc w:val="center"/>
              <w:rPr>
                <w:sz w:val="24"/>
                <w:szCs w:val="24"/>
              </w:rPr>
            </w:pPr>
            <w:r w:rsidRPr="006B1028">
              <w:rPr>
                <w:sz w:val="24"/>
                <w:szCs w:val="24"/>
              </w:rPr>
              <w:t>L</w:t>
            </w:r>
          </w:p>
        </w:tc>
      </w:tr>
      <w:tr w:rsidR="00780EEB" w:rsidRPr="006B1028" w14:paraId="4381A911" w14:textId="77777777" w:rsidTr="00F160B8">
        <w:trPr>
          <w:cantSplit/>
        </w:trPr>
        <w:tc>
          <w:tcPr>
            <w:tcW w:w="3068" w:type="dxa"/>
            <w:shd w:val="clear" w:color="auto" w:fill="auto"/>
          </w:tcPr>
          <w:p w14:paraId="0F34CEDD" w14:textId="77777777" w:rsidR="00780EEB" w:rsidRPr="006B1028" w:rsidRDefault="00780EEB" w:rsidP="00F160B8">
            <w:pPr>
              <w:widowControl w:val="0"/>
              <w:spacing w:before="20" w:after="20" w:line="310" w:lineRule="exact"/>
              <w:jc w:val="center"/>
              <w:rPr>
                <w:sz w:val="24"/>
                <w:szCs w:val="24"/>
              </w:rPr>
            </w:pPr>
            <w:r w:rsidRPr="006B1028">
              <w:rPr>
                <w:b/>
                <w:bCs/>
                <w:sz w:val="24"/>
                <w:szCs w:val="24"/>
              </w:rPr>
              <w:t>Tỉnh Hưng Yên</w:t>
            </w:r>
          </w:p>
          <w:p w14:paraId="77F0BE16" w14:textId="77777777" w:rsidR="00780EEB" w:rsidRPr="006B1028" w:rsidRDefault="00780EEB" w:rsidP="00F160B8">
            <w:pPr>
              <w:widowControl w:val="0"/>
              <w:spacing w:before="20" w:after="20" w:line="310" w:lineRule="exact"/>
              <w:jc w:val="center"/>
              <w:rPr>
                <w:i/>
                <w:sz w:val="24"/>
                <w:szCs w:val="24"/>
              </w:rPr>
            </w:pPr>
            <w:r w:rsidRPr="006B1028">
              <w:rPr>
                <w:sz w:val="24"/>
                <w:szCs w:val="24"/>
              </w:rPr>
              <w:t>(</w:t>
            </w:r>
            <w:r w:rsidRPr="006B1028">
              <w:rPr>
                <w:i/>
                <w:sz w:val="24"/>
                <w:szCs w:val="24"/>
              </w:rPr>
              <w:t>1 thành phố, 1 thị xã,</w:t>
            </w:r>
          </w:p>
          <w:p w14:paraId="69B94EF8" w14:textId="77777777" w:rsidR="00780EEB" w:rsidRPr="006B1028" w:rsidRDefault="00780EEB" w:rsidP="00F160B8">
            <w:pPr>
              <w:widowControl w:val="0"/>
              <w:spacing w:before="20" w:after="20" w:line="310" w:lineRule="exact"/>
              <w:jc w:val="center"/>
              <w:rPr>
                <w:sz w:val="24"/>
                <w:szCs w:val="24"/>
              </w:rPr>
            </w:pPr>
            <w:r w:rsidRPr="006B1028">
              <w:rPr>
                <w:i/>
                <w:sz w:val="24"/>
                <w:szCs w:val="24"/>
              </w:rPr>
              <w:t xml:space="preserve"> 8 huyện</w:t>
            </w:r>
            <w:r w:rsidRPr="006B1028">
              <w:rPr>
                <w:sz w:val="24"/>
                <w:szCs w:val="24"/>
              </w:rPr>
              <w:t>)</w:t>
            </w:r>
          </w:p>
          <w:p w14:paraId="05177F67" w14:textId="77777777" w:rsidR="00780EEB" w:rsidRPr="006B1028" w:rsidRDefault="00780EEB" w:rsidP="00F160B8">
            <w:pPr>
              <w:widowControl w:val="0"/>
              <w:spacing w:before="20" w:after="20" w:line="310" w:lineRule="exact"/>
              <w:jc w:val="center"/>
              <w:rPr>
                <w:sz w:val="24"/>
                <w:szCs w:val="24"/>
              </w:rPr>
            </w:pPr>
            <w:r w:rsidRPr="006B1028">
              <w:rPr>
                <w:sz w:val="24"/>
                <w:szCs w:val="24"/>
              </w:rPr>
              <w:t>Thành phố Hưng Yên</w:t>
            </w:r>
          </w:p>
          <w:p w14:paraId="717F36D5"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Văn Lâm</w:t>
            </w:r>
          </w:p>
          <w:p w14:paraId="38676DDC" w14:textId="77777777" w:rsidR="00780EEB" w:rsidRPr="006B1028" w:rsidRDefault="00780EEB" w:rsidP="00F160B8">
            <w:pPr>
              <w:widowControl w:val="0"/>
              <w:spacing w:before="20" w:after="20" w:line="310" w:lineRule="exact"/>
              <w:jc w:val="center"/>
              <w:rPr>
                <w:sz w:val="24"/>
                <w:szCs w:val="24"/>
              </w:rPr>
            </w:pPr>
            <w:r w:rsidRPr="006B1028">
              <w:rPr>
                <w:sz w:val="24"/>
                <w:szCs w:val="24"/>
              </w:rPr>
              <w:t>Thị xã Mỹ Hào</w:t>
            </w:r>
          </w:p>
          <w:p w14:paraId="72EE5AB9"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Yên Mỹ</w:t>
            </w:r>
          </w:p>
          <w:p w14:paraId="3D1B6830"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Văn Giang</w:t>
            </w:r>
          </w:p>
          <w:p w14:paraId="5F78D260"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Khoái Châu</w:t>
            </w:r>
          </w:p>
          <w:p w14:paraId="392B9E04"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Ân Thi</w:t>
            </w:r>
          </w:p>
          <w:p w14:paraId="5959E3EE"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Kim Động</w:t>
            </w:r>
          </w:p>
          <w:p w14:paraId="688A118D"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Phù Cừ</w:t>
            </w:r>
          </w:p>
          <w:p w14:paraId="13D0443D" w14:textId="77777777" w:rsidR="00780EEB" w:rsidRPr="006B1028" w:rsidRDefault="00780EEB" w:rsidP="00F160B8">
            <w:pPr>
              <w:widowControl w:val="0"/>
              <w:spacing w:before="20" w:after="20" w:line="310" w:lineRule="exact"/>
              <w:jc w:val="center"/>
              <w:rPr>
                <w:sz w:val="24"/>
                <w:szCs w:val="24"/>
              </w:rPr>
            </w:pPr>
            <w:r w:rsidRPr="006B1028">
              <w:rPr>
                <w:sz w:val="24"/>
                <w:szCs w:val="24"/>
              </w:rPr>
              <w:t xml:space="preserve">Huyện Tiên Lữ </w:t>
            </w:r>
          </w:p>
        </w:tc>
        <w:tc>
          <w:tcPr>
            <w:tcW w:w="730" w:type="dxa"/>
            <w:shd w:val="clear" w:color="auto" w:fill="auto"/>
          </w:tcPr>
          <w:p w14:paraId="37D68EDC" w14:textId="77777777" w:rsidR="00780EEB" w:rsidRPr="006B1028" w:rsidRDefault="00780EEB" w:rsidP="00F160B8">
            <w:pPr>
              <w:widowControl w:val="0"/>
              <w:spacing w:before="20" w:after="20" w:line="310" w:lineRule="exact"/>
              <w:jc w:val="center"/>
              <w:rPr>
                <w:sz w:val="24"/>
                <w:szCs w:val="24"/>
              </w:rPr>
            </w:pPr>
            <w:r w:rsidRPr="006B1028">
              <w:rPr>
                <w:b/>
                <w:bCs/>
                <w:sz w:val="24"/>
                <w:szCs w:val="24"/>
              </w:rPr>
              <w:t>05</w:t>
            </w:r>
          </w:p>
          <w:p w14:paraId="3D335853" w14:textId="77777777" w:rsidR="00780EEB" w:rsidRPr="006B1028" w:rsidRDefault="00780EEB" w:rsidP="00F160B8">
            <w:pPr>
              <w:widowControl w:val="0"/>
              <w:spacing w:before="20" w:after="20" w:line="310" w:lineRule="exact"/>
              <w:jc w:val="center"/>
              <w:rPr>
                <w:sz w:val="24"/>
                <w:szCs w:val="24"/>
              </w:rPr>
            </w:pPr>
            <w:r w:rsidRPr="006B1028">
              <w:rPr>
                <w:b/>
                <w:bCs/>
                <w:sz w:val="24"/>
                <w:szCs w:val="24"/>
              </w:rPr>
              <w:t> </w:t>
            </w:r>
          </w:p>
          <w:p w14:paraId="75D05026" w14:textId="77777777" w:rsidR="00780EEB" w:rsidRPr="006B1028" w:rsidRDefault="00780EEB" w:rsidP="00F160B8">
            <w:pPr>
              <w:widowControl w:val="0"/>
              <w:spacing w:before="20" w:after="20" w:line="310" w:lineRule="exact"/>
              <w:jc w:val="center"/>
              <w:rPr>
                <w:sz w:val="24"/>
                <w:szCs w:val="24"/>
              </w:rPr>
            </w:pPr>
            <w:r w:rsidRPr="006B1028">
              <w:rPr>
                <w:sz w:val="24"/>
                <w:szCs w:val="24"/>
              </w:rPr>
              <w:t>05</w:t>
            </w:r>
          </w:p>
          <w:p w14:paraId="539FC680" w14:textId="77777777" w:rsidR="00780EEB" w:rsidRPr="006B1028" w:rsidRDefault="00780EEB" w:rsidP="00F160B8">
            <w:pPr>
              <w:widowControl w:val="0"/>
              <w:spacing w:before="20" w:after="20" w:line="310" w:lineRule="exact"/>
              <w:jc w:val="center"/>
              <w:rPr>
                <w:sz w:val="24"/>
                <w:szCs w:val="24"/>
              </w:rPr>
            </w:pPr>
            <w:r w:rsidRPr="006B1028">
              <w:rPr>
                <w:sz w:val="24"/>
                <w:szCs w:val="24"/>
              </w:rPr>
              <w:t>05</w:t>
            </w:r>
          </w:p>
          <w:p w14:paraId="338F10B7" w14:textId="77777777" w:rsidR="00780EEB" w:rsidRPr="006B1028" w:rsidRDefault="00780EEB" w:rsidP="00F160B8">
            <w:pPr>
              <w:widowControl w:val="0"/>
              <w:spacing w:before="20" w:after="20" w:line="310" w:lineRule="exact"/>
              <w:jc w:val="center"/>
              <w:rPr>
                <w:sz w:val="24"/>
                <w:szCs w:val="24"/>
              </w:rPr>
            </w:pPr>
            <w:r w:rsidRPr="006B1028">
              <w:rPr>
                <w:sz w:val="24"/>
                <w:szCs w:val="24"/>
              </w:rPr>
              <w:t>05</w:t>
            </w:r>
          </w:p>
          <w:p w14:paraId="12810BC2" w14:textId="77777777" w:rsidR="00780EEB" w:rsidRPr="006B1028" w:rsidRDefault="00780EEB" w:rsidP="00F160B8">
            <w:pPr>
              <w:widowControl w:val="0"/>
              <w:spacing w:before="20" w:after="20" w:line="310" w:lineRule="exact"/>
              <w:jc w:val="center"/>
              <w:rPr>
                <w:sz w:val="24"/>
                <w:szCs w:val="24"/>
              </w:rPr>
            </w:pPr>
            <w:r w:rsidRPr="006B1028">
              <w:rPr>
                <w:sz w:val="24"/>
                <w:szCs w:val="24"/>
              </w:rPr>
              <w:t>05</w:t>
            </w:r>
          </w:p>
          <w:p w14:paraId="7BACCBB1" w14:textId="77777777" w:rsidR="00780EEB" w:rsidRPr="006B1028" w:rsidRDefault="00780EEB" w:rsidP="00F160B8">
            <w:pPr>
              <w:widowControl w:val="0"/>
              <w:spacing w:before="20" w:after="20" w:line="310" w:lineRule="exact"/>
              <w:jc w:val="center"/>
              <w:rPr>
                <w:sz w:val="24"/>
                <w:szCs w:val="24"/>
              </w:rPr>
            </w:pPr>
            <w:r w:rsidRPr="006B1028">
              <w:rPr>
                <w:sz w:val="24"/>
                <w:szCs w:val="24"/>
              </w:rPr>
              <w:t>05</w:t>
            </w:r>
          </w:p>
          <w:p w14:paraId="2F0F4AAD" w14:textId="77777777" w:rsidR="00780EEB" w:rsidRPr="006B1028" w:rsidRDefault="00780EEB" w:rsidP="00F160B8">
            <w:pPr>
              <w:widowControl w:val="0"/>
              <w:spacing w:before="20" w:after="20" w:line="310" w:lineRule="exact"/>
              <w:jc w:val="center"/>
              <w:rPr>
                <w:sz w:val="24"/>
                <w:szCs w:val="24"/>
              </w:rPr>
            </w:pPr>
            <w:r w:rsidRPr="006B1028">
              <w:rPr>
                <w:sz w:val="24"/>
                <w:szCs w:val="24"/>
              </w:rPr>
              <w:t>05</w:t>
            </w:r>
          </w:p>
          <w:p w14:paraId="78B08E9C" w14:textId="77777777" w:rsidR="00780EEB" w:rsidRPr="006B1028" w:rsidRDefault="00780EEB" w:rsidP="00F160B8">
            <w:pPr>
              <w:widowControl w:val="0"/>
              <w:spacing w:before="20" w:after="20" w:line="310" w:lineRule="exact"/>
              <w:jc w:val="center"/>
              <w:rPr>
                <w:sz w:val="24"/>
                <w:szCs w:val="24"/>
              </w:rPr>
            </w:pPr>
            <w:r w:rsidRPr="006B1028">
              <w:rPr>
                <w:sz w:val="24"/>
                <w:szCs w:val="24"/>
              </w:rPr>
              <w:t>05</w:t>
            </w:r>
          </w:p>
          <w:p w14:paraId="285BE69E" w14:textId="77777777" w:rsidR="00780EEB" w:rsidRPr="006B1028" w:rsidRDefault="00780EEB" w:rsidP="00F160B8">
            <w:pPr>
              <w:widowControl w:val="0"/>
              <w:spacing w:before="20" w:after="20" w:line="310" w:lineRule="exact"/>
              <w:jc w:val="center"/>
              <w:rPr>
                <w:sz w:val="24"/>
                <w:szCs w:val="24"/>
              </w:rPr>
            </w:pPr>
            <w:r w:rsidRPr="006B1028">
              <w:rPr>
                <w:sz w:val="24"/>
                <w:szCs w:val="24"/>
              </w:rPr>
              <w:t>05</w:t>
            </w:r>
          </w:p>
          <w:p w14:paraId="68AAFD42" w14:textId="77777777" w:rsidR="00780EEB" w:rsidRPr="006B1028" w:rsidRDefault="00780EEB" w:rsidP="00F160B8">
            <w:pPr>
              <w:widowControl w:val="0"/>
              <w:spacing w:before="20" w:after="20" w:line="310" w:lineRule="exact"/>
              <w:jc w:val="center"/>
              <w:rPr>
                <w:sz w:val="24"/>
                <w:szCs w:val="24"/>
              </w:rPr>
            </w:pPr>
            <w:r w:rsidRPr="006B1028">
              <w:rPr>
                <w:sz w:val="24"/>
                <w:szCs w:val="24"/>
              </w:rPr>
              <w:t>05</w:t>
            </w:r>
          </w:p>
          <w:p w14:paraId="02C2C038" w14:textId="77777777" w:rsidR="00780EEB" w:rsidRPr="006B1028" w:rsidRDefault="00780EEB" w:rsidP="00F160B8">
            <w:pPr>
              <w:widowControl w:val="0"/>
              <w:spacing w:before="20" w:after="20" w:line="310" w:lineRule="exact"/>
              <w:jc w:val="center"/>
              <w:rPr>
                <w:sz w:val="24"/>
                <w:szCs w:val="24"/>
              </w:rPr>
            </w:pPr>
            <w:r w:rsidRPr="006B1028">
              <w:rPr>
                <w:sz w:val="24"/>
                <w:szCs w:val="24"/>
              </w:rPr>
              <w:t>05</w:t>
            </w:r>
          </w:p>
        </w:tc>
        <w:tc>
          <w:tcPr>
            <w:tcW w:w="730" w:type="dxa"/>
            <w:shd w:val="clear" w:color="auto" w:fill="auto"/>
          </w:tcPr>
          <w:p w14:paraId="0454E5C3" w14:textId="77777777" w:rsidR="00780EEB" w:rsidRPr="006B1028" w:rsidRDefault="00780EEB" w:rsidP="00F160B8">
            <w:pPr>
              <w:widowControl w:val="0"/>
              <w:spacing w:before="20" w:after="20" w:line="310" w:lineRule="exact"/>
              <w:jc w:val="center"/>
              <w:rPr>
                <w:sz w:val="24"/>
                <w:szCs w:val="24"/>
              </w:rPr>
            </w:pPr>
            <w:r w:rsidRPr="006B1028">
              <w:rPr>
                <w:sz w:val="24"/>
                <w:szCs w:val="24"/>
              </w:rPr>
              <w:t> </w:t>
            </w:r>
          </w:p>
          <w:p w14:paraId="47FF0CE9" w14:textId="77777777" w:rsidR="00780EEB" w:rsidRPr="006B1028" w:rsidRDefault="00780EEB" w:rsidP="00F160B8">
            <w:pPr>
              <w:widowControl w:val="0"/>
              <w:spacing w:before="20" w:after="20" w:line="310" w:lineRule="exact"/>
              <w:jc w:val="center"/>
              <w:rPr>
                <w:sz w:val="24"/>
                <w:szCs w:val="24"/>
              </w:rPr>
            </w:pPr>
            <w:r w:rsidRPr="006B1028">
              <w:rPr>
                <w:sz w:val="24"/>
                <w:szCs w:val="24"/>
              </w:rPr>
              <w:t> </w:t>
            </w:r>
          </w:p>
          <w:p w14:paraId="1E9F116A" w14:textId="77777777" w:rsidR="00780EEB" w:rsidRPr="006B1028" w:rsidRDefault="00780EEB" w:rsidP="00F160B8">
            <w:pPr>
              <w:widowControl w:val="0"/>
              <w:spacing w:before="20" w:after="20" w:line="310" w:lineRule="exact"/>
              <w:jc w:val="center"/>
              <w:rPr>
                <w:sz w:val="24"/>
                <w:szCs w:val="24"/>
              </w:rPr>
            </w:pPr>
            <w:r w:rsidRPr="006B1028">
              <w:rPr>
                <w:sz w:val="24"/>
                <w:szCs w:val="24"/>
              </w:rPr>
              <w:t>A</w:t>
            </w:r>
          </w:p>
          <w:p w14:paraId="576BE4B3" w14:textId="77777777" w:rsidR="00780EEB" w:rsidRPr="006B1028" w:rsidRDefault="00780EEB" w:rsidP="00F160B8">
            <w:pPr>
              <w:widowControl w:val="0"/>
              <w:spacing w:before="20" w:after="20" w:line="310" w:lineRule="exact"/>
              <w:jc w:val="center"/>
              <w:rPr>
                <w:sz w:val="24"/>
                <w:szCs w:val="24"/>
              </w:rPr>
            </w:pPr>
            <w:r w:rsidRPr="006B1028">
              <w:rPr>
                <w:sz w:val="24"/>
                <w:szCs w:val="24"/>
              </w:rPr>
              <w:t>B</w:t>
            </w:r>
          </w:p>
          <w:p w14:paraId="61319505" w14:textId="77777777" w:rsidR="00780EEB" w:rsidRPr="006B1028" w:rsidRDefault="00780EEB" w:rsidP="00F160B8">
            <w:pPr>
              <w:widowControl w:val="0"/>
              <w:spacing w:before="20" w:after="20" w:line="310" w:lineRule="exact"/>
              <w:jc w:val="center"/>
              <w:rPr>
                <w:sz w:val="24"/>
                <w:szCs w:val="24"/>
              </w:rPr>
            </w:pPr>
            <w:r w:rsidRPr="006B1028">
              <w:rPr>
                <w:sz w:val="24"/>
                <w:szCs w:val="24"/>
              </w:rPr>
              <w:t>C</w:t>
            </w:r>
          </w:p>
          <w:p w14:paraId="462ED388" w14:textId="77777777" w:rsidR="00780EEB" w:rsidRPr="006B1028" w:rsidRDefault="00780EEB" w:rsidP="00F160B8">
            <w:pPr>
              <w:widowControl w:val="0"/>
              <w:spacing w:before="20" w:after="20" w:line="310" w:lineRule="exact"/>
              <w:jc w:val="center"/>
              <w:rPr>
                <w:sz w:val="24"/>
                <w:szCs w:val="24"/>
              </w:rPr>
            </w:pPr>
            <w:r w:rsidRPr="006B1028">
              <w:rPr>
                <w:sz w:val="24"/>
                <w:szCs w:val="24"/>
              </w:rPr>
              <w:t>D</w:t>
            </w:r>
          </w:p>
          <w:p w14:paraId="0D75E5C5" w14:textId="77777777" w:rsidR="00780EEB" w:rsidRPr="006B1028" w:rsidRDefault="00780EEB" w:rsidP="00F160B8">
            <w:pPr>
              <w:widowControl w:val="0"/>
              <w:spacing w:before="20" w:after="20" w:line="310" w:lineRule="exact"/>
              <w:jc w:val="center"/>
              <w:rPr>
                <w:sz w:val="24"/>
                <w:szCs w:val="24"/>
              </w:rPr>
            </w:pPr>
            <w:r w:rsidRPr="006B1028">
              <w:rPr>
                <w:sz w:val="24"/>
                <w:szCs w:val="24"/>
              </w:rPr>
              <w:t>E</w:t>
            </w:r>
          </w:p>
          <w:p w14:paraId="7EFC767A" w14:textId="77777777" w:rsidR="00780EEB" w:rsidRPr="006B1028" w:rsidRDefault="00780EEB" w:rsidP="00F160B8">
            <w:pPr>
              <w:widowControl w:val="0"/>
              <w:spacing w:before="20" w:after="20" w:line="310" w:lineRule="exact"/>
              <w:jc w:val="center"/>
              <w:rPr>
                <w:sz w:val="24"/>
                <w:szCs w:val="24"/>
              </w:rPr>
            </w:pPr>
            <w:r w:rsidRPr="006B1028">
              <w:rPr>
                <w:sz w:val="24"/>
                <w:szCs w:val="24"/>
              </w:rPr>
              <w:t>F</w:t>
            </w:r>
          </w:p>
          <w:p w14:paraId="365A2433" w14:textId="77777777" w:rsidR="00780EEB" w:rsidRPr="006B1028" w:rsidRDefault="00780EEB" w:rsidP="00F160B8">
            <w:pPr>
              <w:widowControl w:val="0"/>
              <w:spacing w:before="20" w:after="20" w:line="310" w:lineRule="exact"/>
              <w:jc w:val="center"/>
              <w:rPr>
                <w:sz w:val="24"/>
                <w:szCs w:val="24"/>
              </w:rPr>
            </w:pPr>
            <w:r w:rsidRPr="006B1028">
              <w:rPr>
                <w:sz w:val="24"/>
                <w:szCs w:val="24"/>
              </w:rPr>
              <w:t>G</w:t>
            </w:r>
          </w:p>
          <w:p w14:paraId="3B2B985C" w14:textId="77777777" w:rsidR="00780EEB" w:rsidRPr="006B1028" w:rsidRDefault="00780EEB" w:rsidP="00F160B8">
            <w:pPr>
              <w:widowControl w:val="0"/>
              <w:spacing w:before="20" w:after="20" w:line="310" w:lineRule="exact"/>
              <w:jc w:val="center"/>
              <w:rPr>
                <w:sz w:val="24"/>
                <w:szCs w:val="24"/>
              </w:rPr>
            </w:pPr>
            <w:r w:rsidRPr="006B1028">
              <w:rPr>
                <w:sz w:val="24"/>
                <w:szCs w:val="24"/>
              </w:rPr>
              <w:t>H</w:t>
            </w:r>
          </w:p>
          <w:p w14:paraId="1280E77A" w14:textId="77777777" w:rsidR="00780EEB" w:rsidRPr="006B1028" w:rsidRDefault="00780EEB" w:rsidP="00F160B8">
            <w:pPr>
              <w:widowControl w:val="0"/>
              <w:spacing w:before="20" w:after="20" w:line="310" w:lineRule="exact"/>
              <w:jc w:val="center"/>
              <w:rPr>
                <w:sz w:val="24"/>
                <w:szCs w:val="24"/>
              </w:rPr>
            </w:pPr>
            <w:r w:rsidRPr="006B1028">
              <w:rPr>
                <w:sz w:val="24"/>
                <w:szCs w:val="24"/>
              </w:rPr>
              <w:t>I</w:t>
            </w:r>
          </w:p>
          <w:p w14:paraId="763CF5EE" w14:textId="77777777" w:rsidR="00780EEB" w:rsidRPr="006B1028" w:rsidRDefault="00780EEB" w:rsidP="00F160B8">
            <w:pPr>
              <w:widowControl w:val="0"/>
              <w:spacing w:before="20" w:after="20" w:line="310" w:lineRule="exact"/>
              <w:jc w:val="center"/>
              <w:rPr>
                <w:sz w:val="24"/>
                <w:szCs w:val="24"/>
              </w:rPr>
            </w:pPr>
            <w:r w:rsidRPr="006B1028">
              <w:rPr>
                <w:sz w:val="24"/>
                <w:szCs w:val="24"/>
              </w:rPr>
              <w:t>J</w:t>
            </w:r>
          </w:p>
        </w:tc>
        <w:tc>
          <w:tcPr>
            <w:tcW w:w="3211" w:type="dxa"/>
            <w:shd w:val="clear" w:color="auto" w:fill="auto"/>
          </w:tcPr>
          <w:p w14:paraId="1BB397A9" w14:textId="77777777" w:rsidR="00780EEB" w:rsidRPr="006B1028" w:rsidRDefault="00780EEB" w:rsidP="00F160B8">
            <w:pPr>
              <w:widowControl w:val="0"/>
              <w:spacing w:before="20" w:after="20" w:line="310" w:lineRule="exact"/>
              <w:jc w:val="center"/>
              <w:rPr>
                <w:sz w:val="24"/>
                <w:szCs w:val="24"/>
              </w:rPr>
            </w:pPr>
            <w:r w:rsidRPr="006B1028">
              <w:rPr>
                <w:b/>
                <w:bCs/>
                <w:sz w:val="24"/>
                <w:szCs w:val="24"/>
              </w:rPr>
              <w:t>Tỉnh Hà Nam</w:t>
            </w:r>
          </w:p>
          <w:p w14:paraId="53CDECF5" w14:textId="77777777" w:rsidR="00780EEB" w:rsidRPr="006B1028" w:rsidRDefault="00780EEB" w:rsidP="00F160B8">
            <w:pPr>
              <w:widowControl w:val="0"/>
              <w:spacing w:before="20" w:after="20" w:line="310" w:lineRule="exact"/>
              <w:jc w:val="center"/>
              <w:rPr>
                <w:i/>
                <w:sz w:val="24"/>
                <w:szCs w:val="24"/>
              </w:rPr>
            </w:pPr>
            <w:r w:rsidRPr="006B1028">
              <w:rPr>
                <w:sz w:val="24"/>
                <w:szCs w:val="24"/>
              </w:rPr>
              <w:t>(</w:t>
            </w:r>
            <w:r w:rsidRPr="006B1028">
              <w:rPr>
                <w:i/>
                <w:sz w:val="24"/>
                <w:szCs w:val="24"/>
              </w:rPr>
              <w:t>1 thành phố, 1 thị xã,</w:t>
            </w:r>
          </w:p>
          <w:p w14:paraId="1E08668C" w14:textId="77777777" w:rsidR="00780EEB" w:rsidRPr="006B1028" w:rsidRDefault="00780EEB" w:rsidP="00F160B8">
            <w:pPr>
              <w:widowControl w:val="0"/>
              <w:spacing w:before="20" w:after="20" w:line="310" w:lineRule="exact"/>
              <w:jc w:val="center"/>
              <w:rPr>
                <w:sz w:val="24"/>
                <w:szCs w:val="24"/>
              </w:rPr>
            </w:pPr>
            <w:r w:rsidRPr="006B1028">
              <w:rPr>
                <w:i/>
                <w:sz w:val="24"/>
                <w:szCs w:val="24"/>
              </w:rPr>
              <w:t>4 huyện</w:t>
            </w:r>
            <w:r w:rsidRPr="006B1028">
              <w:rPr>
                <w:sz w:val="24"/>
                <w:szCs w:val="24"/>
              </w:rPr>
              <w:t>)</w:t>
            </w:r>
          </w:p>
          <w:p w14:paraId="4352BFC8" w14:textId="77777777" w:rsidR="00780EEB" w:rsidRPr="006B1028" w:rsidRDefault="00780EEB" w:rsidP="00F160B8">
            <w:pPr>
              <w:widowControl w:val="0"/>
              <w:spacing w:before="20" w:after="20" w:line="310" w:lineRule="exact"/>
              <w:jc w:val="center"/>
              <w:rPr>
                <w:sz w:val="24"/>
                <w:szCs w:val="24"/>
              </w:rPr>
            </w:pPr>
            <w:r w:rsidRPr="006B1028">
              <w:rPr>
                <w:sz w:val="24"/>
                <w:szCs w:val="24"/>
              </w:rPr>
              <w:t>Thành phố Phủ Lý</w:t>
            </w:r>
          </w:p>
          <w:p w14:paraId="58943AF7" w14:textId="77777777" w:rsidR="00780EEB" w:rsidRPr="006B1028" w:rsidRDefault="00780EEB" w:rsidP="00F160B8">
            <w:pPr>
              <w:widowControl w:val="0"/>
              <w:spacing w:before="20" w:after="20" w:line="310" w:lineRule="exact"/>
              <w:jc w:val="center"/>
              <w:rPr>
                <w:sz w:val="24"/>
                <w:szCs w:val="24"/>
              </w:rPr>
            </w:pPr>
            <w:r w:rsidRPr="006B1028">
              <w:rPr>
                <w:sz w:val="24"/>
                <w:szCs w:val="24"/>
              </w:rPr>
              <w:t>Thị xã Duy Tiên</w:t>
            </w:r>
          </w:p>
          <w:p w14:paraId="49A6F15E"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Kim Bảng</w:t>
            </w:r>
          </w:p>
          <w:p w14:paraId="2486829C"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Lý Nhân</w:t>
            </w:r>
          </w:p>
          <w:p w14:paraId="574D5DE2"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Thanh Liêm</w:t>
            </w:r>
          </w:p>
          <w:p w14:paraId="4E177E51"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Bình Lục</w:t>
            </w:r>
          </w:p>
        </w:tc>
        <w:tc>
          <w:tcPr>
            <w:tcW w:w="876" w:type="dxa"/>
            <w:shd w:val="clear" w:color="auto" w:fill="auto"/>
          </w:tcPr>
          <w:p w14:paraId="7655D3BF" w14:textId="77777777" w:rsidR="00780EEB" w:rsidRPr="006B1028" w:rsidRDefault="00780EEB" w:rsidP="00F160B8">
            <w:pPr>
              <w:widowControl w:val="0"/>
              <w:spacing w:before="20" w:after="20" w:line="310" w:lineRule="exact"/>
              <w:jc w:val="center"/>
              <w:rPr>
                <w:sz w:val="24"/>
                <w:szCs w:val="24"/>
              </w:rPr>
            </w:pPr>
            <w:r w:rsidRPr="006B1028">
              <w:rPr>
                <w:b/>
                <w:bCs/>
                <w:sz w:val="24"/>
                <w:szCs w:val="24"/>
              </w:rPr>
              <w:t>06</w:t>
            </w:r>
          </w:p>
          <w:p w14:paraId="55A93CEC" w14:textId="77777777" w:rsidR="00780EEB" w:rsidRPr="006B1028" w:rsidRDefault="00780EEB" w:rsidP="00F160B8">
            <w:pPr>
              <w:widowControl w:val="0"/>
              <w:spacing w:before="20" w:after="20" w:line="310" w:lineRule="exact"/>
              <w:jc w:val="center"/>
              <w:rPr>
                <w:b/>
                <w:bCs/>
                <w:sz w:val="24"/>
                <w:szCs w:val="24"/>
              </w:rPr>
            </w:pPr>
            <w:r w:rsidRPr="006B1028">
              <w:rPr>
                <w:b/>
                <w:bCs/>
                <w:sz w:val="24"/>
                <w:szCs w:val="24"/>
              </w:rPr>
              <w:t> </w:t>
            </w:r>
          </w:p>
          <w:p w14:paraId="5893115C" w14:textId="77777777" w:rsidR="00780EEB" w:rsidRPr="006B1028" w:rsidRDefault="00780EEB" w:rsidP="00F160B8">
            <w:pPr>
              <w:widowControl w:val="0"/>
              <w:spacing w:before="20" w:after="20" w:line="310" w:lineRule="exact"/>
              <w:jc w:val="center"/>
              <w:rPr>
                <w:sz w:val="24"/>
                <w:szCs w:val="24"/>
              </w:rPr>
            </w:pPr>
          </w:p>
          <w:p w14:paraId="1D0DD848" w14:textId="77777777" w:rsidR="00780EEB" w:rsidRPr="006B1028" w:rsidRDefault="00780EEB" w:rsidP="00F160B8">
            <w:pPr>
              <w:widowControl w:val="0"/>
              <w:spacing w:before="20" w:after="20" w:line="310" w:lineRule="exact"/>
              <w:jc w:val="center"/>
              <w:rPr>
                <w:sz w:val="24"/>
                <w:szCs w:val="24"/>
              </w:rPr>
            </w:pPr>
            <w:r w:rsidRPr="006B1028">
              <w:rPr>
                <w:sz w:val="24"/>
                <w:szCs w:val="24"/>
              </w:rPr>
              <w:t>06</w:t>
            </w:r>
          </w:p>
          <w:p w14:paraId="372EFE2D" w14:textId="77777777" w:rsidR="00780EEB" w:rsidRPr="006B1028" w:rsidRDefault="00780EEB" w:rsidP="00F160B8">
            <w:pPr>
              <w:widowControl w:val="0"/>
              <w:spacing w:before="20" w:after="20" w:line="310" w:lineRule="exact"/>
              <w:jc w:val="center"/>
              <w:rPr>
                <w:sz w:val="24"/>
                <w:szCs w:val="24"/>
              </w:rPr>
            </w:pPr>
            <w:r w:rsidRPr="006B1028">
              <w:rPr>
                <w:sz w:val="24"/>
                <w:szCs w:val="24"/>
              </w:rPr>
              <w:t>06</w:t>
            </w:r>
          </w:p>
          <w:p w14:paraId="20D9CAC8" w14:textId="77777777" w:rsidR="00780EEB" w:rsidRPr="006B1028" w:rsidRDefault="00780EEB" w:rsidP="00F160B8">
            <w:pPr>
              <w:widowControl w:val="0"/>
              <w:spacing w:before="20" w:after="20" w:line="310" w:lineRule="exact"/>
              <w:jc w:val="center"/>
              <w:rPr>
                <w:sz w:val="24"/>
                <w:szCs w:val="24"/>
              </w:rPr>
            </w:pPr>
            <w:r w:rsidRPr="006B1028">
              <w:rPr>
                <w:sz w:val="24"/>
                <w:szCs w:val="24"/>
              </w:rPr>
              <w:t>06</w:t>
            </w:r>
          </w:p>
          <w:p w14:paraId="5E452A9A" w14:textId="77777777" w:rsidR="00780EEB" w:rsidRPr="006B1028" w:rsidRDefault="00780EEB" w:rsidP="00F160B8">
            <w:pPr>
              <w:widowControl w:val="0"/>
              <w:spacing w:before="20" w:after="20" w:line="310" w:lineRule="exact"/>
              <w:jc w:val="center"/>
              <w:rPr>
                <w:sz w:val="24"/>
                <w:szCs w:val="24"/>
              </w:rPr>
            </w:pPr>
            <w:r w:rsidRPr="006B1028">
              <w:rPr>
                <w:sz w:val="24"/>
                <w:szCs w:val="24"/>
              </w:rPr>
              <w:t>06</w:t>
            </w:r>
          </w:p>
          <w:p w14:paraId="1E804EE2" w14:textId="77777777" w:rsidR="00780EEB" w:rsidRPr="006B1028" w:rsidRDefault="00780EEB" w:rsidP="00F160B8">
            <w:pPr>
              <w:widowControl w:val="0"/>
              <w:spacing w:before="20" w:after="20" w:line="310" w:lineRule="exact"/>
              <w:jc w:val="center"/>
              <w:rPr>
                <w:sz w:val="24"/>
                <w:szCs w:val="24"/>
              </w:rPr>
            </w:pPr>
            <w:r w:rsidRPr="006B1028">
              <w:rPr>
                <w:sz w:val="24"/>
                <w:szCs w:val="24"/>
              </w:rPr>
              <w:t>06</w:t>
            </w:r>
          </w:p>
          <w:p w14:paraId="3B5EEE06" w14:textId="77777777" w:rsidR="00780EEB" w:rsidRPr="006B1028" w:rsidRDefault="00780EEB" w:rsidP="00F160B8">
            <w:pPr>
              <w:widowControl w:val="0"/>
              <w:spacing w:before="20" w:after="20" w:line="310" w:lineRule="exact"/>
              <w:jc w:val="center"/>
              <w:rPr>
                <w:sz w:val="24"/>
                <w:szCs w:val="24"/>
              </w:rPr>
            </w:pPr>
            <w:r w:rsidRPr="006B1028">
              <w:rPr>
                <w:sz w:val="24"/>
                <w:szCs w:val="24"/>
              </w:rPr>
              <w:t>06</w:t>
            </w:r>
          </w:p>
        </w:tc>
        <w:tc>
          <w:tcPr>
            <w:tcW w:w="745" w:type="dxa"/>
            <w:shd w:val="clear" w:color="auto" w:fill="auto"/>
          </w:tcPr>
          <w:p w14:paraId="43DE1F51" w14:textId="77777777" w:rsidR="00780EEB" w:rsidRPr="006B1028" w:rsidRDefault="00780EEB" w:rsidP="00F160B8">
            <w:pPr>
              <w:widowControl w:val="0"/>
              <w:spacing w:before="20" w:after="20" w:line="310" w:lineRule="exact"/>
              <w:jc w:val="center"/>
              <w:rPr>
                <w:sz w:val="24"/>
                <w:szCs w:val="24"/>
              </w:rPr>
            </w:pPr>
            <w:r w:rsidRPr="006B1028">
              <w:rPr>
                <w:sz w:val="24"/>
                <w:szCs w:val="24"/>
              </w:rPr>
              <w:t> </w:t>
            </w:r>
          </w:p>
          <w:p w14:paraId="3B6436AD" w14:textId="77777777" w:rsidR="00780EEB" w:rsidRPr="006B1028" w:rsidRDefault="00780EEB" w:rsidP="00F160B8">
            <w:pPr>
              <w:widowControl w:val="0"/>
              <w:spacing w:before="20" w:after="20" w:line="310" w:lineRule="exact"/>
              <w:jc w:val="center"/>
              <w:rPr>
                <w:sz w:val="24"/>
                <w:szCs w:val="24"/>
              </w:rPr>
            </w:pPr>
          </w:p>
          <w:p w14:paraId="0E9252EF" w14:textId="77777777" w:rsidR="00780EEB" w:rsidRPr="006B1028" w:rsidRDefault="00780EEB" w:rsidP="00F160B8">
            <w:pPr>
              <w:widowControl w:val="0"/>
              <w:spacing w:before="20" w:after="20" w:line="310" w:lineRule="exact"/>
              <w:jc w:val="center"/>
              <w:rPr>
                <w:sz w:val="24"/>
                <w:szCs w:val="24"/>
              </w:rPr>
            </w:pPr>
            <w:r w:rsidRPr="006B1028">
              <w:rPr>
                <w:sz w:val="24"/>
                <w:szCs w:val="24"/>
              </w:rPr>
              <w:t> </w:t>
            </w:r>
          </w:p>
          <w:p w14:paraId="1E844443" w14:textId="77777777" w:rsidR="00780EEB" w:rsidRPr="006B1028" w:rsidRDefault="00780EEB" w:rsidP="00F160B8">
            <w:pPr>
              <w:widowControl w:val="0"/>
              <w:spacing w:before="20" w:after="20" w:line="310" w:lineRule="exact"/>
              <w:jc w:val="center"/>
              <w:rPr>
                <w:sz w:val="24"/>
                <w:szCs w:val="24"/>
              </w:rPr>
            </w:pPr>
            <w:r w:rsidRPr="006B1028">
              <w:rPr>
                <w:sz w:val="24"/>
                <w:szCs w:val="24"/>
              </w:rPr>
              <w:t>A</w:t>
            </w:r>
          </w:p>
          <w:p w14:paraId="533B82F9" w14:textId="77777777" w:rsidR="00780EEB" w:rsidRPr="006B1028" w:rsidRDefault="00780EEB" w:rsidP="00F160B8">
            <w:pPr>
              <w:widowControl w:val="0"/>
              <w:spacing w:before="20" w:after="20" w:line="310" w:lineRule="exact"/>
              <w:jc w:val="center"/>
              <w:rPr>
                <w:sz w:val="24"/>
                <w:szCs w:val="24"/>
              </w:rPr>
            </w:pPr>
            <w:r w:rsidRPr="006B1028">
              <w:rPr>
                <w:sz w:val="24"/>
                <w:szCs w:val="24"/>
              </w:rPr>
              <w:t>B</w:t>
            </w:r>
          </w:p>
          <w:p w14:paraId="2D1C72FC" w14:textId="77777777" w:rsidR="00780EEB" w:rsidRPr="006B1028" w:rsidRDefault="00780EEB" w:rsidP="00F160B8">
            <w:pPr>
              <w:widowControl w:val="0"/>
              <w:spacing w:before="20" w:after="20" w:line="310" w:lineRule="exact"/>
              <w:jc w:val="center"/>
              <w:rPr>
                <w:sz w:val="24"/>
                <w:szCs w:val="24"/>
              </w:rPr>
            </w:pPr>
            <w:r w:rsidRPr="006B1028">
              <w:rPr>
                <w:sz w:val="24"/>
                <w:szCs w:val="24"/>
              </w:rPr>
              <w:t>C</w:t>
            </w:r>
          </w:p>
          <w:p w14:paraId="3773EFEF" w14:textId="77777777" w:rsidR="00780EEB" w:rsidRPr="006B1028" w:rsidRDefault="00780EEB" w:rsidP="00F160B8">
            <w:pPr>
              <w:widowControl w:val="0"/>
              <w:spacing w:before="20" w:after="20" w:line="310" w:lineRule="exact"/>
              <w:jc w:val="center"/>
              <w:rPr>
                <w:sz w:val="24"/>
                <w:szCs w:val="24"/>
              </w:rPr>
            </w:pPr>
            <w:r w:rsidRPr="006B1028">
              <w:rPr>
                <w:sz w:val="24"/>
                <w:szCs w:val="24"/>
              </w:rPr>
              <w:t>D</w:t>
            </w:r>
          </w:p>
          <w:p w14:paraId="75C87B1D" w14:textId="77777777" w:rsidR="00780EEB" w:rsidRPr="006B1028" w:rsidRDefault="00780EEB" w:rsidP="00F160B8">
            <w:pPr>
              <w:widowControl w:val="0"/>
              <w:spacing w:before="20" w:after="20" w:line="310" w:lineRule="exact"/>
              <w:jc w:val="center"/>
              <w:rPr>
                <w:sz w:val="24"/>
                <w:szCs w:val="24"/>
              </w:rPr>
            </w:pPr>
            <w:r w:rsidRPr="006B1028">
              <w:rPr>
                <w:sz w:val="24"/>
                <w:szCs w:val="24"/>
              </w:rPr>
              <w:t>E</w:t>
            </w:r>
          </w:p>
          <w:p w14:paraId="2727F8D4" w14:textId="77777777" w:rsidR="00780EEB" w:rsidRPr="006B1028" w:rsidRDefault="00780EEB" w:rsidP="00F160B8">
            <w:pPr>
              <w:widowControl w:val="0"/>
              <w:spacing w:before="20" w:after="20" w:line="310" w:lineRule="exact"/>
              <w:jc w:val="center"/>
              <w:rPr>
                <w:sz w:val="24"/>
                <w:szCs w:val="24"/>
              </w:rPr>
            </w:pPr>
            <w:r w:rsidRPr="006B1028">
              <w:rPr>
                <w:sz w:val="24"/>
                <w:szCs w:val="24"/>
              </w:rPr>
              <w:t>F</w:t>
            </w:r>
          </w:p>
        </w:tc>
      </w:tr>
      <w:tr w:rsidR="00780EEB" w:rsidRPr="006B1028" w14:paraId="1F0A58E4" w14:textId="77777777" w:rsidTr="00F160B8">
        <w:trPr>
          <w:cantSplit/>
        </w:trPr>
        <w:tc>
          <w:tcPr>
            <w:tcW w:w="3068" w:type="dxa"/>
            <w:shd w:val="clear" w:color="auto" w:fill="auto"/>
          </w:tcPr>
          <w:p w14:paraId="603FD906" w14:textId="77777777" w:rsidR="00780EEB" w:rsidRPr="006B1028" w:rsidRDefault="00780EEB" w:rsidP="00F160B8">
            <w:pPr>
              <w:widowControl w:val="0"/>
              <w:spacing w:before="20" w:after="20" w:line="310" w:lineRule="exact"/>
              <w:jc w:val="center"/>
              <w:rPr>
                <w:sz w:val="24"/>
                <w:szCs w:val="24"/>
              </w:rPr>
            </w:pPr>
            <w:r w:rsidRPr="006B1028">
              <w:rPr>
                <w:b/>
                <w:bCs/>
                <w:sz w:val="24"/>
                <w:szCs w:val="24"/>
              </w:rPr>
              <w:lastRenderedPageBreak/>
              <w:t>Tỉnh Nam Định</w:t>
            </w:r>
          </w:p>
          <w:p w14:paraId="0C75B1F2" w14:textId="77777777" w:rsidR="00780EEB" w:rsidRPr="006B1028" w:rsidRDefault="00780EEB" w:rsidP="00F160B8">
            <w:pPr>
              <w:widowControl w:val="0"/>
              <w:spacing w:before="20" w:after="20" w:line="310" w:lineRule="exact"/>
              <w:jc w:val="center"/>
              <w:rPr>
                <w:sz w:val="24"/>
                <w:szCs w:val="24"/>
              </w:rPr>
            </w:pPr>
            <w:r w:rsidRPr="006B1028">
              <w:rPr>
                <w:sz w:val="24"/>
                <w:szCs w:val="24"/>
              </w:rPr>
              <w:t>(</w:t>
            </w:r>
            <w:r w:rsidRPr="006B1028">
              <w:rPr>
                <w:i/>
                <w:sz w:val="24"/>
                <w:szCs w:val="24"/>
              </w:rPr>
              <w:t>1 thành phố, 9 huyện</w:t>
            </w:r>
            <w:r w:rsidRPr="006B1028">
              <w:rPr>
                <w:sz w:val="24"/>
                <w:szCs w:val="24"/>
              </w:rPr>
              <w:t>)</w:t>
            </w:r>
          </w:p>
          <w:p w14:paraId="1A384092" w14:textId="77777777" w:rsidR="00780EEB" w:rsidRPr="006B1028" w:rsidRDefault="00780EEB" w:rsidP="00F160B8">
            <w:pPr>
              <w:widowControl w:val="0"/>
              <w:spacing w:before="20" w:after="20" w:line="310" w:lineRule="exact"/>
              <w:jc w:val="center"/>
              <w:rPr>
                <w:sz w:val="24"/>
                <w:szCs w:val="24"/>
              </w:rPr>
            </w:pPr>
            <w:r w:rsidRPr="006B1028">
              <w:rPr>
                <w:sz w:val="24"/>
                <w:szCs w:val="24"/>
              </w:rPr>
              <w:t>Thành phố Nam Định</w:t>
            </w:r>
          </w:p>
          <w:p w14:paraId="7B11E898"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Vụ Bản</w:t>
            </w:r>
          </w:p>
          <w:p w14:paraId="7914FAF6"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Mỹ Lộc</w:t>
            </w:r>
          </w:p>
          <w:p w14:paraId="34ECB75D"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Ý Yên</w:t>
            </w:r>
          </w:p>
          <w:p w14:paraId="78433855"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Nam Trực</w:t>
            </w:r>
          </w:p>
          <w:p w14:paraId="45D51502"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Trực Ninh</w:t>
            </w:r>
          </w:p>
          <w:p w14:paraId="1A93B895"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Xuân Trường</w:t>
            </w:r>
          </w:p>
          <w:p w14:paraId="301CF137"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Giao Th</w:t>
            </w:r>
            <w:r>
              <w:rPr>
                <w:sz w:val="24"/>
                <w:szCs w:val="24"/>
              </w:rPr>
              <w:t>ủy</w:t>
            </w:r>
          </w:p>
          <w:p w14:paraId="615E9096"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Nghĩa Hưng</w:t>
            </w:r>
          </w:p>
          <w:p w14:paraId="03DDC0E2"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Hải Hậu</w:t>
            </w:r>
          </w:p>
        </w:tc>
        <w:tc>
          <w:tcPr>
            <w:tcW w:w="730" w:type="dxa"/>
            <w:shd w:val="clear" w:color="auto" w:fill="auto"/>
          </w:tcPr>
          <w:p w14:paraId="6D3D5146" w14:textId="77777777" w:rsidR="00780EEB" w:rsidRPr="006B1028" w:rsidRDefault="00780EEB" w:rsidP="00F160B8">
            <w:pPr>
              <w:widowControl w:val="0"/>
              <w:spacing w:before="20" w:after="20" w:line="310" w:lineRule="exact"/>
              <w:jc w:val="center"/>
              <w:rPr>
                <w:sz w:val="24"/>
                <w:szCs w:val="24"/>
              </w:rPr>
            </w:pPr>
            <w:r w:rsidRPr="006B1028">
              <w:rPr>
                <w:b/>
                <w:bCs/>
                <w:sz w:val="24"/>
                <w:szCs w:val="24"/>
              </w:rPr>
              <w:t>07</w:t>
            </w:r>
          </w:p>
          <w:p w14:paraId="6463ECF4" w14:textId="77777777" w:rsidR="00780EEB" w:rsidRPr="006B1028" w:rsidRDefault="00780EEB" w:rsidP="00F160B8">
            <w:pPr>
              <w:widowControl w:val="0"/>
              <w:spacing w:before="20" w:after="20" w:line="310" w:lineRule="exact"/>
              <w:jc w:val="center"/>
              <w:rPr>
                <w:sz w:val="24"/>
                <w:szCs w:val="24"/>
              </w:rPr>
            </w:pPr>
            <w:r w:rsidRPr="006B1028">
              <w:rPr>
                <w:b/>
                <w:bCs/>
                <w:sz w:val="24"/>
                <w:szCs w:val="24"/>
              </w:rPr>
              <w:t> </w:t>
            </w:r>
          </w:p>
          <w:p w14:paraId="688636A9" w14:textId="77777777" w:rsidR="00780EEB" w:rsidRPr="006B1028" w:rsidRDefault="00780EEB" w:rsidP="00F160B8">
            <w:pPr>
              <w:widowControl w:val="0"/>
              <w:spacing w:before="20" w:after="20" w:line="310" w:lineRule="exact"/>
              <w:jc w:val="center"/>
              <w:rPr>
                <w:sz w:val="24"/>
                <w:szCs w:val="24"/>
              </w:rPr>
            </w:pPr>
            <w:r w:rsidRPr="006B1028">
              <w:rPr>
                <w:sz w:val="24"/>
                <w:szCs w:val="24"/>
              </w:rPr>
              <w:t>07</w:t>
            </w:r>
          </w:p>
          <w:p w14:paraId="7FEBF26B" w14:textId="77777777" w:rsidR="00780EEB" w:rsidRPr="006B1028" w:rsidRDefault="00780EEB" w:rsidP="00F160B8">
            <w:pPr>
              <w:widowControl w:val="0"/>
              <w:spacing w:before="20" w:after="20" w:line="310" w:lineRule="exact"/>
              <w:jc w:val="center"/>
              <w:rPr>
                <w:sz w:val="24"/>
                <w:szCs w:val="24"/>
              </w:rPr>
            </w:pPr>
            <w:r w:rsidRPr="006B1028">
              <w:rPr>
                <w:sz w:val="24"/>
                <w:szCs w:val="24"/>
              </w:rPr>
              <w:t>07</w:t>
            </w:r>
          </w:p>
          <w:p w14:paraId="19BFEAD5" w14:textId="77777777" w:rsidR="00780EEB" w:rsidRPr="006B1028" w:rsidRDefault="00780EEB" w:rsidP="00F160B8">
            <w:pPr>
              <w:widowControl w:val="0"/>
              <w:spacing w:before="20" w:after="20" w:line="310" w:lineRule="exact"/>
              <w:jc w:val="center"/>
              <w:rPr>
                <w:sz w:val="24"/>
                <w:szCs w:val="24"/>
              </w:rPr>
            </w:pPr>
            <w:r w:rsidRPr="006B1028">
              <w:rPr>
                <w:sz w:val="24"/>
                <w:szCs w:val="24"/>
              </w:rPr>
              <w:t>07</w:t>
            </w:r>
          </w:p>
          <w:p w14:paraId="72A0BFDF" w14:textId="77777777" w:rsidR="00780EEB" w:rsidRPr="006B1028" w:rsidRDefault="00780EEB" w:rsidP="00F160B8">
            <w:pPr>
              <w:widowControl w:val="0"/>
              <w:spacing w:before="20" w:after="20" w:line="310" w:lineRule="exact"/>
              <w:jc w:val="center"/>
              <w:rPr>
                <w:sz w:val="24"/>
                <w:szCs w:val="24"/>
              </w:rPr>
            </w:pPr>
            <w:r w:rsidRPr="006B1028">
              <w:rPr>
                <w:sz w:val="24"/>
                <w:szCs w:val="24"/>
              </w:rPr>
              <w:t>07</w:t>
            </w:r>
          </w:p>
          <w:p w14:paraId="1BEDCDB1" w14:textId="77777777" w:rsidR="00780EEB" w:rsidRPr="006B1028" w:rsidRDefault="00780EEB" w:rsidP="00F160B8">
            <w:pPr>
              <w:widowControl w:val="0"/>
              <w:spacing w:before="20" w:after="20" w:line="310" w:lineRule="exact"/>
              <w:jc w:val="center"/>
              <w:rPr>
                <w:sz w:val="24"/>
                <w:szCs w:val="24"/>
              </w:rPr>
            </w:pPr>
            <w:r w:rsidRPr="006B1028">
              <w:rPr>
                <w:sz w:val="24"/>
                <w:szCs w:val="24"/>
              </w:rPr>
              <w:t>07</w:t>
            </w:r>
          </w:p>
          <w:p w14:paraId="0CF8C690" w14:textId="77777777" w:rsidR="00780EEB" w:rsidRPr="006B1028" w:rsidRDefault="00780EEB" w:rsidP="00F160B8">
            <w:pPr>
              <w:widowControl w:val="0"/>
              <w:spacing w:before="20" w:after="20" w:line="310" w:lineRule="exact"/>
              <w:jc w:val="center"/>
              <w:rPr>
                <w:sz w:val="24"/>
                <w:szCs w:val="24"/>
              </w:rPr>
            </w:pPr>
            <w:r w:rsidRPr="006B1028">
              <w:rPr>
                <w:sz w:val="24"/>
                <w:szCs w:val="24"/>
              </w:rPr>
              <w:t>07</w:t>
            </w:r>
          </w:p>
          <w:p w14:paraId="3EE62BD3" w14:textId="77777777" w:rsidR="00780EEB" w:rsidRPr="006B1028" w:rsidRDefault="00780EEB" w:rsidP="00F160B8">
            <w:pPr>
              <w:widowControl w:val="0"/>
              <w:spacing w:before="20" w:after="20" w:line="310" w:lineRule="exact"/>
              <w:jc w:val="center"/>
              <w:rPr>
                <w:sz w:val="24"/>
                <w:szCs w:val="24"/>
              </w:rPr>
            </w:pPr>
            <w:r w:rsidRPr="006B1028">
              <w:rPr>
                <w:sz w:val="24"/>
                <w:szCs w:val="24"/>
              </w:rPr>
              <w:t>07</w:t>
            </w:r>
          </w:p>
          <w:p w14:paraId="1F2C0942" w14:textId="77777777" w:rsidR="00780EEB" w:rsidRPr="006B1028" w:rsidRDefault="00780EEB" w:rsidP="00F160B8">
            <w:pPr>
              <w:widowControl w:val="0"/>
              <w:spacing w:before="20" w:after="20" w:line="310" w:lineRule="exact"/>
              <w:jc w:val="center"/>
              <w:rPr>
                <w:sz w:val="24"/>
                <w:szCs w:val="24"/>
              </w:rPr>
            </w:pPr>
            <w:r w:rsidRPr="006B1028">
              <w:rPr>
                <w:sz w:val="24"/>
                <w:szCs w:val="24"/>
              </w:rPr>
              <w:t>07</w:t>
            </w:r>
          </w:p>
          <w:p w14:paraId="776BE704" w14:textId="77777777" w:rsidR="00780EEB" w:rsidRPr="006B1028" w:rsidRDefault="00780EEB" w:rsidP="00F160B8">
            <w:pPr>
              <w:widowControl w:val="0"/>
              <w:spacing w:before="20" w:after="20" w:line="310" w:lineRule="exact"/>
              <w:jc w:val="center"/>
              <w:rPr>
                <w:sz w:val="24"/>
                <w:szCs w:val="24"/>
              </w:rPr>
            </w:pPr>
            <w:r w:rsidRPr="006B1028">
              <w:rPr>
                <w:sz w:val="24"/>
                <w:szCs w:val="24"/>
              </w:rPr>
              <w:t>07</w:t>
            </w:r>
          </w:p>
          <w:p w14:paraId="018A6D95" w14:textId="77777777" w:rsidR="00780EEB" w:rsidRPr="006B1028" w:rsidRDefault="00780EEB" w:rsidP="00F160B8">
            <w:pPr>
              <w:widowControl w:val="0"/>
              <w:spacing w:before="20" w:after="20" w:line="310" w:lineRule="exact"/>
              <w:jc w:val="center"/>
              <w:rPr>
                <w:sz w:val="24"/>
                <w:szCs w:val="24"/>
              </w:rPr>
            </w:pPr>
            <w:r w:rsidRPr="006B1028">
              <w:rPr>
                <w:sz w:val="24"/>
                <w:szCs w:val="24"/>
              </w:rPr>
              <w:t>07</w:t>
            </w:r>
          </w:p>
        </w:tc>
        <w:tc>
          <w:tcPr>
            <w:tcW w:w="730" w:type="dxa"/>
            <w:shd w:val="clear" w:color="auto" w:fill="auto"/>
          </w:tcPr>
          <w:p w14:paraId="369A9A9C" w14:textId="77777777" w:rsidR="00780EEB" w:rsidRPr="006B1028" w:rsidRDefault="00780EEB" w:rsidP="00F160B8">
            <w:pPr>
              <w:widowControl w:val="0"/>
              <w:spacing w:before="20" w:after="20" w:line="310" w:lineRule="exact"/>
              <w:jc w:val="center"/>
              <w:rPr>
                <w:sz w:val="24"/>
                <w:szCs w:val="24"/>
              </w:rPr>
            </w:pPr>
            <w:r w:rsidRPr="006B1028">
              <w:rPr>
                <w:sz w:val="24"/>
                <w:szCs w:val="24"/>
              </w:rPr>
              <w:t> </w:t>
            </w:r>
          </w:p>
          <w:p w14:paraId="642A3653" w14:textId="77777777" w:rsidR="00780EEB" w:rsidRPr="006B1028" w:rsidRDefault="00780EEB" w:rsidP="00F160B8">
            <w:pPr>
              <w:widowControl w:val="0"/>
              <w:spacing w:before="20" w:after="20" w:line="310" w:lineRule="exact"/>
              <w:jc w:val="center"/>
              <w:rPr>
                <w:sz w:val="24"/>
                <w:szCs w:val="24"/>
              </w:rPr>
            </w:pPr>
            <w:r w:rsidRPr="006B1028">
              <w:rPr>
                <w:sz w:val="24"/>
                <w:szCs w:val="24"/>
              </w:rPr>
              <w:t> </w:t>
            </w:r>
          </w:p>
          <w:p w14:paraId="427309C9" w14:textId="77777777" w:rsidR="00780EEB" w:rsidRPr="006B1028" w:rsidRDefault="00780EEB" w:rsidP="00F160B8">
            <w:pPr>
              <w:widowControl w:val="0"/>
              <w:spacing w:before="20" w:after="20" w:line="310" w:lineRule="exact"/>
              <w:jc w:val="center"/>
              <w:rPr>
                <w:sz w:val="24"/>
                <w:szCs w:val="24"/>
              </w:rPr>
            </w:pPr>
            <w:r w:rsidRPr="006B1028">
              <w:rPr>
                <w:sz w:val="24"/>
                <w:szCs w:val="24"/>
              </w:rPr>
              <w:t>A</w:t>
            </w:r>
          </w:p>
          <w:p w14:paraId="524B329E" w14:textId="77777777" w:rsidR="00780EEB" w:rsidRPr="006B1028" w:rsidRDefault="00780EEB" w:rsidP="00F160B8">
            <w:pPr>
              <w:widowControl w:val="0"/>
              <w:spacing w:before="20" w:after="20" w:line="310" w:lineRule="exact"/>
              <w:jc w:val="center"/>
              <w:rPr>
                <w:sz w:val="24"/>
                <w:szCs w:val="24"/>
              </w:rPr>
            </w:pPr>
            <w:r w:rsidRPr="006B1028">
              <w:rPr>
                <w:sz w:val="24"/>
                <w:szCs w:val="24"/>
              </w:rPr>
              <w:t>B</w:t>
            </w:r>
          </w:p>
          <w:p w14:paraId="29E1C5FF" w14:textId="77777777" w:rsidR="00780EEB" w:rsidRPr="006B1028" w:rsidRDefault="00780EEB" w:rsidP="00F160B8">
            <w:pPr>
              <w:widowControl w:val="0"/>
              <w:spacing w:before="20" w:after="20" w:line="310" w:lineRule="exact"/>
              <w:jc w:val="center"/>
              <w:rPr>
                <w:sz w:val="24"/>
                <w:szCs w:val="24"/>
              </w:rPr>
            </w:pPr>
            <w:r w:rsidRPr="006B1028">
              <w:rPr>
                <w:sz w:val="24"/>
                <w:szCs w:val="24"/>
              </w:rPr>
              <w:t>C</w:t>
            </w:r>
          </w:p>
          <w:p w14:paraId="55757F02" w14:textId="77777777" w:rsidR="00780EEB" w:rsidRPr="006B1028" w:rsidRDefault="00780EEB" w:rsidP="00F160B8">
            <w:pPr>
              <w:widowControl w:val="0"/>
              <w:spacing w:before="20" w:after="20" w:line="310" w:lineRule="exact"/>
              <w:jc w:val="center"/>
              <w:rPr>
                <w:sz w:val="24"/>
                <w:szCs w:val="24"/>
              </w:rPr>
            </w:pPr>
            <w:r w:rsidRPr="006B1028">
              <w:rPr>
                <w:sz w:val="24"/>
                <w:szCs w:val="24"/>
              </w:rPr>
              <w:t>D</w:t>
            </w:r>
          </w:p>
          <w:p w14:paraId="1796527C" w14:textId="77777777" w:rsidR="00780EEB" w:rsidRPr="006B1028" w:rsidRDefault="00780EEB" w:rsidP="00F160B8">
            <w:pPr>
              <w:widowControl w:val="0"/>
              <w:spacing w:before="20" w:after="20" w:line="310" w:lineRule="exact"/>
              <w:jc w:val="center"/>
              <w:rPr>
                <w:sz w:val="24"/>
                <w:szCs w:val="24"/>
              </w:rPr>
            </w:pPr>
            <w:r w:rsidRPr="006B1028">
              <w:rPr>
                <w:sz w:val="24"/>
                <w:szCs w:val="24"/>
              </w:rPr>
              <w:t>E</w:t>
            </w:r>
          </w:p>
          <w:p w14:paraId="7CE721F4" w14:textId="77777777" w:rsidR="00780EEB" w:rsidRPr="006B1028" w:rsidRDefault="00780EEB" w:rsidP="00F160B8">
            <w:pPr>
              <w:widowControl w:val="0"/>
              <w:spacing w:before="20" w:after="20" w:line="310" w:lineRule="exact"/>
              <w:jc w:val="center"/>
              <w:rPr>
                <w:sz w:val="24"/>
                <w:szCs w:val="24"/>
              </w:rPr>
            </w:pPr>
            <w:r w:rsidRPr="006B1028">
              <w:rPr>
                <w:sz w:val="24"/>
                <w:szCs w:val="24"/>
              </w:rPr>
              <w:t>F</w:t>
            </w:r>
          </w:p>
          <w:p w14:paraId="4A0E95B6" w14:textId="77777777" w:rsidR="00780EEB" w:rsidRPr="006B1028" w:rsidRDefault="00780EEB" w:rsidP="00F160B8">
            <w:pPr>
              <w:widowControl w:val="0"/>
              <w:spacing w:before="20" w:after="20" w:line="310" w:lineRule="exact"/>
              <w:jc w:val="center"/>
              <w:rPr>
                <w:sz w:val="24"/>
                <w:szCs w:val="24"/>
              </w:rPr>
            </w:pPr>
            <w:r w:rsidRPr="006B1028">
              <w:rPr>
                <w:sz w:val="24"/>
                <w:szCs w:val="24"/>
              </w:rPr>
              <w:t>G</w:t>
            </w:r>
          </w:p>
          <w:p w14:paraId="2C923B90" w14:textId="77777777" w:rsidR="00780EEB" w:rsidRPr="006B1028" w:rsidRDefault="00780EEB" w:rsidP="00F160B8">
            <w:pPr>
              <w:widowControl w:val="0"/>
              <w:spacing w:before="20" w:after="20" w:line="310" w:lineRule="exact"/>
              <w:jc w:val="center"/>
              <w:rPr>
                <w:sz w:val="24"/>
                <w:szCs w:val="24"/>
              </w:rPr>
            </w:pPr>
            <w:r w:rsidRPr="006B1028">
              <w:rPr>
                <w:sz w:val="24"/>
                <w:szCs w:val="24"/>
              </w:rPr>
              <w:t>H</w:t>
            </w:r>
          </w:p>
          <w:p w14:paraId="0103D1FE" w14:textId="77777777" w:rsidR="00780EEB" w:rsidRPr="006B1028" w:rsidRDefault="00780EEB" w:rsidP="00F160B8">
            <w:pPr>
              <w:widowControl w:val="0"/>
              <w:spacing w:before="20" w:after="20" w:line="310" w:lineRule="exact"/>
              <w:jc w:val="center"/>
              <w:rPr>
                <w:sz w:val="24"/>
                <w:szCs w:val="24"/>
              </w:rPr>
            </w:pPr>
            <w:r w:rsidRPr="006B1028">
              <w:rPr>
                <w:sz w:val="24"/>
                <w:szCs w:val="24"/>
              </w:rPr>
              <w:t>I</w:t>
            </w:r>
          </w:p>
          <w:p w14:paraId="0A9BA61D" w14:textId="77777777" w:rsidR="00780EEB" w:rsidRPr="006B1028" w:rsidRDefault="00780EEB" w:rsidP="00F160B8">
            <w:pPr>
              <w:widowControl w:val="0"/>
              <w:spacing w:before="20" w:after="20" w:line="310" w:lineRule="exact"/>
              <w:jc w:val="center"/>
              <w:rPr>
                <w:sz w:val="24"/>
                <w:szCs w:val="24"/>
              </w:rPr>
            </w:pPr>
            <w:r w:rsidRPr="006B1028">
              <w:rPr>
                <w:sz w:val="24"/>
                <w:szCs w:val="24"/>
              </w:rPr>
              <w:t>J</w:t>
            </w:r>
          </w:p>
        </w:tc>
        <w:tc>
          <w:tcPr>
            <w:tcW w:w="3211" w:type="dxa"/>
            <w:shd w:val="clear" w:color="auto" w:fill="auto"/>
          </w:tcPr>
          <w:p w14:paraId="104059CA" w14:textId="77777777" w:rsidR="00780EEB" w:rsidRPr="006B1028" w:rsidRDefault="00780EEB" w:rsidP="00F160B8">
            <w:pPr>
              <w:widowControl w:val="0"/>
              <w:spacing w:before="20" w:after="20" w:line="310" w:lineRule="exact"/>
              <w:jc w:val="center"/>
              <w:rPr>
                <w:sz w:val="24"/>
                <w:szCs w:val="24"/>
              </w:rPr>
            </w:pPr>
            <w:r w:rsidRPr="006B1028">
              <w:rPr>
                <w:b/>
                <w:bCs/>
                <w:sz w:val="24"/>
                <w:szCs w:val="24"/>
              </w:rPr>
              <w:t>Tỉnh Thái Bình</w:t>
            </w:r>
          </w:p>
          <w:p w14:paraId="0FC162A8" w14:textId="77777777" w:rsidR="00780EEB" w:rsidRPr="006B1028" w:rsidRDefault="00780EEB" w:rsidP="00F160B8">
            <w:pPr>
              <w:widowControl w:val="0"/>
              <w:spacing w:before="20" w:after="20" w:line="310" w:lineRule="exact"/>
              <w:jc w:val="center"/>
              <w:rPr>
                <w:sz w:val="24"/>
                <w:szCs w:val="24"/>
              </w:rPr>
            </w:pPr>
            <w:r w:rsidRPr="006B1028">
              <w:rPr>
                <w:sz w:val="24"/>
                <w:szCs w:val="24"/>
              </w:rPr>
              <w:t>(</w:t>
            </w:r>
            <w:r w:rsidRPr="006B1028">
              <w:rPr>
                <w:i/>
                <w:sz w:val="24"/>
                <w:szCs w:val="24"/>
              </w:rPr>
              <w:t>1 thành phố, 7 huyện</w:t>
            </w:r>
            <w:r w:rsidRPr="006B1028">
              <w:rPr>
                <w:sz w:val="24"/>
                <w:szCs w:val="24"/>
              </w:rPr>
              <w:t>)</w:t>
            </w:r>
          </w:p>
          <w:p w14:paraId="08F26EB6" w14:textId="77777777" w:rsidR="00780EEB" w:rsidRPr="006B1028" w:rsidRDefault="00780EEB" w:rsidP="00F160B8">
            <w:pPr>
              <w:widowControl w:val="0"/>
              <w:spacing w:before="20" w:after="20" w:line="310" w:lineRule="exact"/>
              <w:jc w:val="center"/>
              <w:rPr>
                <w:sz w:val="24"/>
                <w:szCs w:val="24"/>
              </w:rPr>
            </w:pPr>
            <w:r w:rsidRPr="006B1028">
              <w:rPr>
                <w:sz w:val="24"/>
                <w:szCs w:val="24"/>
              </w:rPr>
              <w:t>Thành phố Thái Bình</w:t>
            </w:r>
          </w:p>
          <w:p w14:paraId="578DE344"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Quỳnh Phụ</w:t>
            </w:r>
          </w:p>
          <w:p w14:paraId="79549129"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Hưng Hà</w:t>
            </w:r>
          </w:p>
          <w:p w14:paraId="3C51D82B"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Thái Thụy</w:t>
            </w:r>
          </w:p>
          <w:p w14:paraId="2ADEB048"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Đông Hưng</w:t>
            </w:r>
          </w:p>
          <w:p w14:paraId="3C1D78A6"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Vũ Thư</w:t>
            </w:r>
          </w:p>
          <w:p w14:paraId="51AA3E83"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Kiến Xương</w:t>
            </w:r>
          </w:p>
          <w:p w14:paraId="0B2D0900"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Tiền Hải</w:t>
            </w:r>
          </w:p>
        </w:tc>
        <w:tc>
          <w:tcPr>
            <w:tcW w:w="876" w:type="dxa"/>
            <w:shd w:val="clear" w:color="auto" w:fill="auto"/>
          </w:tcPr>
          <w:p w14:paraId="59BEFD92" w14:textId="77777777" w:rsidR="00780EEB" w:rsidRPr="006B1028" w:rsidRDefault="00780EEB" w:rsidP="00F160B8">
            <w:pPr>
              <w:widowControl w:val="0"/>
              <w:spacing w:before="20" w:after="20" w:line="310" w:lineRule="exact"/>
              <w:jc w:val="center"/>
              <w:rPr>
                <w:sz w:val="24"/>
                <w:szCs w:val="24"/>
              </w:rPr>
            </w:pPr>
            <w:r w:rsidRPr="006B1028">
              <w:rPr>
                <w:b/>
                <w:bCs/>
                <w:sz w:val="24"/>
                <w:szCs w:val="24"/>
              </w:rPr>
              <w:t>08</w:t>
            </w:r>
          </w:p>
          <w:p w14:paraId="0F12A934" w14:textId="77777777" w:rsidR="00780EEB" w:rsidRPr="006B1028" w:rsidRDefault="00780EEB" w:rsidP="00F160B8">
            <w:pPr>
              <w:widowControl w:val="0"/>
              <w:spacing w:before="20" w:after="20" w:line="310" w:lineRule="exact"/>
              <w:jc w:val="center"/>
              <w:rPr>
                <w:sz w:val="24"/>
                <w:szCs w:val="24"/>
              </w:rPr>
            </w:pPr>
            <w:r w:rsidRPr="006B1028">
              <w:rPr>
                <w:b/>
                <w:bCs/>
                <w:sz w:val="24"/>
                <w:szCs w:val="24"/>
              </w:rPr>
              <w:t> </w:t>
            </w:r>
          </w:p>
          <w:p w14:paraId="59F1D73A" w14:textId="77777777" w:rsidR="00780EEB" w:rsidRPr="006B1028" w:rsidRDefault="00780EEB" w:rsidP="00F160B8">
            <w:pPr>
              <w:widowControl w:val="0"/>
              <w:spacing w:before="20" w:after="20" w:line="310" w:lineRule="exact"/>
              <w:jc w:val="center"/>
              <w:rPr>
                <w:sz w:val="24"/>
                <w:szCs w:val="24"/>
              </w:rPr>
            </w:pPr>
            <w:r w:rsidRPr="006B1028">
              <w:rPr>
                <w:sz w:val="24"/>
                <w:szCs w:val="24"/>
              </w:rPr>
              <w:t>08</w:t>
            </w:r>
          </w:p>
          <w:p w14:paraId="2DDAB3C6" w14:textId="77777777" w:rsidR="00780EEB" w:rsidRPr="006B1028" w:rsidRDefault="00780EEB" w:rsidP="00F160B8">
            <w:pPr>
              <w:widowControl w:val="0"/>
              <w:spacing w:before="20" w:after="20" w:line="310" w:lineRule="exact"/>
              <w:jc w:val="center"/>
              <w:rPr>
                <w:sz w:val="24"/>
                <w:szCs w:val="24"/>
              </w:rPr>
            </w:pPr>
            <w:r w:rsidRPr="006B1028">
              <w:rPr>
                <w:sz w:val="24"/>
                <w:szCs w:val="24"/>
              </w:rPr>
              <w:t>08</w:t>
            </w:r>
          </w:p>
          <w:p w14:paraId="3A2F7564" w14:textId="77777777" w:rsidR="00780EEB" w:rsidRPr="006B1028" w:rsidRDefault="00780EEB" w:rsidP="00F160B8">
            <w:pPr>
              <w:widowControl w:val="0"/>
              <w:spacing w:before="20" w:after="20" w:line="310" w:lineRule="exact"/>
              <w:jc w:val="center"/>
              <w:rPr>
                <w:sz w:val="24"/>
                <w:szCs w:val="24"/>
              </w:rPr>
            </w:pPr>
            <w:r w:rsidRPr="006B1028">
              <w:rPr>
                <w:sz w:val="24"/>
                <w:szCs w:val="24"/>
              </w:rPr>
              <w:t>08</w:t>
            </w:r>
          </w:p>
          <w:p w14:paraId="49B75B96" w14:textId="77777777" w:rsidR="00780EEB" w:rsidRPr="006B1028" w:rsidRDefault="00780EEB" w:rsidP="00F160B8">
            <w:pPr>
              <w:widowControl w:val="0"/>
              <w:spacing w:before="20" w:after="20" w:line="310" w:lineRule="exact"/>
              <w:jc w:val="center"/>
              <w:rPr>
                <w:sz w:val="24"/>
                <w:szCs w:val="24"/>
              </w:rPr>
            </w:pPr>
            <w:r w:rsidRPr="006B1028">
              <w:rPr>
                <w:sz w:val="24"/>
                <w:szCs w:val="24"/>
              </w:rPr>
              <w:t>08</w:t>
            </w:r>
          </w:p>
          <w:p w14:paraId="1A4176AA" w14:textId="77777777" w:rsidR="00780EEB" w:rsidRPr="006B1028" w:rsidRDefault="00780EEB" w:rsidP="00F160B8">
            <w:pPr>
              <w:widowControl w:val="0"/>
              <w:spacing w:before="20" w:after="20" w:line="310" w:lineRule="exact"/>
              <w:jc w:val="center"/>
              <w:rPr>
                <w:sz w:val="24"/>
                <w:szCs w:val="24"/>
              </w:rPr>
            </w:pPr>
            <w:r w:rsidRPr="006B1028">
              <w:rPr>
                <w:sz w:val="24"/>
                <w:szCs w:val="24"/>
              </w:rPr>
              <w:t>08</w:t>
            </w:r>
          </w:p>
          <w:p w14:paraId="5C72242F" w14:textId="77777777" w:rsidR="00780EEB" w:rsidRPr="006B1028" w:rsidRDefault="00780EEB" w:rsidP="00F160B8">
            <w:pPr>
              <w:widowControl w:val="0"/>
              <w:spacing w:before="20" w:after="20" w:line="310" w:lineRule="exact"/>
              <w:jc w:val="center"/>
              <w:rPr>
                <w:sz w:val="24"/>
                <w:szCs w:val="24"/>
              </w:rPr>
            </w:pPr>
            <w:r w:rsidRPr="006B1028">
              <w:rPr>
                <w:sz w:val="24"/>
                <w:szCs w:val="24"/>
              </w:rPr>
              <w:t>08</w:t>
            </w:r>
          </w:p>
          <w:p w14:paraId="21E30368" w14:textId="77777777" w:rsidR="00780EEB" w:rsidRPr="006B1028" w:rsidRDefault="00780EEB" w:rsidP="00F160B8">
            <w:pPr>
              <w:widowControl w:val="0"/>
              <w:spacing w:before="20" w:after="20" w:line="310" w:lineRule="exact"/>
              <w:jc w:val="center"/>
              <w:rPr>
                <w:sz w:val="24"/>
                <w:szCs w:val="24"/>
              </w:rPr>
            </w:pPr>
            <w:r w:rsidRPr="006B1028">
              <w:rPr>
                <w:sz w:val="24"/>
                <w:szCs w:val="24"/>
              </w:rPr>
              <w:t>08</w:t>
            </w:r>
          </w:p>
          <w:p w14:paraId="1D066894" w14:textId="77777777" w:rsidR="00780EEB" w:rsidRPr="006B1028" w:rsidRDefault="00780EEB" w:rsidP="00F160B8">
            <w:pPr>
              <w:widowControl w:val="0"/>
              <w:spacing w:before="20" w:after="20" w:line="310" w:lineRule="exact"/>
              <w:jc w:val="center"/>
              <w:rPr>
                <w:sz w:val="24"/>
                <w:szCs w:val="24"/>
              </w:rPr>
            </w:pPr>
            <w:r w:rsidRPr="006B1028">
              <w:rPr>
                <w:sz w:val="24"/>
                <w:szCs w:val="24"/>
              </w:rPr>
              <w:t>08</w:t>
            </w:r>
          </w:p>
        </w:tc>
        <w:tc>
          <w:tcPr>
            <w:tcW w:w="745" w:type="dxa"/>
            <w:shd w:val="clear" w:color="auto" w:fill="auto"/>
          </w:tcPr>
          <w:p w14:paraId="19E6A74C" w14:textId="77777777" w:rsidR="00780EEB" w:rsidRPr="006B1028" w:rsidRDefault="00780EEB" w:rsidP="00F160B8">
            <w:pPr>
              <w:widowControl w:val="0"/>
              <w:spacing w:before="20" w:after="20" w:line="310" w:lineRule="exact"/>
              <w:jc w:val="center"/>
              <w:rPr>
                <w:sz w:val="24"/>
                <w:szCs w:val="24"/>
              </w:rPr>
            </w:pPr>
            <w:r w:rsidRPr="006B1028">
              <w:rPr>
                <w:sz w:val="24"/>
                <w:szCs w:val="24"/>
              </w:rPr>
              <w:t> </w:t>
            </w:r>
          </w:p>
          <w:p w14:paraId="40ACC48F" w14:textId="77777777" w:rsidR="00780EEB" w:rsidRPr="006B1028" w:rsidRDefault="00780EEB" w:rsidP="00F160B8">
            <w:pPr>
              <w:widowControl w:val="0"/>
              <w:spacing w:before="20" w:after="20" w:line="310" w:lineRule="exact"/>
              <w:jc w:val="center"/>
              <w:rPr>
                <w:sz w:val="24"/>
                <w:szCs w:val="24"/>
              </w:rPr>
            </w:pPr>
            <w:r w:rsidRPr="006B1028">
              <w:rPr>
                <w:sz w:val="24"/>
                <w:szCs w:val="24"/>
              </w:rPr>
              <w:t> </w:t>
            </w:r>
          </w:p>
          <w:p w14:paraId="3EFD7366" w14:textId="77777777" w:rsidR="00780EEB" w:rsidRPr="006B1028" w:rsidRDefault="00780EEB" w:rsidP="00F160B8">
            <w:pPr>
              <w:widowControl w:val="0"/>
              <w:spacing w:before="20" w:after="20" w:line="310" w:lineRule="exact"/>
              <w:jc w:val="center"/>
              <w:rPr>
                <w:sz w:val="24"/>
                <w:szCs w:val="24"/>
              </w:rPr>
            </w:pPr>
            <w:r w:rsidRPr="006B1028">
              <w:rPr>
                <w:sz w:val="24"/>
                <w:szCs w:val="24"/>
              </w:rPr>
              <w:t>A</w:t>
            </w:r>
          </w:p>
          <w:p w14:paraId="1C40D48B" w14:textId="77777777" w:rsidR="00780EEB" w:rsidRPr="006B1028" w:rsidRDefault="00780EEB" w:rsidP="00F160B8">
            <w:pPr>
              <w:widowControl w:val="0"/>
              <w:spacing w:before="20" w:after="20" w:line="310" w:lineRule="exact"/>
              <w:jc w:val="center"/>
              <w:rPr>
                <w:sz w:val="24"/>
                <w:szCs w:val="24"/>
              </w:rPr>
            </w:pPr>
            <w:r w:rsidRPr="006B1028">
              <w:rPr>
                <w:sz w:val="24"/>
                <w:szCs w:val="24"/>
              </w:rPr>
              <w:t>B</w:t>
            </w:r>
          </w:p>
          <w:p w14:paraId="7E268CB8" w14:textId="77777777" w:rsidR="00780EEB" w:rsidRPr="006B1028" w:rsidRDefault="00780EEB" w:rsidP="00F160B8">
            <w:pPr>
              <w:widowControl w:val="0"/>
              <w:spacing w:before="20" w:after="20" w:line="310" w:lineRule="exact"/>
              <w:jc w:val="center"/>
              <w:rPr>
                <w:sz w:val="24"/>
                <w:szCs w:val="24"/>
              </w:rPr>
            </w:pPr>
            <w:r w:rsidRPr="006B1028">
              <w:rPr>
                <w:sz w:val="24"/>
                <w:szCs w:val="24"/>
              </w:rPr>
              <w:t>C</w:t>
            </w:r>
          </w:p>
          <w:p w14:paraId="27F15FD6" w14:textId="77777777" w:rsidR="00780EEB" w:rsidRPr="006B1028" w:rsidRDefault="00780EEB" w:rsidP="00F160B8">
            <w:pPr>
              <w:widowControl w:val="0"/>
              <w:spacing w:before="20" w:after="20" w:line="310" w:lineRule="exact"/>
              <w:jc w:val="center"/>
              <w:rPr>
                <w:sz w:val="24"/>
                <w:szCs w:val="24"/>
              </w:rPr>
            </w:pPr>
            <w:r w:rsidRPr="006B1028">
              <w:rPr>
                <w:sz w:val="24"/>
                <w:szCs w:val="24"/>
              </w:rPr>
              <w:t>D</w:t>
            </w:r>
          </w:p>
          <w:p w14:paraId="71F66B48" w14:textId="77777777" w:rsidR="00780EEB" w:rsidRPr="006B1028" w:rsidRDefault="00780EEB" w:rsidP="00F160B8">
            <w:pPr>
              <w:widowControl w:val="0"/>
              <w:spacing w:before="20" w:after="20" w:line="310" w:lineRule="exact"/>
              <w:jc w:val="center"/>
              <w:rPr>
                <w:sz w:val="24"/>
                <w:szCs w:val="24"/>
              </w:rPr>
            </w:pPr>
            <w:r w:rsidRPr="006B1028">
              <w:rPr>
                <w:sz w:val="24"/>
                <w:szCs w:val="24"/>
              </w:rPr>
              <w:t>E</w:t>
            </w:r>
          </w:p>
          <w:p w14:paraId="157EA17E" w14:textId="77777777" w:rsidR="00780EEB" w:rsidRPr="006B1028" w:rsidRDefault="00780EEB" w:rsidP="00F160B8">
            <w:pPr>
              <w:widowControl w:val="0"/>
              <w:spacing w:before="20" w:after="20" w:line="310" w:lineRule="exact"/>
              <w:jc w:val="center"/>
              <w:rPr>
                <w:sz w:val="24"/>
                <w:szCs w:val="24"/>
              </w:rPr>
            </w:pPr>
            <w:r w:rsidRPr="006B1028">
              <w:rPr>
                <w:sz w:val="24"/>
                <w:szCs w:val="24"/>
              </w:rPr>
              <w:t>F</w:t>
            </w:r>
          </w:p>
          <w:p w14:paraId="36062DD3" w14:textId="77777777" w:rsidR="00780EEB" w:rsidRPr="006B1028" w:rsidRDefault="00780EEB" w:rsidP="00F160B8">
            <w:pPr>
              <w:widowControl w:val="0"/>
              <w:spacing w:before="20" w:after="20" w:line="310" w:lineRule="exact"/>
              <w:jc w:val="center"/>
              <w:rPr>
                <w:sz w:val="24"/>
                <w:szCs w:val="24"/>
              </w:rPr>
            </w:pPr>
            <w:r w:rsidRPr="006B1028">
              <w:rPr>
                <w:sz w:val="24"/>
                <w:szCs w:val="24"/>
              </w:rPr>
              <w:t>G</w:t>
            </w:r>
          </w:p>
          <w:p w14:paraId="2618C355" w14:textId="77777777" w:rsidR="00780EEB" w:rsidRPr="006B1028" w:rsidRDefault="00780EEB" w:rsidP="00F160B8">
            <w:pPr>
              <w:widowControl w:val="0"/>
              <w:spacing w:before="20" w:after="20" w:line="310" w:lineRule="exact"/>
              <w:jc w:val="center"/>
              <w:rPr>
                <w:sz w:val="24"/>
                <w:szCs w:val="24"/>
              </w:rPr>
            </w:pPr>
            <w:r w:rsidRPr="006B1028">
              <w:rPr>
                <w:sz w:val="24"/>
                <w:szCs w:val="24"/>
              </w:rPr>
              <w:t>H</w:t>
            </w:r>
          </w:p>
        </w:tc>
      </w:tr>
      <w:tr w:rsidR="00780EEB" w:rsidRPr="006B1028" w14:paraId="2805673C" w14:textId="77777777" w:rsidTr="00F160B8">
        <w:trPr>
          <w:cantSplit/>
        </w:trPr>
        <w:tc>
          <w:tcPr>
            <w:tcW w:w="3068" w:type="dxa"/>
            <w:shd w:val="clear" w:color="auto" w:fill="auto"/>
          </w:tcPr>
          <w:p w14:paraId="6B00E177" w14:textId="77777777" w:rsidR="00780EEB" w:rsidRPr="006B1028" w:rsidRDefault="00780EEB" w:rsidP="00F160B8">
            <w:pPr>
              <w:widowControl w:val="0"/>
              <w:spacing w:before="20" w:after="20" w:line="310" w:lineRule="exact"/>
              <w:jc w:val="center"/>
              <w:rPr>
                <w:sz w:val="24"/>
                <w:szCs w:val="24"/>
              </w:rPr>
            </w:pPr>
            <w:r w:rsidRPr="006B1028">
              <w:rPr>
                <w:b/>
                <w:bCs/>
                <w:sz w:val="24"/>
                <w:szCs w:val="24"/>
              </w:rPr>
              <w:t>Tỉnh Ninh Bình</w:t>
            </w:r>
          </w:p>
          <w:p w14:paraId="1BD68CBE" w14:textId="77777777" w:rsidR="00780EEB" w:rsidRPr="006B1028" w:rsidRDefault="00780EEB" w:rsidP="00F160B8">
            <w:pPr>
              <w:widowControl w:val="0"/>
              <w:spacing w:before="20" w:after="20" w:line="310" w:lineRule="exact"/>
              <w:jc w:val="center"/>
              <w:rPr>
                <w:sz w:val="24"/>
                <w:szCs w:val="24"/>
              </w:rPr>
            </w:pPr>
            <w:r w:rsidRPr="006B1028">
              <w:rPr>
                <w:sz w:val="24"/>
                <w:szCs w:val="24"/>
              </w:rPr>
              <w:t>(</w:t>
            </w:r>
            <w:r w:rsidRPr="006B1028">
              <w:rPr>
                <w:i/>
                <w:sz w:val="24"/>
                <w:szCs w:val="24"/>
              </w:rPr>
              <w:t>2 thành phố, 6 huyện</w:t>
            </w:r>
            <w:r w:rsidRPr="006B1028">
              <w:rPr>
                <w:sz w:val="24"/>
                <w:szCs w:val="24"/>
              </w:rPr>
              <w:t>)</w:t>
            </w:r>
          </w:p>
          <w:p w14:paraId="10E207E7" w14:textId="77777777" w:rsidR="00780EEB" w:rsidRPr="006B1028" w:rsidRDefault="00780EEB" w:rsidP="00F160B8">
            <w:pPr>
              <w:widowControl w:val="0"/>
              <w:spacing w:before="20" w:after="20" w:line="310" w:lineRule="exact"/>
              <w:jc w:val="center"/>
              <w:rPr>
                <w:sz w:val="24"/>
                <w:szCs w:val="24"/>
              </w:rPr>
            </w:pPr>
            <w:r w:rsidRPr="006B1028">
              <w:rPr>
                <w:sz w:val="24"/>
                <w:szCs w:val="24"/>
              </w:rPr>
              <w:t>Thành phố Ninh Bình</w:t>
            </w:r>
          </w:p>
          <w:p w14:paraId="4A55E935" w14:textId="77777777" w:rsidR="00780EEB" w:rsidRPr="006B1028" w:rsidRDefault="00780EEB" w:rsidP="00F160B8">
            <w:pPr>
              <w:widowControl w:val="0"/>
              <w:spacing w:before="20" w:after="20" w:line="310" w:lineRule="exact"/>
              <w:jc w:val="center"/>
              <w:rPr>
                <w:sz w:val="24"/>
                <w:szCs w:val="24"/>
              </w:rPr>
            </w:pPr>
            <w:r w:rsidRPr="006B1028">
              <w:rPr>
                <w:sz w:val="24"/>
                <w:szCs w:val="24"/>
              </w:rPr>
              <w:t>Thành phố Tam Điệp</w:t>
            </w:r>
          </w:p>
          <w:p w14:paraId="5CE06A3F"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Nho Quan</w:t>
            </w:r>
          </w:p>
          <w:p w14:paraId="2858E47B"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Gia Viễn</w:t>
            </w:r>
          </w:p>
          <w:p w14:paraId="7542043E"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Hoa Lư</w:t>
            </w:r>
          </w:p>
          <w:p w14:paraId="00A9BC42"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Yên Mô</w:t>
            </w:r>
          </w:p>
          <w:p w14:paraId="0AA7DBAA"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Yên Khánh</w:t>
            </w:r>
          </w:p>
          <w:p w14:paraId="64A2B843"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Kim Sơn</w:t>
            </w:r>
          </w:p>
        </w:tc>
        <w:tc>
          <w:tcPr>
            <w:tcW w:w="730" w:type="dxa"/>
            <w:shd w:val="clear" w:color="auto" w:fill="auto"/>
          </w:tcPr>
          <w:p w14:paraId="5183CDD3" w14:textId="77777777" w:rsidR="00780EEB" w:rsidRPr="006B1028" w:rsidRDefault="00780EEB" w:rsidP="00F160B8">
            <w:pPr>
              <w:widowControl w:val="0"/>
              <w:spacing w:before="20" w:after="20" w:line="310" w:lineRule="exact"/>
              <w:jc w:val="center"/>
              <w:rPr>
                <w:sz w:val="24"/>
                <w:szCs w:val="24"/>
              </w:rPr>
            </w:pPr>
            <w:r w:rsidRPr="006B1028">
              <w:rPr>
                <w:b/>
                <w:bCs/>
                <w:sz w:val="24"/>
                <w:szCs w:val="24"/>
              </w:rPr>
              <w:t>09</w:t>
            </w:r>
          </w:p>
          <w:p w14:paraId="487BF3F7" w14:textId="77777777" w:rsidR="00780EEB" w:rsidRPr="006B1028" w:rsidRDefault="00780EEB" w:rsidP="00F160B8">
            <w:pPr>
              <w:widowControl w:val="0"/>
              <w:spacing w:before="20" w:after="20" w:line="310" w:lineRule="exact"/>
              <w:jc w:val="center"/>
              <w:rPr>
                <w:sz w:val="24"/>
                <w:szCs w:val="24"/>
              </w:rPr>
            </w:pPr>
            <w:r w:rsidRPr="006B1028">
              <w:rPr>
                <w:b/>
                <w:bCs/>
                <w:sz w:val="24"/>
                <w:szCs w:val="24"/>
              </w:rPr>
              <w:t> </w:t>
            </w:r>
          </w:p>
          <w:p w14:paraId="564B1C2D" w14:textId="77777777" w:rsidR="00780EEB" w:rsidRPr="006B1028" w:rsidRDefault="00780EEB" w:rsidP="00F160B8">
            <w:pPr>
              <w:widowControl w:val="0"/>
              <w:spacing w:before="20" w:after="20" w:line="310" w:lineRule="exact"/>
              <w:jc w:val="center"/>
              <w:rPr>
                <w:sz w:val="24"/>
                <w:szCs w:val="24"/>
              </w:rPr>
            </w:pPr>
            <w:r w:rsidRPr="006B1028">
              <w:rPr>
                <w:sz w:val="24"/>
                <w:szCs w:val="24"/>
              </w:rPr>
              <w:t>09</w:t>
            </w:r>
          </w:p>
          <w:p w14:paraId="1A84D533" w14:textId="77777777" w:rsidR="00780EEB" w:rsidRPr="006B1028" w:rsidRDefault="00780EEB" w:rsidP="00F160B8">
            <w:pPr>
              <w:widowControl w:val="0"/>
              <w:spacing w:before="20" w:after="20" w:line="310" w:lineRule="exact"/>
              <w:jc w:val="center"/>
              <w:rPr>
                <w:sz w:val="24"/>
                <w:szCs w:val="24"/>
              </w:rPr>
            </w:pPr>
            <w:r w:rsidRPr="006B1028">
              <w:rPr>
                <w:sz w:val="24"/>
                <w:szCs w:val="24"/>
              </w:rPr>
              <w:t>09</w:t>
            </w:r>
          </w:p>
          <w:p w14:paraId="74F3B9C0" w14:textId="77777777" w:rsidR="00780EEB" w:rsidRPr="006B1028" w:rsidRDefault="00780EEB" w:rsidP="00F160B8">
            <w:pPr>
              <w:widowControl w:val="0"/>
              <w:spacing w:before="20" w:after="20" w:line="310" w:lineRule="exact"/>
              <w:jc w:val="center"/>
              <w:rPr>
                <w:sz w:val="24"/>
                <w:szCs w:val="24"/>
              </w:rPr>
            </w:pPr>
            <w:r w:rsidRPr="006B1028">
              <w:rPr>
                <w:sz w:val="24"/>
                <w:szCs w:val="24"/>
              </w:rPr>
              <w:t>09</w:t>
            </w:r>
          </w:p>
          <w:p w14:paraId="4529EBBE" w14:textId="77777777" w:rsidR="00780EEB" w:rsidRPr="006B1028" w:rsidRDefault="00780EEB" w:rsidP="00F160B8">
            <w:pPr>
              <w:widowControl w:val="0"/>
              <w:spacing w:before="20" w:after="20" w:line="310" w:lineRule="exact"/>
              <w:jc w:val="center"/>
              <w:rPr>
                <w:sz w:val="24"/>
                <w:szCs w:val="24"/>
              </w:rPr>
            </w:pPr>
            <w:r w:rsidRPr="006B1028">
              <w:rPr>
                <w:sz w:val="24"/>
                <w:szCs w:val="24"/>
              </w:rPr>
              <w:t>09</w:t>
            </w:r>
          </w:p>
          <w:p w14:paraId="7445AE90" w14:textId="77777777" w:rsidR="00780EEB" w:rsidRPr="006B1028" w:rsidRDefault="00780EEB" w:rsidP="00F160B8">
            <w:pPr>
              <w:widowControl w:val="0"/>
              <w:spacing w:before="20" w:after="20" w:line="310" w:lineRule="exact"/>
              <w:jc w:val="center"/>
              <w:rPr>
                <w:sz w:val="24"/>
                <w:szCs w:val="24"/>
              </w:rPr>
            </w:pPr>
            <w:r w:rsidRPr="006B1028">
              <w:rPr>
                <w:sz w:val="24"/>
                <w:szCs w:val="24"/>
              </w:rPr>
              <w:t>09</w:t>
            </w:r>
          </w:p>
          <w:p w14:paraId="3046C2A6" w14:textId="77777777" w:rsidR="00780EEB" w:rsidRPr="006B1028" w:rsidRDefault="00780EEB" w:rsidP="00F160B8">
            <w:pPr>
              <w:widowControl w:val="0"/>
              <w:spacing w:before="20" w:after="20" w:line="310" w:lineRule="exact"/>
              <w:jc w:val="center"/>
              <w:rPr>
                <w:sz w:val="24"/>
                <w:szCs w:val="24"/>
              </w:rPr>
            </w:pPr>
            <w:r w:rsidRPr="006B1028">
              <w:rPr>
                <w:sz w:val="24"/>
                <w:szCs w:val="24"/>
              </w:rPr>
              <w:t>09</w:t>
            </w:r>
          </w:p>
          <w:p w14:paraId="25A6295B" w14:textId="77777777" w:rsidR="00780EEB" w:rsidRPr="006B1028" w:rsidRDefault="00780EEB" w:rsidP="00F160B8">
            <w:pPr>
              <w:widowControl w:val="0"/>
              <w:spacing w:before="20" w:after="20" w:line="310" w:lineRule="exact"/>
              <w:jc w:val="center"/>
              <w:rPr>
                <w:sz w:val="24"/>
                <w:szCs w:val="24"/>
              </w:rPr>
            </w:pPr>
            <w:r w:rsidRPr="006B1028">
              <w:rPr>
                <w:sz w:val="24"/>
                <w:szCs w:val="24"/>
              </w:rPr>
              <w:t>09</w:t>
            </w:r>
          </w:p>
          <w:p w14:paraId="728D53BC" w14:textId="77777777" w:rsidR="00780EEB" w:rsidRPr="006B1028" w:rsidRDefault="00780EEB" w:rsidP="00F160B8">
            <w:pPr>
              <w:widowControl w:val="0"/>
              <w:spacing w:before="20" w:after="20" w:line="310" w:lineRule="exact"/>
              <w:jc w:val="center"/>
              <w:rPr>
                <w:sz w:val="24"/>
                <w:szCs w:val="24"/>
              </w:rPr>
            </w:pPr>
            <w:r w:rsidRPr="006B1028">
              <w:rPr>
                <w:sz w:val="24"/>
                <w:szCs w:val="24"/>
              </w:rPr>
              <w:t>09</w:t>
            </w:r>
          </w:p>
        </w:tc>
        <w:tc>
          <w:tcPr>
            <w:tcW w:w="730" w:type="dxa"/>
            <w:shd w:val="clear" w:color="auto" w:fill="auto"/>
          </w:tcPr>
          <w:p w14:paraId="32D23EAC" w14:textId="77777777" w:rsidR="00780EEB" w:rsidRPr="006B1028" w:rsidRDefault="00780EEB" w:rsidP="00F160B8">
            <w:pPr>
              <w:widowControl w:val="0"/>
              <w:spacing w:before="20" w:after="20" w:line="310" w:lineRule="exact"/>
              <w:jc w:val="center"/>
              <w:rPr>
                <w:sz w:val="24"/>
                <w:szCs w:val="24"/>
              </w:rPr>
            </w:pPr>
            <w:r w:rsidRPr="006B1028">
              <w:rPr>
                <w:sz w:val="24"/>
                <w:szCs w:val="24"/>
              </w:rPr>
              <w:t> </w:t>
            </w:r>
          </w:p>
          <w:p w14:paraId="46BB0B33" w14:textId="77777777" w:rsidR="00780EEB" w:rsidRPr="006B1028" w:rsidRDefault="00780EEB" w:rsidP="00F160B8">
            <w:pPr>
              <w:widowControl w:val="0"/>
              <w:spacing w:before="20" w:after="20" w:line="310" w:lineRule="exact"/>
              <w:jc w:val="both"/>
              <w:rPr>
                <w:sz w:val="24"/>
                <w:szCs w:val="24"/>
              </w:rPr>
            </w:pPr>
            <w:r w:rsidRPr="006B1028">
              <w:rPr>
                <w:sz w:val="24"/>
                <w:szCs w:val="24"/>
              </w:rPr>
              <w:t> </w:t>
            </w:r>
          </w:p>
          <w:p w14:paraId="10A97EA5" w14:textId="77777777" w:rsidR="00780EEB" w:rsidRPr="006B1028" w:rsidRDefault="00780EEB" w:rsidP="00F160B8">
            <w:pPr>
              <w:widowControl w:val="0"/>
              <w:spacing w:before="20" w:after="20" w:line="310" w:lineRule="exact"/>
              <w:jc w:val="center"/>
              <w:rPr>
                <w:sz w:val="24"/>
                <w:szCs w:val="24"/>
              </w:rPr>
            </w:pPr>
            <w:r w:rsidRPr="006B1028">
              <w:rPr>
                <w:sz w:val="24"/>
                <w:szCs w:val="24"/>
              </w:rPr>
              <w:t>A</w:t>
            </w:r>
          </w:p>
          <w:p w14:paraId="516C2E9F" w14:textId="77777777" w:rsidR="00780EEB" w:rsidRPr="006B1028" w:rsidRDefault="00780EEB" w:rsidP="00F160B8">
            <w:pPr>
              <w:widowControl w:val="0"/>
              <w:spacing w:before="20" w:after="20" w:line="310" w:lineRule="exact"/>
              <w:jc w:val="center"/>
              <w:rPr>
                <w:sz w:val="24"/>
                <w:szCs w:val="24"/>
              </w:rPr>
            </w:pPr>
            <w:r w:rsidRPr="006B1028">
              <w:rPr>
                <w:sz w:val="24"/>
                <w:szCs w:val="24"/>
              </w:rPr>
              <w:t>B</w:t>
            </w:r>
          </w:p>
          <w:p w14:paraId="3E4569D2" w14:textId="77777777" w:rsidR="00780EEB" w:rsidRPr="006B1028" w:rsidRDefault="00780EEB" w:rsidP="00F160B8">
            <w:pPr>
              <w:widowControl w:val="0"/>
              <w:spacing w:before="20" w:after="20" w:line="310" w:lineRule="exact"/>
              <w:jc w:val="center"/>
              <w:rPr>
                <w:sz w:val="24"/>
                <w:szCs w:val="24"/>
              </w:rPr>
            </w:pPr>
            <w:r w:rsidRPr="006B1028">
              <w:rPr>
                <w:sz w:val="24"/>
                <w:szCs w:val="24"/>
              </w:rPr>
              <w:t>C</w:t>
            </w:r>
          </w:p>
          <w:p w14:paraId="07F971E3" w14:textId="77777777" w:rsidR="00780EEB" w:rsidRPr="006B1028" w:rsidRDefault="00780EEB" w:rsidP="00F160B8">
            <w:pPr>
              <w:widowControl w:val="0"/>
              <w:spacing w:before="20" w:after="20" w:line="310" w:lineRule="exact"/>
              <w:jc w:val="center"/>
              <w:rPr>
                <w:sz w:val="24"/>
                <w:szCs w:val="24"/>
              </w:rPr>
            </w:pPr>
            <w:r w:rsidRPr="006B1028">
              <w:rPr>
                <w:sz w:val="24"/>
                <w:szCs w:val="24"/>
              </w:rPr>
              <w:t>D</w:t>
            </w:r>
          </w:p>
          <w:p w14:paraId="0792C7B7" w14:textId="77777777" w:rsidR="00780EEB" w:rsidRPr="006B1028" w:rsidRDefault="00780EEB" w:rsidP="00F160B8">
            <w:pPr>
              <w:widowControl w:val="0"/>
              <w:spacing w:before="20" w:after="20" w:line="310" w:lineRule="exact"/>
              <w:jc w:val="center"/>
              <w:rPr>
                <w:sz w:val="24"/>
                <w:szCs w:val="24"/>
              </w:rPr>
            </w:pPr>
            <w:r w:rsidRPr="006B1028">
              <w:rPr>
                <w:sz w:val="24"/>
                <w:szCs w:val="24"/>
              </w:rPr>
              <w:t>E</w:t>
            </w:r>
          </w:p>
          <w:p w14:paraId="25047E71" w14:textId="77777777" w:rsidR="00780EEB" w:rsidRPr="006B1028" w:rsidRDefault="00780EEB" w:rsidP="00F160B8">
            <w:pPr>
              <w:widowControl w:val="0"/>
              <w:spacing w:before="20" w:after="20" w:line="310" w:lineRule="exact"/>
              <w:jc w:val="center"/>
              <w:rPr>
                <w:sz w:val="24"/>
                <w:szCs w:val="24"/>
              </w:rPr>
            </w:pPr>
            <w:r w:rsidRPr="006B1028">
              <w:rPr>
                <w:sz w:val="24"/>
                <w:szCs w:val="24"/>
              </w:rPr>
              <w:t>F</w:t>
            </w:r>
          </w:p>
          <w:p w14:paraId="3873690D" w14:textId="77777777" w:rsidR="00780EEB" w:rsidRPr="006B1028" w:rsidRDefault="00780EEB" w:rsidP="00F160B8">
            <w:pPr>
              <w:widowControl w:val="0"/>
              <w:spacing w:before="20" w:after="20" w:line="310" w:lineRule="exact"/>
              <w:jc w:val="center"/>
              <w:rPr>
                <w:sz w:val="24"/>
                <w:szCs w:val="24"/>
              </w:rPr>
            </w:pPr>
            <w:r w:rsidRPr="006B1028">
              <w:rPr>
                <w:sz w:val="24"/>
                <w:szCs w:val="24"/>
              </w:rPr>
              <w:t>G</w:t>
            </w:r>
          </w:p>
          <w:p w14:paraId="3E91F3CF" w14:textId="77777777" w:rsidR="00780EEB" w:rsidRPr="006B1028" w:rsidRDefault="00780EEB" w:rsidP="00F160B8">
            <w:pPr>
              <w:widowControl w:val="0"/>
              <w:spacing w:before="20" w:after="20" w:line="310" w:lineRule="exact"/>
              <w:jc w:val="center"/>
              <w:rPr>
                <w:sz w:val="24"/>
                <w:szCs w:val="24"/>
              </w:rPr>
            </w:pPr>
            <w:r w:rsidRPr="006B1028">
              <w:rPr>
                <w:sz w:val="24"/>
                <w:szCs w:val="24"/>
              </w:rPr>
              <w:t>H</w:t>
            </w:r>
          </w:p>
        </w:tc>
        <w:tc>
          <w:tcPr>
            <w:tcW w:w="3211" w:type="dxa"/>
            <w:shd w:val="clear" w:color="auto" w:fill="auto"/>
          </w:tcPr>
          <w:p w14:paraId="00432F1C" w14:textId="77777777" w:rsidR="00780EEB" w:rsidRPr="006B1028" w:rsidRDefault="00780EEB" w:rsidP="00F160B8">
            <w:pPr>
              <w:widowControl w:val="0"/>
              <w:spacing w:before="20" w:after="20" w:line="310" w:lineRule="exact"/>
              <w:jc w:val="center"/>
              <w:rPr>
                <w:sz w:val="24"/>
                <w:szCs w:val="24"/>
              </w:rPr>
            </w:pPr>
            <w:r w:rsidRPr="006B1028">
              <w:rPr>
                <w:b/>
                <w:bCs/>
                <w:sz w:val="24"/>
                <w:szCs w:val="24"/>
              </w:rPr>
              <w:t>Tỉnh Hà Giang</w:t>
            </w:r>
          </w:p>
          <w:p w14:paraId="2C72EFA8" w14:textId="77777777" w:rsidR="00780EEB" w:rsidRPr="006B1028" w:rsidRDefault="00780EEB" w:rsidP="00F160B8">
            <w:pPr>
              <w:widowControl w:val="0"/>
              <w:spacing w:before="20" w:after="20" w:line="310" w:lineRule="exact"/>
              <w:jc w:val="center"/>
              <w:rPr>
                <w:sz w:val="24"/>
                <w:szCs w:val="24"/>
              </w:rPr>
            </w:pPr>
            <w:r w:rsidRPr="006B1028">
              <w:rPr>
                <w:sz w:val="24"/>
                <w:szCs w:val="24"/>
              </w:rPr>
              <w:t>(</w:t>
            </w:r>
            <w:r w:rsidRPr="006B1028">
              <w:rPr>
                <w:i/>
                <w:sz w:val="24"/>
                <w:szCs w:val="24"/>
              </w:rPr>
              <w:t>1 thành phố, 10 huyện</w:t>
            </w:r>
            <w:r w:rsidRPr="006B1028">
              <w:rPr>
                <w:sz w:val="24"/>
                <w:szCs w:val="24"/>
              </w:rPr>
              <w:t>)</w:t>
            </w:r>
          </w:p>
          <w:p w14:paraId="5060D97F" w14:textId="77777777" w:rsidR="00780EEB" w:rsidRPr="006B1028" w:rsidRDefault="00780EEB" w:rsidP="00F160B8">
            <w:pPr>
              <w:widowControl w:val="0"/>
              <w:spacing w:before="20" w:after="20" w:line="310" w:lineRule="exact"/>
              <w:jc w:val="center"/>
              <w:rPr>
                <w:sz w:val="24"/>
                <w:szCs w:val="24"/>
              </w:rPr>
            </w:pPr>
            <w:r w:rsidRPr="006B1028">
              <w:rPr>
                <w:sz w:val="24"/>
                <w:szCs w:val="24"/>
              </w:rPr>
              <w:t>Thành phố Hà Giang</w:t>
            </w:r>
          </w:p>
          <w:p w14:paraId="2E84C0B8"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Đồng Văn</w:t>
            </w:r>
          </w:p>
          <w:p w14:paraId="35E215AE"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Mèo Vạc</w:t>
            </w:r>
          </w:p>
          <w:p w14:paraId="3D668EF3"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Yên Minh</w:t>
            </w:r>
          </w:p>
          <w:p w14:paraId="2286D8D8"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Quản Bạ</w:t>
            </w:r>
          </w:p>
          <w:p w14:paraId="2A39A4C5"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Bắc Mê</w:t>
            </w:r>
          </w:p>
          <w:p w14:paraId="0072EC4B"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Hoàng Su Phì</w:t>
            </w:r>
          </w:p>
          <w:p w14:paraId="53DF9ABD"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Vị Xuyên</w:t>
            </w:r>
          </w:p>
          <w:p w14:paraId="444025EB"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Xín Mần</w:t>
            </w:r>
          </w:p>
          <w:p w14:paraId="6BFB84D5"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Bắc Quang</w:t>
            </w:r>
          </w:p>
          <w:p w14:paraId="2B23BEC4"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Quang Bình</w:t>
            </w:r>
          </w:p>
        </w:tc>
        <w:tc>
          <w:tcPr>
            <w:tcW w:w="876" w:type="dxa"/>
            <w:shd w:val="clear" w:color="auto" w:fill="auto"/>
          </w:tcPr>
          <w:p w14:paraId="155A2186" w14:textId="77777777" w:rsidR="00780EEB" w:rsidRPr="006B1028" w:rsidRDefault="00780EEB" w:rsidP="00F160B8">
            <w:pPr>
              <w:widowControl w:val="0"/>
              <w:spacing w:before="20" w:after="20" w:line="310" w:lineRule="exact"/>
              <w:jc w:val="center"/>
              <w:rPr>
                <w:sz w:val="24"/>
                <w:szCs w:val="24"/>
              </w:rPr>
            </w:pPr>
            <w:r w:rsidRPr="006B1028">
              <w:rPr>
                <w:b/>
                <w:bCs/>
                <w:sz w:val="24"/>
                <w:szCs w:val="24"/>
              </w:rPr>
              <w:t>10</w:t>
            </w:r>
          </w:p>
          <w:p w14:paraId="3DC4CD9F" w14:textId="77777777" w:rsidR="00780EEB" w:rsidRPr="006B1028" w:rsidRDefault="00780EEB" w:rsidP="00F160B8">
            <w:pPr>
              <w:widowControl w:val="0"/>
              <w:spacing w:before="20" w:after="20" w:line="310" w:lineRule="exact"/>
              <w:jc w:val="center"/>
              <w:rPr>
                <w:sz w:val="24"/>
                <w:szCs w:val="24"/>
              </w:rPr>
            </w:pPr>
            <w:r w:rsidRPr="006B1028">
              <w:rPr>
                <w:b/>
                <w:bCs/>
                <w:sz w:val="24"/>
                <w:szCs w:val="24"/>
              </w:rPr>
              <w:t> </w:t>
            </w:r>
          </w:p>
          <w:p w14:paraId="42113297" w14:textId="77777777" w:rsidR="00780EEB" w:rsidRPr="006B1028" w:rsidRDefault="00780EEB" w:rsidP="00F160B8">
            <w:pPr>
              <w:widowControl w:val="0"/>
              <w:spacing w:before="20" w:after="20" w:line="310" w:lineRule="exact"/>
              <w:jc w:val="center"/>
              <w:rPr>
                <w:sz w:val="24"/>
                <w:szCs w:val="24"/>
              </w:rPr>
            </w:pPr>
            <w:r w:rsidRPr="006B1028">
              <w:rPr>
                <w:sz w:val="24"/>
                <w:szCs w:val="24"/>
              </w:rPr>
              <w:t>10</w:t>
            </w:r>
          </w:p>
          <w:p w14:paraId="28CE9EED" w14:textId="77777777" w:rsidR="00780EEB" w:rsidRPr="006B1028" w:rsidRDefault="00780EEB" w:rsidP="00F160B8">
            <w:pPr>
              <w:widowControl w:val="0"/>
              <w:spacing w:before="20" w:after="20" w:line="310" w:lineRule="exact"/>
              <w:jc w:val="center"/>
              <w:rPr>
                <w:sz w:val="24"/>
                <w:szCs w:val="24"/>
              </w:rPr>
            </w:pPr>
            <w:r w:rsidRPr="006B1028">
              <w:rPr>
                <w:sz w:val="24"/>
                <w:szCs w:val="24"/>
              </w:rPr>
              <w:t>10</w:t>
            </w:r>
          </w:p>
          <w:p w14:paraId="19B3BC4C" w14:textId="77777777" w:rsidR="00780EEB" w:rsidRPr="006B1028" w:rsidRDefault="00780EEB" w:rsidP="00F160B8">
            <w:pPr>
              <w:widowControl w:val="0"/>
              <w:spacing w:before="20" w:after="20" w:line="310" w:lineRule="exact"/>
              <w:jc w:val="center"/>
              <w:rPr>
                <w:sz w:val="24"/>
                <w:szCs w:val="24"/>
              </w:rPr>
            </w:pPr>
            <w:r w:rsidRPr="006B1028">
              <w:rPr>
                <w:sz w:val="24"/>
                <w:szCs w:val="24"/>
              </w:rPr>
              <w:t>10</w:t>
            </w:r>
          </w:p>
          <w:p w14:paraId="1F4B6D0E" w14:textId="77777777" w:rsidR="00780EEB" w:rsidRPr="006B1028" w:rsidRDefault="00780EEB" w:rsidP="00F160B8">
            <w:pPr>
              <w:widowControl w:val="0"/>
              <w:spacing w:before="20" w:after="20" w:line="310" w:lineRule="exact"/>
              <w:jc w:val="center"/>
              <w:rPr>
                <w:sz w:val="24"/>
                <w:szCs w:val="24"/>
              </w:rPr>
            </w:pPr>
            <w:r w:rsidRPr="006B1028">
              <w:rPr>
                <w:sz w:val="24"/>
                <w:szCs w:val="24"/>
              </w:rPr>
              <w:t>10</w:t>
            </w:r>
          </w:p>
          <w:p w14:paraId="2BA36377" w14:textId="77777777" w:rsidR="00780EEB" w:rsidRPr="006B1028" w:rsidRDefault="00780EEB" w:rsidP="00F160B8">
            <w:pPr>
              <w:widowControl w:val="0"/>
              <w:spacing w:before="20" w:after="20" w:line="310" w:lineRule="exact"/>
              <w:jc w:val="center"/>
              <w:rPr>
                <w:sz w:val="24"/>
                <w:szCs w:val="24"/>
              </w:rPr>
            </w:pPr>
            <w:r w:rsidRPr="006B1028">
              <w:rPr>
                <w:sz w:val="24"/>
                <w:szCs w:val="24"/>
              </w:rPr>
              <w:t>10</w:t>
            </w:r>
          </w:p>
          <w:p w14:paraId="362B9A9B" w14:textId="77777777" w:rsidR="00780EEB" w:rsidRPr="006B1028" w:rsidRDefault="00780EEB" w:rsidP="00F160B8">
            <w:pPr>
              <w:widowControl w:val="0"/>
              <w:spacing w:before="20" w:after="20" w:line="310" w:lineRule="exact"/>
              <w:jc w:val="center"/>
              <w:rPr>
                <w:sz w:val="24"/>
                <w:szCs w:val="24"/>
              </w:rPr>
            </w:pPr>
            <w:r w:rsidRPr="006B1028">
              <w:rPr>
                <w:sz w:val="24"/>
                <w:szCs w:val="24"/>
              </w:rPr>
              <w:t>10</w:t>
            </w:r>
          </w:p>
          <w:p w14:paraId="41D705FF" w14:textId="77777777" w:rsidR="00780EEB" w:rsidRPr="006B1028" w:rsidRDefault="00780EEB" w:rsidP="00F160B8">
            <w:pPr>
              <w:widowControl w:val="0"/>
              <w:spacing w:before="20" w:after="20" w:line="310" w:lineRule="exact"/>
              <w:jc w:val="center"/>
              <w:rPr>
                <w:sz w:val="24"/>
                <w:szCs w:val="24"/>
              </w:rPr>
            </w:pPr>
            <w:r w:rsidRPr="006B1028">
              <w:rPr>
                <w:sz w:val="24"/>
                <w:szCs w:val="24"/>
              </w:rPr>
              <w:t>10</w:t>
            </w:r>
          </w:p>
          <w:p w14:paraId="710DF1BC" w14:textId="77777777" w:rsidR="00780EEB" w:rsidRPr="006B1028" w:rsidRDefault="00780EEB" w:rsidP="00F160B8">
            <w:pPr>
              <w:widowControl w:val="0"/>
              <w:spacing w:before="20" w:after="20" w:line="310" w:lineRule="exact"/>
              <w:jc w:val="center"/>
              <w:rPr>
                <w:sz w:val="24"/>
                <w:szCs w:val="24"/>
              </w:rPr>
            </w:pPr>
            <w:r w:rsidRPr="006B1028">
              <w:rPr>
                <w:sz w:val="24"/>
                <w:szCs w:val="24"/>
              </w:rPr>
              <w:t>10</w:t>
            </w:r>
          </w:p>
          <w:p w14:paraId="3EFF9AEE" w14:textId="77777777" w:rsidR="00780EEB" w:rsidRPr="006B1028" w:rsidRDefault="00780EEB" w:rsidP="00F160B8">
            <w:pPr>
              <w:widowControl w:val="0"/>
              <w:spacing w:before="20" w:after="20" w:line="310" w:lineRule="exact"/>
              <w:jc w:val="center"/>
              <w:rPr>
                <w:sz w:val="24"/>
                <w:szCs w:val="24"/>
              </w:rPr>
            </w:pPr>
            <w:r w:rsidRPr="006B1028">
              <w:rPr>
                <w:sz w:val="24"/>
                <w:szCs w:val="24"/>
              </w:rPr>
              <w:t>10</w:t>
            </w:r>
          </w:p>
          <w:p w14:paraId="6EE76A02" w14:textId="77777777" w:rsidR="00780EEB" w:rsidRPr="006B1028" w:rsidRDefault="00780EEB" w:rsidP="00F160B8">
            <w:pPr>
              <w:widowControl w:val="0"/>
              <w:spacing w:before="20" w:after="20" w:line="310" w:lineRule="exact"/>
              <w:jc w:val="center"/>
              <w:rPr>
                <w:sz w:val="24"/>
                <w:szCs w:val="24"/>
              </w:rPr>
            </w:pPr>
            <w:r w:rsidRPr="006B1028">
              <w:rPr>
                <w:sz w:val="24"/>
                <w:szCs w:val="24"/>
              </w:rPr>
              <w:t>10</w:t>
            </w:r>
          </w:p>
          <w:p w14:paraId="3EDACEDB" w14:textId="77777777" w:rsidR="00780EEB" w:rsidRPr="006B1028" w:rsidRDefault="00780EEB" w:rsidP="00F160B8">
            <w:pPr>
              <w:widowControl w:val="0"/>
              <w:spacing w:before="20" w:after="20" w:line="310" w:lineRule="exact"/>
              <w:jc w:val="center"/>
              <w:rPr>
                <w:sz w:val="24"/>
                <w:szCs w:val="24"/>
              </w:rPr>
            </w:pPr>
            <w:r w:rsidRPr="006B1028">
              <w:rPr>
                <w:sz w:val="24"/>
                <w:szCs w:val="24"/>
              </w:rPr>
              <w:t>10</w:t>
            </w:r>
          </w:p>
        </w:tc>
        <w:tc>
          <w:tcPr>
            <w:tcW w:w="745" w:type="dxa"/>
            <w:shd w:val="clear" w:color="auto" w:fill="auto"/>
          </w:tcPr>
          <w:p w14:paraId="6B3E7269" w14:textId="77777777" w:rsidR="00780EEB" w:rsidRPr="006B1028" w:rsidRDefault="00780EEB" w:rsidP="00F160B8">
            <w:pPr>
              <w:widowControl w:val="0"/>
              <w:spacing w:before="20" w:after="20" w:line="310" w:lineRule="exact"/>
              <w:jc w:val="center"/>
              <w:rPr>
                <w:sz w:val="24"/>
                <w:szCs w:val="24"/>
              </w:rPr>
            </w:pPr>
            <w:r w:rsidRPr="006B1028">
              <w:rPr>
                <w:sz w:val="24"/>
                <w:szCs w:val="24"/>
              </w:rPr>
              <w:t> </w:t>
            </w:r>
          </w:p>
          <w:p w14:paraId="55B81197" w14:textId="77777777" w:rsidR="00780EEB" w:rsidRPr="006B1028" w:rsidRDefault="00780EEB" w:rsidP="00F160B8">
            <w:pPr>
              <w:widowControl w:val="0"/>
              <w:spacing w:before="20" w:after="20" w:line="310" w:lineRule="exact"/>
              <w:jc w:val="center"/>
              <w:rPr>
                <w:sz w:val="24"/>
                <w:szCs w:val="24"/>
              </w:rPr>
            </w:pPr>
            <w:r w:rsidRPr="006B1028">
              <w:rPr>
                <w:sz w:val="24"/>
                <w:szCs w:val="24"/>
              </w:rPr>
              <w:t> </w:t>
            </w:r>
          </w:p>
          <w:p w14:paraId="1187B9FB" w14:textId="77777777" w:rsidR="00780EEB" w:rsidRPr="006B1028" w:rsidRDefault="00780EEB" w:rsidP="00F160B8">
            <w:pPr>
              <w:widowControl w:val="0"/>
              <w:spacing w:before="20" w:after="20" w:line="310" w:lineRule="exact"/>
              <w:jc w:val="center"/>
              <w:rPr>
                <w:sz w:val="24"/>
                <w:szCs w:val="24"/>
              </w:rPr>
            </w:pPr>
            <w:r w:rsidRPr="006B1028">
              <w:rPr>
                <w:sz w:val="24"/>
                <w:szCs w:val="24"/>
              </w:rPr>
              <w:t>A</w:t>
            </w:r>
          </w:p>
          <w:p w14:paraId="1EF689C8" w14:textId="77777777" w:rsidR="00780EEB" w:rsidRPr="006B1028" w:rsidRDefault="00780EEB" w:rsidP="00F160B8">
            <w:pPr>
              <w:widowControl w:val="0"/>
              <w:spacing w:before="20" w:after="20" w:line="310" w:lineRule="exact"/>
              <w:jc w:val="center"/>
              <w:rPr>
                <w:sz w:val="24"/>
                <w:szCs w:val="24"/>
              </w:rPr>
            </w:pPr>
            <w:r w:rsidRPr="006B1028">
              <w:rPr>
                <w:sz w:val="24"/>
                <w:szCs w:val="24"/>
              </w:rPr>
              <w:t>B</w:t>
            </w:r>
          </w:p>
          <w:p w14:paraId="73108EF3" w14:textId="77777777" w:rsidR="00780EEB" w:rsidRPr="006B1028" w:rsidRDefault="00780EEB" w:rsidP="00F160B8">
            <w:pPr>
              <w:widowControl w:val="0"/>
              <w:spacing w:before="20" w:after="20" w:line="310" w:lineRule="exact"/>
              <w:jc w:val="center"/>
              <w:rPr>
                <w:sz w:val="24"/>
                <w:szCs w:val="24"/>
              </w:rPr>
            </w:pPr>
            <w:r w:rsidRPr="006B1028">
              <w:rPr>
                <w:sz w:val="24"/>
                <w:szCs w:val="24"/>
              </w:rPr>
              <w:t>C</w:t>
            </w:r>
          </w:p>
          <w:p w14:paraId="5D49038D" w14:textId="77777777" w:rsidR="00780EEB" w:rsidRPr="006B1028" w:rsidRDefault="00780EEB" w:rsidP="00F160B8">
            <w:pPr>
              <w:widowControl w:val="0"/>
              <w:spacing w:before="20" w:after="20" w:line="310" w:lineRule="exact"/>
              <w:jc w:val="center"/>
              <w:rPr>
                <w:sz w:val="24"/>
                <w:szCs w:val="24"/>
              </w:rPr>
            </w:pPr>
            <w:r w:rsidRPr="006B1028">
              <w:rPr>
                <w:sz w:val="24"/>
                <w:szCs w:val="24"/>
              </w:rPr>
              <w:t>D</w:t>
            </w:r>
          </w:p>
          <w:p w14:paraId="551A1B0D" w14:textId="77777777" w:rsidR="00780EEB" w:rsidRPr="006B1028" w:rsidRDefault="00780EEB" w:rsidP="00F160B8">
            <w:pPr>
              <w:widowControl w:val="0"/>
              <w:spacing w:before="20" w:after="20" w:line="310" w:lineRule="exact"/>
              <w:jc w:val="center"/>
              <w:rPr>
                <w:sz w:val="24"/>
                <w:szCs w:val="24"/>
              </w:rPr>
            </w:pPr>
            <w:r w:rsidRPr="006B1028">
              <w:rPr>
                <w:sz w:val="24"/>
                <w:szCs w:val="24"/>
              </w:rPr>
              <w:t>E</w:t>
            </w:r>
          </w:p>
          <w:p w14:paraId="658CB1F7" w14:textId="77777777" w:rsidR="00780EEB" w:rsidRPr="006B1028" w:rsidRDefault="00780EEB" w:rsidP="00F160B8">
            <w:pPr>
              <w:widowControl w:val="0"/>
              <w:spacing w:before="20" w:after="20" w:line="310" w:lineRule="exact"/>
              <w:jc w:val="center"/>
              <w:rPr>
                <w:sz w:val="24"/>
                <w:szCs w:val="24"/>
              </w:rPr>
            </w:pPr>
            <w:r w:rsidRPr="006B1028">
              <w:rPr>
                <w:sz w:val="24"/>
                <w:szCs w:val="24"/>
              </w:rPr>
              <w:t>F</w:t>
            </w:r>
          </w:p>
          <w:p w14:paraId="61942E50" w14:textId="77777777" w:rsidR="00780EEB" w:rsidRPr="006B1028" w:rsidRDefault="00780EEB" w:rsidP="00F160B8">
            <w:pPr>
              <w:widowControl w:val="0"/>
              <w:spacing w:before="20" w:after="20" w:line="310" w:lineRule="exact"/>
              <w:jc w:val="center"/>
              <w:rPr>
                <w:sz w:val="24"/>
                <w:szCs w:val="24"/>
              </w:rPr>
            </w:pPr>
            <w:r w:rsidRPr="006B1028">
              <w:rPr>
                <w:sz w:val="24"/>
                <w:szCs w:val="24"/>
              </w:rPr>
              <w:t>G</w:t>
            </w:r>
          </w:p>
          <w:p w14:paraId="0CC1AE40" w14:textId="77777777" w:rsidR="00780EEB" w:rsidRPr="006B1028" w:rsidRDefault="00780EEB" w:rsidP="00F160B8">
            <w:pPr>
              <w:widowControl w:val="0"/>
              <w:spacing w:before="20" w:after="20" w:line="310" w:lineRule="exact"/>
              <w:jc w:val="center"/>
              <w:rPr>
                <w:sz w:val="24"/>
                <w:szCs w:val="24"/>
              </w:rPr>
            </w:pPr>
            <w:r w:rsidRPr="006B1028">
              <w:rPr>
                <w:sz w:val="24"/>
                <w:szCs w:val="24"/>
              </w:rPr>
              <w:t>H</w:t>
            </w:r>
          </w:p>
          <w:p w14:paraId="7D467209" w14:textId="77777777" w:rsidR="00780EEB" w:rsidRPr="006B1028" w:rsidRDefault="00780EEB" w:rsidP="00F160B8">
            <w:pPr>
              <w:widowControl w:val="0"/>
              <w:spacing w:before="20" w:after="20" w:line="310" w:lineRule="exact"/>
              <w:jc w:val="center"/>
              <w:rPr>
                <w:sz w:val="24"/>
                <w:szCs w:val="24"/>
              </w:rPr>
            </w:pPr>
            <w:r w:rsidRPr="006B1028">
              <w:rPr>
                <w:sz w:val="24"/>
                <w:szCs w:val="24"/>
              </w:rPr>
              <w:t>I</w:t>
            </w:r>
          </w:p>
          <w:p w14:paraId="1291CA98" w14:textId="77777777" w:rsidR="00780EEB" w:rsidRPr="006B1028" w:rsidRDefault="00780EEB" w:rsidP="00F160B8">
            <w:pPr>
              <w:widowControl w:val="0"/>
              <w:spacing w:before="20" w:after="20" w:line="310" w:lineRule="exact"/>
              <w:jc w:val="center"/>
              <w:rPr>
                <w:sz w:val="24"/>
                <w:szCs w:val="24"/>
              </w:rPr>
            </w:pPr>
            <w:r w:rsidRPr="006B1028">
              <w:rPr>
                <w:sz w:val="24"/>
                <w:szCs w:val="24"/>
              </w:rPr>
              <w:t>J</w:t>
            </w:r>
          </w:p>
          <w:p w14:paraId="7E15DE7D" w14:textId="77777777" w:rsidR="00780EEB" w:rsidRPr="006B1028" w:rsidRDefault="00780EEB" w:rsidP="00F160B8">
            <w:pPr>
              <w:widowControl w:val="0"/>
              <w:spacing w:before="20" w:after="20" w:line="310" w:lineRule="exact"/>
              <w:jc w:val="center"/>
              <w:rPr>
                <w:sz w:val="24"/>
                <w:szCs w:val="24"/>
              </w:rPr>
            </w:pPr>
            <w:r w:rsidRPr="006B1028">
              <w:rPr>
                <w:sz w:val="24"/>
                <w:szCs w:val="24"/>
              </w:rPr>
              <w:t>K</w:t>
            </w:r>
          </w:p>
        </w:tc>
      </w:tr>
      <w:tr w:rsidR="00780EEB" w:rsidRPr="006B1028" w14:paraId="399FEDE3" w14:textId="77777777" w:rsidTr="00F160B8">
        <w:trPr>
          <w:cantSplit/>
        </w:trPr>
        <w:tc>
          <w:tcPr>
            <w:tcW w:w="3068" w:type="dxa"/>
            <w:shd w:val="clear" w:color="auto" w:fill="auto"/>
          </w:tcPr>
          <w:p w14:paraId="72562C28" w14:textId="77777777" w:rsidR="00780EEB" w:rsidRPr="006B1028" w:rsidRDefault="00780EEB" w:rsidP="00F160B8">
            <w:pPr>
              <w:widowControl w:val="0"/>
              <w:spacing w:before="20" w:after="20" w:line="320" w:lineRule="exact"/>
              <w:jc w:val="center"/>
              <w:rPr>
                <w:sz w:val="24"/>
                <w:szCs w:val="24"/>
              </w:rPr>
            </w:pPr>
            <w:r w:rsidRPr="006B1028">
              <w:rPr>
                <w:b/>
                <w:bCs/>
                <w:sz w:val="24"/>
                <w:szCs w:val="24"/>
              </w:rPr>
              <w:lastRenderedPageBreak/>
              <w:t>Tỉnh Cao Bằng</w:t>
            </w:r>
          </w:p>
          <w:p w14:paraId="6EE8DFAF" w14:textId="77777777" w:rsidR="00780EEB" w:rsidRPr="006B1028" w:rsidRDefault="00780EEB" w:rsidP="00F160B8">
            <w:pPr>
              <w:widowControl w:val="0"/>
              <w:spacing w:before="20" w:after="20" w:line="320" w:lineRule="exact"/>
              <w:jc w:val="center"/>
              <w:rPr>
                <w:sz w:val="24"/>
                <w:szCs w:val="24"/>
              </w:rPr>
            </w:pPr>
            <w:r w:rsidRPr="006B1028">
              <w:rPr>
                <w:sz w:val="24"/>
                <w:szCs w:val="24"/>
              </w:rPr>
              <w:t>(</w:t>
            </w:r>
            <w:r w:rsidRPr="006B1028">
              <w:rPr>
                <w:i/>
                <w:sz w:val="24"/>
                <w:szCs w:val="24"/>
              </w:rPr>
              <w:t>1 thành phố, 9 huyện</w:t>
            </w:r>
            <w:r w:rsidRPr="006B1028">
              <w:rPr>
                <w:sz w:val="24"/>
                <w:szCs w:val="24"/>
              </w:rPr>
              <w:t>)</w:t>
            </w:r>
          </w:p>
          <w:p w14:paraId="76DA1ECD" w14:textId="77777777" w:rsidR="00780EEB" w:rsidRPr="006B1028" w:rsidRDefault="00780EEB" w:rsidP="00F160B8">
            <w:pPr>
              <w:widowControl w:val="0"/>
              <w:spacing w:before="20" w:after="20" w:line="320" w:lineRule="exact"/>
              <w:jc w:val="center"/>
              <w:rPr>
                <w:sz w:val="24"/>
                <w:szCs w:val="24"/>
              </w:rPr>
            </w:pPr>
            <w:r w:rsidRPr="006B1028">
              <w:rPr>
                <w:sz w:val="24"/>
                <w:szCs w:val="24"/>
              </w:rPr>
              <w:t>Thành phố Cao Bằng</w:t>
            </w:r>
          </w:p>
          <w:p w14:paraId="28DCA3C6" w14:textId="77777777" w:rsidR="00780EEB" w:rsidRPr="006B1028" w:rsidRDefault="00780EEB" w:rsidP="00F160B8">
            <w:pPr>
              <w:widowControl w:val="0"/>
              <w:spacing w:before="20" w:after="20" w:line="320" w:lineRule="exact"/>
              <w:jc w:val="center"/>
              <w:rPr>
                <w:sz w:val="24"/>
                <w:szCs w:val="24"/>
              </w:rPr>
            </w:pPr>
            <w:r w:rsidRPr="006B1028">
              <w:rPr>
                <w:sz w:val="24"/>
                <w:szCs w:val="24"/>
              </w:rPr>
              <w:t>Huyện Bảo Lạc</w:t>
            </w:r>
          </w:p>
          <w:p w14:paraId="33839BCD" w14:textId="77777777" w:rsidR="00780EEB" w:rsidRPr="006B1028" w:rsidRDefault="00780EEB" w:rsidP="00F160B8">
            <w:pPr>
              <w:widowControl w:val="0"/>
              <w:spacing w:before="20" w:after="20" w:line="320" w:lineRule="exact"/>
              <w:jc w:val="center"/>
              <w:rPr>
                <w:sz w:val="24"/>
                <w:szCs w:val="24"/>
              </w:rPr>
            </w:pPr>
            <w:r w:rsidRPr="006B1028">
              <w:rPr>
                <w:sz w:val="24"/>
                <w:szCs w:val="24"/>
              </w:rPr>
              <w:t>Huyện Bảo Lâm</w:t>
            </w:r>
          </w:p>
          <w:p w14:paraId="5AFCDC24" w14:textId="77777777" w:rsidR="00780EEB" w:rsidRPr="006B1028" w:rsidRDefault="00780EEB" w:rsidP="00F160B8">
            <w:pPr>
              <w:widowControl w:val="0"/>
              <w:spacing w:before="20" w:after="20" w:line="320" w:lineRule="exact"/>
              <w:jc w:val="center"/>
              <w:rPr>
                <w:sz w:val="24"/>
                <w:szCs w:val="24"/>
              </w:rPr>
            </w:pPr>
            <w:r w:rsidRPr="006B1028">
              <w:rPr>
                <w:sz w:val="24"/>
                <w:szCs w:val="24"/>
              </w:rPr>
              <w:t>Huyện Hà Quảng</w:t>
            </w:r>
          </w:p>
          <w:p w14:paraId="319634A9" w14:textId="77777777" w:rsidR="00780EEB" w:rsidRPr="006B1028" w:rsidRDefault="00780EEB" w:rsidP="00F160B8">
            <w:pPr>
              <w:widowControl w:val="0"/>
              <w:spacing w:before="20" w:after="20" w:line="320" w:lineRule="exact"/>
              <w:jc w:val="center"/>
              <w:rPr>
                <w:sz w:val="24"/>
                <w:szCs w:val="24"/>
              </w:rPr>
            </w:pPr>
            <w:r w:rsidRPr="006B1028">
              <w:rPr>
                <w:sz w:val="24"/>
                <w:szCs w:val="24"/>
              </w:rPr>
              <w:t>Huyện Trùng Khánh</w:t>
            </w:r>
          </w:p>
          <w:p w14:paraId="6A6EFA3A" w14:textId="77777777" w:rsidR="00780EEB" w:rsidRPr="006B1028" w:rsidRDefault="00780EEB" w:rsidP="00F160B8">
            <w:pPr>
              <w:widowControl w:val="0"/>
              <w:spacing w:before="20" w:after="20" w:line="320" w:lineRule="exact"/>
              <w:jc w:val="center"/>
              <w:rPr>
                <w:sz w:val="24"/>
                <w:szCs w:val="24"/>
              </w:rPr>
            </w:pPr>
            <w:r w:rsidRPr="006B1028">
              <w:rPr>
                <w:sz w:val="24"/>
                <w:szCs w:val="24"/>
              </w:rPr>
              <w:t>Huyện Nguyên Bình</w:t>
            </w:r>
          </w:p>
          <w:p w14:paraId="3E82842C" w14:textId="77777777" w:rsidR="00780EEB" w:rsidRPr="006B1028" w:rsidRDefault="00780EEB" w:rsidP="00F160B8">
            <w:pPr>
              <w:widowControl w:val="0"/>
              <w:spacing w:before="20" w:after="20" w:line="320" w:lineRule="exact"/>
              <w:jc w:val="center"/>
              <w:rPr>
                <w:sz w:val="24"/>
                <w:szCs w:val="24"/>
              </w:rPr>
            </w:pPr>
            <w:r w:rsidRPr="006B1028">
              <w:rPr>
                <w:sz w:val="24"/>
                <w:szCs w:val="24"/>
              </w:rPr>
              <w:t>Huyện Hòa An</w:t>
            </w:r>
          </w:p>
          <w:p w14:paraId="3015648D" w14:textId="77777777" w:rsidR="00780EEB" w:rsidRPr="006B1028" w:rsidRDefault="00780EEB" w:rsidP="00F160B8">
            <w:pPr>
              <w:widowControl w:val="0"/>
              <w:spacing w:before="20" w:after="20" w:line="320" w:lineRule="exact"/>
              <w:jc w:val="center"/>
              <w:rPr>
                <w:sz w:val="24"/>
                <w:szCs w:val="24"/>
              </w:rPr>
            </w:pPr>
            <w:r w:rsidRPr="006B1028">
              <w:rPr>
                <w:sz w:val="24"/>
                <w:szCs w:val="24"/>
              </w:rPr>
              <w:t>Huyện Hạ Lang</w:t>
            </w:r>
          </w:p>
          <w:p w14:paraId="3FBF4386" w14:textId="77777777" w:rsidR="00780EEB" w:rsidRPr="006B1028" w:rsidRDefault="00780EEB" w:rsidP="00F160B8">
            <w:pPr>
              <w:widowControl w:val="0"/>
              <w:spacing w:before="20" w:after="20" w:line="320" w:lineRule="exact"/>
              <w:jc w:val="center"/>
              <w:rPr>
                <w:sz w:val="24"/>
                <w:szCs w:val="24"/>
              </w:rPr>
            </w:pPr>
            <w:r w:rsidRPr="006B1028">
              <w:rPr>
                <w:sz w:val="24"/>
                <w:szCs w:val="24"/>
              </w:rPr>
              <w:t>Huyện Thạch An</w:t>
            </w:r>
          </w:p>
          <w:p w14:paraId="278E3E67" w14:textId="77777777" w:rsidR="00780EEB" w:rsidRPr="006B1028" w:rsidRDefault="00780EEB" w:rsidP="00F160B8">
            <w:pPr>
              <w:widowControl w:val="0"/>
              <w:spacing w:before="20" w:after="20" w:line="320" w:lineRule="exact"/>
              <w:jc w:val="center"/>
              <w:rPr>
                <w:sz w:val="24"/>
                <w:szCs w:val="24"/>
              </w:rPr>
            </w:pPr>
            <w:r w:rsidRPr="006B1028">
              <w:rPr>
                <w:sz w:val="24"/>
                <w:szCs w:val="24"/>
              </w:rPr>
              <w:t>Huyện Quảng H</w:t>
            </w:r>
            <w:r>
              <w:rPr>
                <w:sz w:val="24"/>
                <w:szCs w:val="24"/>
              </w:rPr>
              <w:t>òa</w:t>
            </w:r>
          </w:p>
        </w:tc>
        <w:tc>
          <w:tcPr>
            <w:tcW w:w="730" w:type="dxa"/>
            <w:shd w:val="clear" w:color="auto" w:fill="auto"/>
          </w:tcPr>
          <w:p w14:paraId="16FCBD47" w14:textId="77777777" w:rsidR="00780EEB" w:rsidRPr="006B1028" w:rsidRDefault="00780EEB" w:rsidP="00F160B8">
            <w:pPr>
              <w:widowControl w:val="0"/>
              <w:spacing w:before="20" w:after="20" w:line="320" w:lineRule="exact"/>
              <w:jc w:val="center"/>
              <w:rPr>
                <w:sz w:val="24"/>
                <w:szCs w:val="24"/>
              </w:rPr>
            </w:pPr>
            <w:r w:rsidRPr="006B1028">
              <w:rPr>
                <w:b/>
                <w:bCs/>
                <w:sz w:val="24"/>
                <w:szCs w:val="24"/>
              </w:rPr>
              <w:t>11</w:t>
            </w:r>
          </w:p>
          <w:p w14:paraId="78F607AF" w14:textId="77777777" w:rsidR="00780EEB" w:rsidRPr="006B1028" w:rsidRDefault="00780EEB" w:rsidP="00F160B8">
            <w:pPr>
              <w:widowControl w:val="0"/>
              <w:spacing w:before="20" w:after="20" w:line="320" w:lineRule="exact"/>
              <w:jc w:val="center"/>
              <w:rPr>
                <w:sz w:val="24"/>
                <w:szCs w:val="24"/>
              </w:rPr>
            </w:pPr>
            <w:r w:rsidRPr="006B1028">
              <w:rPr>
                <w:b/>
                <w:bCs/>
                <w:sz w:val="24"/>
                <w:szCs w:val="24"/>
              </w:rPr>
              <w:t> </w:t>
            </w:r>
          </w:p>
          <w:p w14:paraId="1191BBF0" w14:textId="77777777" w:rsidR="00780EEB" w:rsidRPr="006B1028" w:rsidRDefault="00780EEB" w:rsidP="00F160B8">
            <w:pPr>
              <w:widowControl w:val="0"/>
              <w:spacing w:before="20" w:after="20" w:line="320" w:lineRule="exact"/>
              <w:jc w:val="center"/>
              <w:rPr>
                <w:sz w:val="24"/>
                <w:szCs w:val="24"/>
              </w:rPr>
            </w:pPr>
            <w:r w:rsidRPr="006B1028">
              <w:rPr>
                <w:sz w:val="24"/>
                <w:szCs w:val="24"/>
              </w:rPr>
              <w:t>11</w:t>
            </w:r>
          </w:p>
          <w:p w14:paraId="1EE3A74D" w14:textId="77777777" w:rsidR="00780EEB" w:rsidRPr="006B1028" w:rsidRDefault="00780EEB" w:rsidP="00F160B8">
            <w:pPr>
              <w:widowControl w:val="0"/>
              <w:spacing w:before="20" w:after="20" w:line="320" w:lineRule="exact"/>
              <w:jc w:val="center"/>
              <w:rPr>
                <w:sz w:val="24"/>
                <w:szCs w:val="24"/>
              </w:rPr>
            </w:pPr>
            <w:r w:rsidRPr="006B1028">
              <w:rPr>
                <w:sz w:val="24"/>
                <w:szCs w:val="24"/>
              </w:rPr>
              <w:t>11</w:t>
            </w:r>
          </w:p>
          <w:p w14:paraId="1E9608E5" w14:textId="77777777" w:rsidR="00780EEB" w:rsidRPr="006B1028" w:rsidRDefault="00780EEB" w:rsidP="00F160B8">
            <w:pPr>
              <w:widowControl w:val="0"/>
              <w:spacing w:before="20" w:after="20" w:line="320" w:lineRule="exact"/>
              <w:jc w:val="center"/>
              <w:rPr>
                <w:sz w:val="24"/>
                <w:szCs w:val="24"/>
              </w:rPr>
            </w:pPr>
            <w:r w:rsidRPr="006B1028">
              <w:rPr>
                <w:sz w:val="24"/>
                <w:szCs w:val="24"/>
              </w:rPr>
              <w:t>11</w:t>
            </w:r>
          </w:p>
          <w:p w14:paraId="7CDFFD73" w14:textId="77777777" w:rsidR="00780EEB" w:rsidRPr="006B1028" w:rsidRDefault="00780EEB" w:rsidP="00F160B8">
            <w:pPr>
              <w:widowControl w:val="0"/>
              <w:spacing w:before="20" w:after="20" w:line="320" w:lineRule="exact"/>
              <w:jc w:val="center"/>
              <w:rPr>
                <w:sz w:val="24"/>
                <w:szCs w:val="24"/>
              </w:rPr>
            </w:pPr>
            <w:r w:rsidRPr="006B1028">
              <w:rPr>
                <w:sz w:val="24"/>
                <w:szCs w:val="24"/>
              </w:rPr>
              <w:t>11</w:t>
            </w:r>
          </w:p>
          <w:p w14:paraId="380B10D3" w14:textId="77777777" w:rsidR="00780EEB" w:rsidRPr="006B1028" w:rsidRDefault="00780EEB" w:rsidP="00F160B8">
            <w:pPr>
              <w:widowControl w:val="0"/>
              <w:spacing w:before="20" w:after="20" w:line="320" w:lineRule="exact"/>
              <w:jc w:val="center"/>
              <w:rPr>
                <w:sz w:val="24"/>
                <w:szCs w:val="24"/>
              </w:rPr>
            </w:pPr>
            <w:r w:rsidRPr="006B1028">
              <w:rPr>
                <w:sz w:val="24"/>
                <w:szCs w:val="24"/>
              </w:rPr>
              <w:t>11</w:t>
            </w:r>
          </w:p>
          <w:p w14:paraId="1B9145CC" w14:textId="77777777" w:rsidR="00780EEB" w:rsidRPr="006B1028" w:rsidRDefault="00780EEB" w:rsidP="00F160B8">
            <w:pPr>
              <w:widowControl w:val="0"/>
              <w:spacing w:before="20" w:after="20" w:line="320" w:lineRule="exact"/>
              <w:jc w:val="center"/>
              <w:rPr>
                <w:sz w:val="24"/>
                <w:szCs w:val="24"/>
              </w:rPr>
            </w:pPr>
            <w:r w:rsidRPr="006B1028">
              <w:rPr>
                <w:sz w:val="24"/>
                <w:szCs w:val="24"/>
              </w:rPr>
              <w:t>11</w:t>
            </w:r>
          </w:p>
          <w:p w14:paraId="2F2F601A" w14:textId="77777777" w:rsidR="00780EEB" w:rsidRPr="006B1028" w:rsidRDefault="00780EEB" w:rsidP="00F160B8">
            <w:pPr>
              <w:widowControl w:val="0"/>
              <w:spacing w:before="20" w:after="20" w:line="320" w:lineRule="exact"/>
              <w:jc w:val="center"/>
              <w:rPr>
                <w:sz w:val="24"/>
                <w:szCs w:val="24"/>
              </w:rPr>
            </w:pPr>
            <w:r w:rsidRPr="006B1028">
              <w:rPr>
                <w:sz w:val="24"/>
                <w:szCs w:val="24"/>
              </w:rPr>
              <w:t>11</w:t>
            </w:r>
          </w:p>
          <w:p w14:paraId="478699BD" w14:textId="77777777" w:rsidR="00780EEB" w:rsidRPr="006B1028" w:rsidRDefault="00780EEB" w:rsidP="00F160B8">
            <w:pPr>
              <w:widowControl w:val="0"/>
              <w:spacing w:before="20" w:after="20" w:line="320" w:lineRule="exact"/>
              <w:jc w:val="center"/>
              <w:rPr>
                <w:sz w:val="24"/>
                <w:szCs w:val="24"/>
              </w:rPr>
            </w:pPr>
            <w:r w:rsidRPr="006B1028">
              <w:rPr>
                <w:sz w:val="24"/>
                <w:szCs w:val="24"/>
              </w:rPr>
              <w:t>11</w:t>
            </w:r>
          </w:p>
          <w:p w14:paraId="11C4CEC4" w14:textId="77777777" w:rsidR="00780EEB" w:rsidRPr="006B1028" w:rsidRDefault="00780EEB" w:rsidP="00F160B8">
            <w:pPr>
              <w:widowControl w:val="0"/>
              <w:spacing w:before="20" w:after="20" w:line="320" w:lineRule="exact"/>
              <w:jc w:val="center"/>
              <w:rPr>
                <w:sz w:val="24"/>
                <w:szCs w:val="24"/>
              </w:rPr>
            </w:pPr>
            <w:r w:rsidRPr="006B1028">
              <w:rPr>
                <w:sz w:val="24"/>
                <w:szCs w:val="24"/>
              </w:rPr>
              <w:t>11</w:t>
            </w:r>
          </w:p>
          <w:p w14:paraId="463CE648" w14:textId="77777777" w:rsidR="00780EEB" w:rsidRPr="006B1028" w:rsidRDefault="00780EEB" w:rsidP="00F160B8">
            <w:pPr>
              <w:widowControl w:val="0"/>
              <w:spacing w:before="20" w:after="20" w:line="320" w:lineRule="exact"/>
              <w:jc w:val="center"/>
              <w:rPr>
                <w:sz w:val="24"/>
                <w:szCs w:val="24"/>
              </w:rPr>
            </w:pPr>
            <w:r w:rsidRPr="006B1028">
              <w:rPr>
                <w:sz w:val="24"/>
                <w:szCs w:val="24"/>
              </w:rPr>
              <w:t>11</w:t>
            </w:r>
          </w:p>
        </w:tc>
        <w:tc>
          <w:tcPr>
            <w:tcW w:w="730" w:type="dxa"/>
            <w:shd w:val="clear" w:color="auto" w:fill="auto"/>
          </w:tcPr>
          <w:p w14:paraId="295B3106" w14:textId="77777777" w:rsidR="00780EEB" w:rsidRPr="006B1028" w:rsidRDefault="00780EEB" w:rsidP="00F160B8">
            <w:pPr>
              <w:widowControl w:val="0"/>
              <w:spacing w:before="20" w:after="20" w:line="320" w:lineRule="exact"/>
              <w:jc w:val="center"/>
              <w:rPr>
                <w:sz w:val="24"/>
                <w:szCs w:val="24"/>
              </w:rPr>
            </w:pPr>
            <w:r w:rsidRPr="006B1028">
              <w:rPr>
                <w:sz w:val="24"/>
                <w:szCs w:val="24"/>
              </w:rPr>
              <w:t> </w:t>
            </w:r>
          </w:p>
          <w:p w14:paraId="2A7476FE" w14:textId="77777777" w:rsidR="00780EEB" w:rsidRPr="006B1028" w:rsidRDefault="00780EEB" w:rsidP="00F160B8">
            <w:pPr>
              <w:widowControl w:val="0"/>
              <w:spacing w:before="20" w:after="20" w:line="320" w:lineRule="exact"/>
              <w:jc w:val="center"/>
              <w:rPr>
                <w:sz w:val="24"/>
                <w:szCs w:val="24"/>
              </w:rPr>
            </w:pPr>
            <w:r w:rsidRPr="006B1028">
              <w:rPr>
                <w:sz w:val="24"/>
                <w:szCs w:val="24"/>
              </w:rPr>
              <w:t> </w:t>
            </w:r>
          </w:p>
          <w:p w14:paraId="5105B082" w14:textId="77777777" w:rsidR="00780EEB" w:rsidRPr="006B1028" w:rsidRDefault="00780EEB" w:rsidP="00F160B8">
            <w:pPr>
              <w:widowControl w:val="0"/>
              <w:spacing w:before="20" w:after="20" w:line="320" w:lineRule="exact"/>
              <w:jc w:val="center"/>
              <w:rPr>
                <w:sz w:val="24"/>
                <w:szCs w:val="24"/>
              </w:rPr>
            </w:pPr>
            <w:r w:rsidRPr="006B1028">
              <w:rPr>
                <w:sz w:val="24"/>
                <w:szCs w:val="24"/>
              </w:rPr>
              <w:t>A</w:t>
            </w:r>
          </w:p>
          <w:p w14:paraId="62515AF1" w14:textId="77777777" w:rsidR="00780EEB" w:rsidRPr="006B1028" w:rsidRDefault="00780EEB" w:rsidP="00F160B8">
            <w:pPr>
              <w:widowControl w:val="0"/>
              <w:spacing w:before="20" w:after="20" w:line="320" w:lineRule="exact"/>
              <w:jc w:val="center"/>
              <w:rPr>
                <w:sz w:val="24"/>
                <w:szCs w:val="24"/>
              </w:rPr>
            </w:pPr>
            <w:r w:rsidRPr="006B1028">
              <w:rPr>
                <w:sz w:val="24"/>
                <w:szCs w:val="24"/>
              </w:rPr>
              <w:t>B</w:t>
            </w:r>
          </w:p>
          <w:p w14:paraId="661AC915" w14:textId="77777777" w:rsidR="00780EEB" w:rsidRPr="006B1028" w:rsidRDefault="00780EEB" w:rsidP="00F160B8">
            <w:pPr>
              <w:widowControl w:val="0"/>
              <w:spacing w:before="20" w:after="20" w:line="320" w:lineRule="exact"/>
              <w:jc w:val="center"/>
              <w:rPr>
                <w:sz w:val="24"/>
                <w:szCs w:val="24"/>
              </w:rPr>
            </w:pPr>
            <w:r w:rsidRPr="006B1028">
              <w:rPr>
                <w:sz w:val="24"/>
                <w:szCs w:val="24"/>
              </w:rPr>
              <w:t>C</w:t>
            </w:r>
          </w:p>
          <w:p w14:paraId="2CA11C4C" w14:textId="77777777" w:rsidR="00780EEB" w:rsidRPr="006B1028" w:rsidRDefault="00780EEB" w:rsidP="00F160B8">
            <w:pPr>
              <w:widowControl w:val="0"/>
              <w:spacing w:before="20" w:after="20" w:line="320" w:lineRule="exact"/>
              <w:jc w:val="center"/>
              <w:rPr>
                <w:sz w:val="24"/>
                <w:szCs w:val="24"/>
              </w:rPr>
            </w:pPr>
            <w:r w:rsidRPr="006B1028">
              <w:rPr>
                <w:sz w:val="24"/>
                <w:szCs w:val="24"/>
              </w:rPr>
              <w:t>D</w:t>
            </w:r>
          </w:p>
          <w:p w14:paraId="3BC75824" w14:textId="77777777" w:rsidR="00780EEB" w:rsidRPr="006B1028" w:rsidRDefault="00780EEB" w:rsidP="00F160B8">
            <w:pPr>
              <w:widowControl w:val="0"/>
              <w:spacing w:before="20" w:after="20" w:line="320" w:lineRule="exact"/>
              <w:jc w:val="center"/>
              <w:rPr>
                <w:sz w:val="24"/>
                <w:szCs w:val="24"/>
              </w:rPr>
            </w:pPr>
            <w:r w:rsidRPr="006B1028">
              <w:rPr>
                <w:sz w:val="24"/>
                <w:szCs w:val="24"/>
              </w:rPr>
              <w:t>G</w:t>
            </w:r>
          </w:p>
          <w:p w14:paraId="698D3052" w14:textId="77777777" w:rsidR="00780EEB" w:rsidRPr="006B1028" w:rsidRDefault="00780EEB" w:rsidP="00F160B8">
            <w:pPr>
              <w:widowControl w:val="0"/>
              <w:spacing w:before="20" w:after="20" w:line="320" w:lineRule="exact"/>
              <w:jc w:val="center"/>
              <w:rPr>
                <w:sz w:val="24"/>
                <w:szCs w:val="24"/>
              </w:rPr>
            </w:pPr>
            <w:r w:rsidRPr="006B1028">
              <w:rPr>
                <w:sz w:val="24"/>
                <w:szCs w:val="24"/>
              </w:rPr>
              <w:t>H</w:t>
            </w:r>
          </w:p>
          <w:p w14:paraId="6883B26C" w14:textId="77777777" w:rsidR="00780EEB" w:rsidRPr="006B1028" w:rsidRDefault="00780EEB" w:rsidP="00F160B8">
            <w:pPr>
              <w:widowControl w:val="0"/>
              <w:spacing w:before="20" w:after="20" w:line="320" w:lineRule="exact"/>
              <w:jc w:val="center"/>
              <w:rPr>
                <w:sz w:val="24"/>
                <w:szCs w:val="24"/>
              </w:rPr>
            </w:pPr>
            <w:r w:rsidRPr="006B1028">
              <w:rPr>
                <w:sz w:val="24"/>
                <w:szCs w:val="24"/>
              </w:rPr>
              <w:t>I</w:t>
            </w:r>
          </w:p>
          <w:p w14:paraId="1F60C402" w14:textId="77777777" w:rsidR="00780EEB" w:rsidRPr="006B1028" w:rsidRDefault="00780EEB" w:rsidP="00F160B8">
            <w:pPr>
              <w:widowControl w:val="0"/>
              <w:spacing w:before="20" w:after="20" w:line="320" w:lineRule="exact"/>
              <w:jc w:val="center"/>
              <w:rPr>
                <w:sz w:val="24"/>
                <w:szCs w:val="24"/>
              </w:rPr>
            </w:pPr>
            <w:r w:rsidRPr="006B1028">
              <w:rPr>
                <w:sz w:val="24"/>
                <w:szCs w:val="24"/>
              </w:rPr>
              <w:t>K</w:t>
            </w:r>
          </w:p>
          <w:p w14:paraId="5E4C5458" w14:textId="77777777" w:rsidR="00780EEB" w:rsidRPr="006B1028" w:rsidRDefault="00780EEB" w:rsidP="00F160B8">
            <w:pPr>
              <w:widowControl w:val="0"/>
              <w:spacing w:before="20" w:after="20" w:line="320" w:lineRule="exact"/>
              <w:jc w:val="center"/>
              <w:rPr>
                <w:sz w:val="24"/>
                <w:szCs w:val="24"/>
              </w:rPr>
            </w:pPr>
            <w:r w:rsidRPr="006B1028">
              <w:rPr>
                <w:sz w:val="24"/>
                <w:szCs w:val="24"/>
              </w:rPr>
              <w:t>L</w:t>
            </w:r>
          </w:p>
          <w:p w14:paraId="314CA915" w14:textId="77777777" w:rsidR="00780EEB" w:rsidRPr="006B1028" w:rsidRDefault="00780EEB" w:rsidP="00F160B8">
            <w:pPr>
              <w:widowControl w:val="0"/>
              <w:spacing w:before="20" w:after="20" w:line="320" w:lineRule="exact"/>
              <w:jc w:val="center"/>
              <w:rPr>
                <w:sz w:val="24"/>
                <w:szCs w:val="24"/>
              </w:rPr>
            </w:pPr>
            <w:r w:rsidRPr="006B1028">
              <w:rPr>
                <w:sz w:val="24"/>
                <w:szCs w:val="24"/>
              </w:rPr>
              <w:t>N</w:t>
            </w:r>
          </w:p>
        </w:tc>
        <w:tc>
          <w:tcPr>
            <w:tcW w:w="3211" w:type="dxa"/>
            <w:shd w:val="clear" w:color="auto" w:fill="auto"/>
          </w:tcPr>
          <w:p w14:paraId="64FF60CB" w14:textId="77777777" w:rsidR="00780EEB" w:rsidRPr="006B1028" w:rsidRDefault="00780EEB" w:rsidP="00F160B8">
            <w:pPr>
              <w:widowControl w:val="0"/>
              <w:spacing w:before="20" w:after="20" w:line="320" w:lineRule="exact"/>
              <w:jc w:val="center"/>
              <w:rPr>
                <w:sz w:val="24"/>
                <w:szCs w:val="24"/>
              </w:rPr>
            </w:pPr>
            <w:r w:rsidRPr="006B1028">
              <w:rPr>
                <w:b/>
                <w:bCs/>
                <w:sz w:val="24"/>
                <w:szCs w:val="24"/>
              </w:rPr>
              <w:t>Tỉnh Lào Cai</w:t>
            </w:r>
          </w:p>
          <w:p w14:paraId="3431479B" w14:textId="77777777" w:rsidR="00780EEB" w:rsidRPr="006B1028" w:rsidRDefault="00780EEB" w:rsidP="00F160B8">
            <w:pPr>
              <w:widowControl w:val="0"/>
              <w:spacing w:before="20" w:after="20" w:line="320" w:lineRule="exact"/>
              <w:jc w:val="center"/>
              <w:rPr>
                <w:i/>
                <w:sz w:val="24"/>
                <w:szCs w:val="24"/>
              </w:rPr>
            </w:pPr>
            <w:r w:rsidRPr="006B1028">
              <w:rPr>
                <w:sz w:val="24"/>
                <w:szCs w:val="24"/>
              </w:rPr>
              <w:t>(</w:t>
            </w:r>
            <w:r w:rsidRPr="006B1028">
              <w:rPr>
                <w:i/>
                <w:sz w:val="24"/>
                <w:szCs w:val="24"/>
              </w:rPr>
              <w:t>1 thành phố, 1 thị xã,</w:t>
            </w:r>
          </w:p>
          <w:p w14:paraId="6194C273" w14:textId="77777777" w:rsidR="00780EEB" w:rsidRPr="006B1028" w:rsidRDefault="00780EEB" w:rsidP="00F160B8">
            <w:pPr>
              <w:widowControl w:val="0"/>
              <w:spacing w:before="20" w:after="20" w:line="320" w:lineRule="exact"/>
              <w:jc w:val="center"/>
              <w:rPr>
                <w:sz w:val="24"/>
                <w:szCs w:val="24"/>
              </w:rPr>
            </w:pPr>
            <w:r w:rsidRPr="006B1028">
              <w:rPr>
                <w:i/>
                <w:sz w:val="24"/>
                <w:szCs w:val="24"/>
              </w:rPr>
              <w:t>7 huyện</w:t>
            </w:r>
            <w:r w:rsidRPr="006B1028">
              <w:rPr>
                <w:sz w:val="24"/>
                <w:szCs w:val="24"/>
              </w:rPr>
              <w:t>)</w:t>
            </w:r>
          </w:p>
          <w:p w14:paraId="22F49803" w14:textId="77777777" w:rsidR="00780EEB" w:rsidRPr="006B1028" w:rsidRDefault="00780EEB" w:rsidP="00F160B8">
            <w:pPr>
              <w:widowControl w:val="0"/>
              <w:spacing w:before="20" w:after="20" w:line="320" w:lineRule="exact"/>
              <w:jc w:val="center"/>
              <w:rPr>
                <w:sz w:val="24"/>
                <w:szCs w:val="24"/>
              </w:rPr>
            </w:pPr>
            <w:r w:rsidRPr="006B1028">
              <w:rPr>
                <w:sz w:val="24"/>
                <w:szCs w:val="24"/>
              </w:rPr>
              <w:t>Thành phố Lào Cai</w:t>
            </w:r>
          </w:p>
          <w:p w14:paraId="1C786397" w14:textId="77777777" w:rsidR="00780EEB" w:rsidRPr="006B1028" w:rsidRDefault="00780EEB" w:rsidP="00F160B8">
            <w:pPr>
              <w:widowControl w:val="0"/>
              <w:spacing w:before="20" w:after="20" w:line="320" w:lineRule="exact"/>
              <w:jc w:val="center"/>
              <w:rPr>
                <w:sz w:val="24"/>
                <w:szCs w:val="24"/>
              </w:rPr>
            </w:pPr>
            <w:r w:rsidRPr="006B1028">
              <w:rPr>
                <w:sz w:val="24"/>
                <w:szCs w:val="24"/>
              </w:rPr>
              <w:t>Huyện Mường Khương</w:t>
            </w:r>
          </w:p>
          <w:p w14:paraId="519149AF" w14:textId="77777777" w:rsidR="00780EEB" w:rsidRPr="00757A29" w:rsidRDefault="00780EEB" w:rsidP="00F160B8">
            <w:pPr>
              <w:widowControl w:val="0"/>
              <w:spacing w:before="20" w:after="20" w:line="320" w:lineRule="exact"/>
              <w:jc w:val="center"/>
              <w:rPr>
                <w:sz w:val="24"/>
                <w:szCs w:val="24"/>
                <w:lang w:val="fr-FR"/>
              </w:rPr>
            </w:pPr>
            <w:r w:rsidRPr="00757A29">
              <w:rPr>
                <w:sz w:val="24"/>
                <w:szCs w:val="24"/>
                <w:lang w:val="fr-FR"/>
              </w:rPr>
              <w:t>Huyện Bát Xát</w:t>
            </w:r>
          </w:p>
          <w:p w14:paraId="4DC49065" w14:textId="77777777" w:rsidR="00780EEB" w:rsidRPr="00757A29" w:rsidRDefault="00780EEB" w:rsidP="00F160B8">
            <w:pPr>
              <w:widowControl w:val="0"/>
              <w:spacing w:before="20" w:after="20" w:line="320" w:lineRule="exact"/>
              <w:jc w:val="center"/>
              <w:rPr>
                <w:sz w:val="24"/>
                <w:szCs w:val="24"/>
                <w:lang w:val="fr-FR"/>
              </w:rPr>
            </w:pPr>
            <w:r w:rsidRPr="00757A29">
              <w:rPr>
                <w:sz w:val="24"/>
                <w:szCs w:val="24"/>
                <w:lang w:val="fr-FR"/>
              </w:rPr>
              <w:t>Huyện Si Ma Cai</w:t>
            </w:r>
          </w:p>
          <w:p w14:paraId="08E45A05" w14:textId="77777777" w:rsidR="00780EEB" w:rsidRPr="00757A29" w:rsidRDefault="00780EEB" w:rsidP="00F160B8">
            <w:pPr>
              <w:widowControl w:val="0"/>
              <w:spacing w:before="20" w:after="20" w:line="320" w:lineRule="exact"/>
              <w:jc w:val="center"/>
              <w:rPr>
                <w:sz w:val="24"/>
                <w:szCs w:val="24"/>
                <w:lang w:val="fr-FR"/>
              </w:rPr>
            </w:pPr>
            <w:r w:rsidRPr="00757A29">
              <w:rPr>
                <w:sz w:val="24"/>
                <w:szCs w:val="24"/>
                <w:lang w:val="fr-FR"/>
              </w:rPr>
              <w:t>Huyện Bắc Hà</w:t>
            </w:r>
          </w:p>
          <w:p w14:paraId="3B5E37CD" w14:textId="77777777" w:rsidR="00780EEB" w:rsidRPr="00757A29" w:rsidRDefault="00780EEB" w:rsidP="00F160B8">
            <w:pPr>
              <w:widowControl w:val="0"/>
              <w:spacing w:before="20" w:after="20" w:line="320" w:lineRule="exact"/>
              <w:jc w:val="center"/>
              <w:rPr>
                <w:sz w:val="24"/>
                <w:szCs w:val="24"/>
                <w:lang w:val="fr-FR"/>
              </w:rPr>
            </w:pPr>
            <w:r w:rsidRPr="00757A29">
              <w:rPr>
                <w:sz w:val="24"/>
                <w:szCs w:val="24"/>
                <w:lang w:val="fr-FR"/>
              </w:rPr>
              <w:t>Huyện Bảo Thắng</w:t>
            </w:r>
          </w:p>
          <w:p w14:paraId="288F7FFA" w14:textId="77777777" w:rsidR="00780EEB" w:rsidRPr="00757A29" w:rsidRDefault="00780EEB" w:rsidP="00F160B8">
            <w:pPr>
              <w:widowControl w:val="0"/>
              <w:spacing w:before="20" w:after="20" w:line="320" w:lineRule="exact"/>
              <w:jc w:val="center"/>
              <w:rPr>
                <w:sz w:val="24"/>
                <w:szCs w:val="24"/>
                <w:lang w:val="fr-FR"/>
              </w:rPr>
            </w:pPr>
            <w:r w:rsidRPr="00757A29">
              <w:rPr>
                <w:sz w:val="24"/>
                <w:szCs w:val="24"/>
                <w:lang w:val="fr-FR"/>
              </w:rPr>
              <w:t>Thị xã Sa Pa</w:t>
            </w:r>
          </w:p>
          <w:p w14:paraId="242D5EC2" w14:textId="77777777" w:rsidR="00780EEB" w:rsidRPr="00757A29" w:rsidRDefault="00780EEB" w:rsidP="00F160B8">
            <w:pPr>
              <w:widowControl w:val="0"/>
              <w:spacing w:before="20" w:after="20" w:line="320" w:lineRule="exact"/>
              <w:jc w:val="center"/>
              <w:rPr>
                <w:sz w:val="24"/>
                <w:szCs w:val="24"/>
                <w:lang w:val="fr-FR"/>
              </w:rPr>
            </w:pPr>
            <w:r w:rsidRPr="00757A29">
              <w:rPr>
                <w:sz w:val="24"/>
                <w:szCs w:val="24"/>
                <w:lang w:val="fr-FR"/>
              </w:rPr>
              <w:t>Huyện Bảo Yên</w:t>
            </w:r>
          </w:p>
          <w:p w14:paraId="7B98F025" w14:textId="77777777" w:rsidR="00780EEB" w:rsidRPr="006B1028" w:rsidRDefault="00780EEB" w:rsidP="00F160B8">
            <w:pPr>
              <w:widowControl w:val="0"/>
              <w:spacing w:before="20" w:after="20" w:line="320" w:lineRule="exact"/>
              <w:jc w:val="center"/>
              <w:rPr>
                <w:sz w:val="24"/>
                <w:szCs w:val="24"/>
              </w:rPr>
            </w:pPr>
            <w:r w:rsidRPr="006B1028">
              <w:rPr>
                <w:sz w:val="24"/>
                <w:szCs w:val="24"/>
              </w:rPr>
              <w:t>Huyện Văn Bàn</w:t>
            </w:r>
          </w:p>
        </w:tc>
        <w:tc>
          <w:tcPr>
            <w:tcW w:w="876" w:type="dxa"/>
            <w:shd w:val="clear" w:color="auto" w:fill="auto"/>
          </w:tcPr>
          <w:p w14:paraId="3541BA12" w14:textId="77777777" w:rsidR="00780EEB" w:rsidRPr="006B1028" w:rsidRDefault="00780EEB" w:rsidP="00F160B8">
            <w:pPr>
              <w:widowControl w:val="0"/>
              <w:spacing w:before="20" w:after="20" w:line="320" w:lineRule="exact"/>
              <w:jc w:val="center"/>
              <w:rPr>
                <w:sz w:val="24"/>
                <w:szCs w:val="24"/>
              </w:rPr>
            </w:pPr>
            <w:r w:rsidRPr="006B1028">
              <w:rPr>
                <w:b/>
                <w:bCs/>
                <w:sz w:val="24"/>
                <w:szCs w:val="24"/>
              </w:rPr>
              <w:t>12</w:t>
            </w:r>
          </w:p>
          <w:p w14:paraId="358C1D7B" w14:textId="77777777" w:rsidR="00780EEB" w:rsidRPr="006B1028" w:rsidRDefault="00780EEB" w:rsidP="00F160B8">
            <w:pPr>
              <w:widowControl w:val="0"/>
              <w:spacing w:before="20" w:after="20" w:line="320" w:lineRule="exact"/>
              <w:jc w:val="center"/>
              <w:rPr>
                <w:b/>
                <w:bCs/>
                <w:sz w:val="24"/>
                <w:szCs w:val="24"/>
              </w:rPr>
            </w:pPr>
            <w:r w:rsidRPr="006B1028">
              <w:rPr>
                <w:b/>
                <w:bCs/>
                <w:sz w:val="24"/>
                <w:szCs w:val="24"/>
              </w:rPr>
              <w:t> </w:t>
            </w:r>
          </w:p>
          <w:p w14:paraId="5B53C276" w14:textId="77777777" w:rsidR="00780EEB" w:rsidRPr="006B1028" w:rsidRDefault="00780EEB" w:rsidP="00F160B8">
            <w:pPr>
              <w:widowControl w:val="0"/>
              <w:spacing w:before="20" w:after="20" w:line="320" w:lineRule="exact"/>
              <w:jc w:val="center"/>
              <w:rPr>
                <w:sz w:val="24"/>
                <w:szCs w:val="24"/>
              </w:rPr>
            </w:pPr>
          </w:p>
          <w:p w14:paraId="37580D59" w14:textId="77777777" w:rsidR="00780EEB" w:rsidRPr="006B1028" w:rsidRDefault="00780EEB" w:rsidP="00F160B8">
            <w:pPr>
              <w:widowControl w:val="0"/>
              <w:spacing w:before="20" w:after="20" w:line="320" w:lineRule="exact"/>
              <w:jc w:val="center"/>
              <w:rPr>
                <w:sz w:val="24"/>
                <w:szCs w:val="24"/>
              </w:rPr>
            </w:pPr>
            <w:r w:rsidRPr="006B1028">
              <w:rPr>
                <w:sz w:val="24"/>
                <w:szCs w:val="24"/>
              </w:rPr>
              <w:t>12</w:t>
            </w:r>
          </w:p>
          <w:p w14:paraId="4804D910" w14:textId="77777777" w:rsidR="00780EEB" w:rsidRPr="006B1028" w:rsidRDefault="00780EEB" w:rsidP="00F160B8">
            <w:pPr>
              <w:widowControl w:val="0"/>
              <w:spacing w:before="20" w:after="20" w:line="320" w:lineRule="exact"/>
              <w:jc w:val="center"/>
              <w:rPr>
                <w:sz w:val="24"/>
                <w:szCs w:val="24"/>
              </w:rPr>
            </w:pPr>
            <w:r w:rsidRPr="006B1028">
              <w:rPr>
                <w:sz w:val="24"/>
                <w:szCs w:val="24"/>
              </w:rPr>
              <w:t>12</w:t>
            </w:r>
          </w:p>
          <w:p w14:paraId="7D080A75" w14:textId="77777777" w:rsidR="00780EEB" w:rsidRPr="006B1028" w:rsidRDefault="00780EEB" w:rsidP="00F160B8">
            <w:pPr>
              <w:widowControl w:val="0"/>
              <w:spacing w:before="20" w:after="20" w:line="320" w:lineRule="exact"/>
              <w:jc w:val="center"/>
              <w:rPr>
                <w:sz w:val="24"/>
                <w:szCs w:val="24"/>
              </w:rPr>
            </w:pPr>
            <w:r w:rsidRPr="006B1028">
              <w:rPr>
                <w:sz w:val="24"/>
                <w:szCs w:val="24"/>
              </w:rPr>
              <w:t>12</w:t>
            </w:r>
          </w:p>
          <w:p w14:paraId="38862DEE" w14:textId="77777777" w:rsidR="00780EEB" w:rsidRPr="006B1028" w:rsidRDefault="00780EEB" w:rsidP="00F160B8">
            <w:pPr>
              <w:widowControl w:val="0"/>
              <w:spacing w:before="20" w:after="20" w:line="320" w:lineRule="exact"/>
              <w:jc w:val="center"/>
              <w:rPr>
                <w:sz w:val="24"/>
                <w:szCs w:val="24"/>
              </w:rPr>
            </w:pPr>
            <w:r w:rsidRPr="006B1028">
              <w:rPr>
                <w:sz w:val="24"/>
                <w:szCs w:val="24"/>
              </w:rPr>
              <w:t>12</w:t>
            </w:r>
          </w:p>
          <w:p w14:paraId="0E9CCE05" w14:textId="77777777" w:rsidR="00780EEB" w:rsidRPr="006B1028" w:rsidRDefault="00780EEB" w:rsidP="00F160B8">
            <w:pPr>
              <w:widowControl w:val="0"/>
              <w:spacing w:before="20" w:after="20" w:line="320" w:lineRule="exact"/>
              <w:jc w:val="center"/>
              <w:rPr>
                <w:sz w:val="24"/>
                <w:szCs w:val="24"/>
              </w:rPr>
            </w:pPr>
            <w:r w:rsidRPr="006B1028">
              <w:rPr>
                <w:sz w:val="24"/>
                <w:szCs w:val="24"/>
              </w:rPr>
              <w:t>12</w:t>
            </w:r>
          </w:p>
          <w:p w14:paraId="30983F07" w14:textId="77777777" w:rsidR="00780EEB" w:rsidRPr="006B1028" w:rsidRDefault="00780EEB" w:rsidP="00F160B8">
            <w:pPr>
              <w:widowControl w:val="0"/>
              <w:spacing w:before="20" w:after="20" w:line="320" w:lineRule="exact"/>
              <w:jc w:val="center"/>
              <w:rPr>
                <w:sz w:val="24"/>
                <w:szCs w:val="24"/>
              </w:rPr>
            </w:pPr>
            <w:r w:rsidRPr="006B1028">
              <w:rPr>
                <w:sz w:val="24"/>
                <w:szCs w:val="24"/>
              </w:rPr>
              <w:t>12</w:t>
            </w:r>
          </w:p>
          <w:p w14:paraId="5BB6C5A2" w14:textId="77777777" w:rsidR="00780EEB" w:rsidRPr="006B1028" w:rsidRDefault="00780EEB" w:rsidP="00F160B8">
            <w:pPr>
              <w:widowControl w:val="0"/>
              <w:spacing w:before="20" w:after="20" w:line="320" w:lineRule="exact"/>
              <w:jc w:val="center"/>
              <w:rPr>
                <w:sz w:val="24"/>
                <w:szCs w:val="24"/>
              </w:rPr>
            </w:pPr>
            <w:r w:rsidRPr="006B1028">
              <w:rPr>
                <w:sz w:val="24"/>
                <w:szCs w:val="24"/>
              </w:rPr>
              <w:t>12</w:t>
            </w:r>
          </w:p>
          <w:p w14:paraId="0DC8CCBE" w14:textId="77777777" w:rsidR="00780EEB" w:rsidRPr="006B1028" w:rsidRDefault="00780EEB" w:rsidP="00F160B8">
            <w:pPr>
              <w:widowControl w:val="0"/>
              <w:spacing w:before="20" w:after="20" w:line="320" w:lineRule="exact"/>
              <w:jc w:val="center"/>
              <w:rPr>
                <w:sz w:val="24"/>
                <w:szCs w:val="24"/>
              </w:rPr>
            </w:pPr>
            <w:r w:rsidRPr="006B1028">
              <w:rPr>
                <w:sz w:val="24"/>
                <w:szCs w:val="24"/>
              </w:rPr>
              <w:t>12</w:t>
            </w:r>
          </w:p>
          <w:p w14:paraId="6B635649" w14:textId="77777777" w:rsidR="00780EEB" w:rsidRPr="006B1028" w:rsidRDefault="00780EEB" w:rsidP="00F160B8">
            <w:pPr>
              <w:widowControl w:val="0"/>
              <w:spacing w:before="20" w:after="20" w:line="320" w:lineRule="exact"/>
              <w:jc w:val="center"/>
              <w:rPr>
                <w:sz w:val="24"/>
                <w:szCs w:val="24"/>
              </w:rPr>
            </w:pPr>
            <w:r w:rsidRPr="006B1028">
              <w:rPr>
                <w:sz w:val="24"/>
                <w:szCs w:val="24"/>
              </w:rPr>
              <w:t>12</w:t>
            </w:r>
          </w:p>
        </w:tc>
        <w:tc>
          <w:tcPr>
            <w:tcW w:w="745" w:type="dxa"/>
            <w:shd w:val="clear" w:color="auto" w:fill="auto"/>
          </w:tcPr>
          <w:p w14:paraId="5CF21060" w14:textId="77777777" w:rsidR="00780EEB" w:rsidRPr="006B1028" w:rsidRDefault="00780EEB" w:rsidP="00F160B8">
            <w:pPr>
              <w:widowControl w:val="0"/>
              <w:spacing w:before="20" w:after="20" w:line="320" w:lineRule="exact"/>
              <w:jc w:val="center"/>
              <w:rPr>
                <w:sz w:val="24"/>
                <w:szCs w:val="24"/>
              </w:rPr>
            </w:pPr>
            <w:r w:rsidRPr="006B1028">
              <w:rPr>
                <w:sz w:val="24"/>
                <w:szCs w:val="24"/>
              </w:rPr>
              <w:t> </w:t>
            </w:r>
          </w:p>
          <w:p w14:paraId="4D6B1568" w14:textId="77777777" w:rsidR="00780EEB" w:rsidRPr="006B1028" w:rsidRDefault="00780EEB" w:rsidP="00F160B8">
            <w:pPr>
              <w:widowControl w:val="0"/>
              <w:spacing w:before="20" w:after="20" w:line="320" w:lineRule="exact"/>
              <w:jc w:val="center"/>
              <w:rPr>
                <w:sz w:val="24"/>
                <w:szCs w:val="24"/>
              </w:rPr>
            </w:pPr>
            <w:r w:rsidRPr="006B1028">
              <w:rPr>
                <w:sz w:val="24"/>
                <w:szCs w:val="24"/>
              </w:rPr>
              <w:t> </w:t>
            </w:r>
          </w:p>
          <w:p w14:paraId="20210B27" w14:textId="77777777" w:rsidR="00780EEB" w:rsidRPr="006B1028" w:rsidRDefault="00780EEB" w:rsidP="00F160B8">
            <w:pPr>
              <w:widowControl w:val="0"/>
              <w:spacing w:before="20" w:after="20" w:line="320" w:lineRule="exact"/>
              <w:jc w:val="center"/>
              <w:rPr>
                <w:sz w:val="24"/>
                <w:szCs w:val="24"/>
              </w:rPr>
            </w:pPr>
          </w:p>
          <w:p w14:paraId="2EB59EE0" w14:textId="77777777" w:rsidR="00780EEB" w:rsidRPr="006B1028" w:rsidRDefault="00780EEB" w:rsidP="00F160B8">
            <w:pPr>
              <w:widowControl w:val="0"/>
              <w:spacing w:before="20" w:after="20" w:line="320" w:lineRule="exact"/>
              <w:jc w:val="center"/>
              <w:rPr>
                <w:sz w:val="24"/>
                <w:szCs w:val="24"/>
              </w:rPr>
            </w:pPr>
            <w:r w:rsidRPr="006B1028">
              <w:rPr>
                <w:sz w:val="24"/>
                <w:szCs w:val="24"/>
              </w:rPr>
              <w:t>A</w:t>
            </w:r>
          </w:p>
          <w:p w14:paraId="089CCAB3" w14:textId="77777777" w:rsidR="00780EEB" w:rsidRPr="006B1028" w:rsidRDefault="00780EEB" w:rsidP="00F160B8">
            <w:pPr>
              <w:widowControl w:val="0"/>
              <w:spacing w:before="20" w:after="20" w:line="320" w:lineRule="exact"/>
              <w:jc w:val="center"/>
              <w:rPr>
                <w:sz w:val="24"/>
                <w:szCs w:val="24"/>
              </w:rPr>
            </w:pPr>
            <w:r w:rsidRPr="006B1028">
              <w:rPr>
                <w:sz w:val="24"/>
                <w:szCs w:val="24"/>
              </w:rPr>
              <w:t>C</w:t>
            </w:r>
          </w:p>
          <w:p w14:paraId="0218E7E8" w14:textId="77777777" w:rsidR="00780EEB" w:rsidRPr="006B1028" w:rsidRDefault="00780EEB" w:rsidP="00F160B8">
            <w:pPr>
              <w:widowControl w:val="0"/>
              <w:spacing w:before="20" w:after="20" w:line="320" w:lineRule="exact"/>
              <w:jc w:val="center"/>
              <w:rPr>
                <w:sz w:val="24"/>
                <w:szCs w:val="24"/>
              </w:rPr>
            </w:pPr>
            <w:r w:rsidRPr="006B1028">
              <w:rPr>
                <w:sz w:val="24"/>
                <w:szCs w:val="24"/>
              </w:rPr>
              <w:t>D</w:t>
            </w:r>
          </w:p>
          <w:p w14:paraId="10856F93" w14:textId="77777777" w:rsidR="00780EEB" w:rsidRPr="006B1028" w:rsidRDefault="00780EEB" w:rsidP="00F160B8">
            <w:pPr>
              <w:widowControl w:val="0"/>
              <w:spacing w:before="20" w:after="20" w:line="320" w:lineRule="exact"/>
              <w:jc w:val="center"/>
              <w:rPr>
                <w:sz w:val="24"/>
                <w:szCs w:val="24"/>
              </w:rPr>
            </w:pPr>
            <w:r w:rsidRPr="006B1028">
              <w:rPr>
                <w:sz w:val="24"/>
                <w:szCs w:val="24"/>
              </w:rPr>
              <w:t>E</w:t>
            </w:r>
          </w:p>
          <w:p w14:paraId="6A160809" w14:textId="77777777" w:rsidR="00780EEB" w:rsidRPr="006B1028" w:rsidRDefault="00780EEB" w:rsidP="00F160B8">
            <w:pPr>
              <w:widowControl w:val="0"/>
              <w:spacing w:before="20" w:after="20" w:line="320" w:lineRule="exact"/>
              <w:jc w:val="center"/>
              <w:rPr>
                <w:sz w:val="24"/>
                <w:szCs w:val="24"/>
              </w:rPr>
            </w:pPr>
            <w:r w:rsidRPr="006B1028">
              <w:rPr>
                <w:sz w:val="24"/>
                <w:szCs w:val="24"/>
              </w:rPr>
              <w:t>F</w:t>
            </w:r>
          </w:p>
          <w:p w14:paraId="6A3F2380" w14:textId="77777777" w:rsidR="00780EEB" w:rsidRPr="006B1028" w:rsidRDefault="00780EEB" w:rsidP="00F160B8">
            <w:pPr>
              <w:widowControl w:val="0"/>
              <w:spacing w:before="20" w:after="20" w:line="320" w:lineRule="exact"/>
              <w:jc w:val="center"/>
              <w:rPr>
                <w:sz w:val="24"/>
                <w:szCs w:val="24"/>
              </w:rPr>
            </w:pPr>
            <w:r w:rsidRPr="006B1028">
              <w:rPr>
                <w:sz w:val="24"/>
                <w:szCs w:val="24"/>
              </w:rPr>
              <w:t>G</w:t>
            </w:r>
          </w:p>
          <w:p w14:paraId="1341C45D" w14:textId="77777777" w:rsidR="00780EEB" w:rsidRPr="006B1028" w:rsidRDefault="00780EEB" w:rsidP="00F160B8">
            <w:pPr>
              <w:widowControl w:val="0"/>
              <w:spacing w:before="20" w:after="20" w:line="320" w:lineRule="exact"/>
              <w:jc w:val="center"/>
              <w:rPr>
                <w:sz w:val="24"/>
                <w:szCs w:val="24"/>
              </w:rPr>
            </w:pPr>
            <w:r w:rsidRPr="006B1028">
              <w:rPr>
                <w:sz w:val="24"/>
                <w:szCs w:val="24"/>
              </w:rPr>
              <w:t>H</w:t>
            </w:r>
          </w:p>
          <w:p w14:paraId="5D16D59C" w14:textId="77777777" w:rsidR="00780EEB" w:rsidRPr="006B1028" w:rsidRDefault="00780EEB" w:rsidP="00F160B8">
            <w:pPr>
              <w:widowControl w:val="0"/>
              <w:spacing w:before="20" w:after="20" w:line="320" w:lineRule="exact"/>
              <w:jc w:val="center"/>
              <w:rPr>
                <w:sz w:val="24"/>
                <w:szCs w:val="24"/>
              </w:rPr>
            </w:pPr>
            <w:r w:rsidRPr="006B1028">
              <w:rPr>
                <w:sz w:val="24"/>
                <w:szCs w:val="24"/>
              </w:rPr>
              <w:t>I</w:t>
            </w:r>
          </w:p>
          <w:p w14:paraId="500DB9DB" w14:textId="77777777" w:rsidR="00780EEB" w:rsidRPr="006B1028" w:rsidRDefault="00780EEB" w:rsidP="00F160B8">
            <w:pPr>
              <w:widowControl w:val="0"/>
              <w:spacing w:before="20" w:after="20" w:line="320" w:lineRule="exact"/>
              <w:jc w:val="center"/>
              <w:rPr>
                <w:sz w:val="24"/>
                <w:szCs w:val="24"/>
              </w:rPr>
            </w:pPr>
            <w:r w:rsidRPr="006B1028">
              <w:rPr>
                <w:sz w:val="24"/>
                <w:szCs w:val="24"/>
              </w:rPr>
              <w:t>K</w:t>
            </w:r>
          </w:p>
        </w:tc>
      </w:tr>
      <w:tr w:rsidR="00780EEB" w:rsidRPr="006B1028" w14:paraId="5ADE62F6" w14:textId="77777777" w:rsidTr="00F160B8">
        <w:trPr>
          <w:cantSplit/>
        </w:trPr>
        <w:tc>
          <w:tcPr>
            <w:tcW w:w="3068" w:type="dxa"/>
            <w:shd w:val="clear" w:color="auto" w:fill="auto"/>
          </w:tcPr>
          <w:p w14:paraId="4775E373" w14:textId="77777777" w:rsidR="00780EEB" w:rsidRPr="006B1028" w:rsidRDefault="00780EEB" w:rsidP="00F160B8">
            <w:pPr>
              <w:widowControl w:val="0"/>
              <w:spacing w:before="20" w:after="20" w:line="320" w:lineRule="exact"/>
              <w:jc w:val="center"/>
              <w:rPr>
                <w:sz w:val="24"/>
                <w:szCs w:val="24"/>
              </w:rPr>
            </w:pPr>
            <w:r w:rsidRPr="006B1028">
              <w:rPr>
                <w:b/>
                <w:bCs/>
                <w:sz w:val="24"/>
                <w:szCs w:val="24"/>
              </w:rPr>
              <w:t>Tỉnh Bắc Kạn</w:t>
            </w:r>
          </w:p>
          <w:p w14:paraId="10A37F48" w14:textId="77777777" w:rsidR="00780EEB" w:rsidRPr="006B1028" w:rsidRDefault="00780EEB" w:rsidP="00F160B8">
            <w:pPr>
              <w:widowControl w:val="0"/>
              <w:spacing w:before="20" w:after="20" w:line="320" w:lineRule="exact"/>
              <w:jc w:val="center"/>
              <w:rPr>
                <w:sz w:val="24"/>
                <w:szCs w:val="24"/>
              </w:rPr>
            </w:pPr>
            <w:r w:rsidRPr="006B1028">
              <w:rPr>
                <w:sz w:val="24"/>
                <w:szCs w:val="24"/>
              </w:rPr>
              <w:t>(</w:t>
            </w:r>
            <w:r w:rsidRPr="006B1028">
              <w:rPr>
                <w:i/>
                <w:sz w:val="24"/>
                <w:szCs w:val="24"/>
              </w:rPr>
              <w:t>1 thành phố, 7 huyện</w:t>
            </w:r>
            <w:r w:rsidRPr="006B1028">
              <w:rPr>
                <w:sz w:val="24"/>
                <w:szCs w:val="24"/>
              </w:rPr>
              <w:t>)</w:t>
            </w:r>
          </w:p>
          <w:p w14:paraId="6B56B217" w14:textId="77777777" w:rsidR="00780EEB" w:rsidRPr="006B1028" w:rsidRDefault="00780EEB" w:rsidP="00F160B8">
            <w:pPr>
              <w:widowControl w:val="0"/>
              <w:spacing w:before="20" w:after="20" w:line="320" w:lineRule="exact"/>
              <w:jc w:val="center"/>
              <w:rPr>
                <w:sz w:val="24"/>
                <w:szCs w:val="24"/>
              </w:rPr>
            </w:pPr>
            <w:r w:rsidRPr="006B1028">
              <w:rPr>
                <w:sz w:val="24"/>
                <w:szCs w:val="24"/>
              </w:rPr>
              <w:t>Thành phố Bắc Kạn</w:t>
            </w:r>
          </w:p>
          <w:p w14:paraId="77FAFA63" w14:textId="77777777" w:rsidR="00780EEB" w:rsidRPr="006B1028" w:rsidRDefault="00780EEB" w:rsidP="00F160B8">
            <w:pPr>
              <w:widowControl w:val="0"/>
              <w:spacing w:before="20" w:after="20" w:line="320" w:lineRule="exact"/>
              <w:jc w:val="center"/>
              <w:rPr>
                <w:sz w:val="24"/>
                <w:szCs w:val="24"/>
              </w:rPr>
            </w:pPr>
            <w:r w:rsidRPr="006B1028">
              <w:rPr>
                <w:sz w:val="24"/>
                <w:szCs w:val="24"/>
              </w:rPr>
              <w:t>Huyện Ba Bể</w:t>
            </w:r>
          </w:p>
          <w:p w14:paraId="7264A6AA" w14:textId="77777777" w:rsidR="00780EEB" w:rsidRPr="006B1028" w:rsidRDefault="00780EEB" w:rsidP="00F160B8">
            <w:pPr>
              <w:widowControl w:val="0"/>
              <w:spacing w:before="20" w:after="20" w:line="320" w:lineRule="exact"/>
              <w:jc w:val="center"/>
              <w:rPr>
                <w:sz w:val="24"/>
                <w:szCs w:val="24"/>
              </w:rPr>
            </w:pPr>
            <w:r w:rsidRPr="006B1028">
              <w:rPr>
                <w:sz w:val="24"/>
                <w:szCs w:val="24"/>
              </w:rPr>
              <w:t>Huyện Ngân Sơn</w:t>
            </w:r>
          </w:p>
          <w:p w14:paraId="1A5ACDF5" w14:textId="77777777" w:rsidR="00780EEB" w:rsidRPr="006B1028" w:rsidRDefault="00780EEB" w:rsidP="00F160B8">
            <w:pPr>
              <w:widowControl w:val="0"/>
              <w:spacing w:before="20" w:after="20" w:line="320" w:lineRule="exact"/>
              <w:jc w:val="center"/>
              <w:rPr>
                <w:sz w:val="24"/>
                <w:szCs w:val="24"/>
              </w:rPr>
            </w:pPr>
            <w:r w:rsidRPr="006B1028">
              <w:rPr>
                <w:sz w:val="24"/>
                <w:szCs w:val="24"/>
              </w:rPr>
              <w:t>Huyện Chợ Đồn</w:t>
            </w:r>
          </w:p>
          <w:p w14:paraId="289BEFC5" w14:textId="77777777" w:rsidR="00780EEB" w:rsidRPr="006B1028" w:rsidRDefault="00780EEB" w:rsidP="00F160B8">
            <w:pPr>
              <w:widowControl w:val="0"/>
              <w:spacing w:before="20" w:after="20" w:line="320" w:lineRule="exact"/>
              <w:jc w:val="center"/>
              <w:rPr>
                <w:sz w:val="24"/>
                <w:szCs w:val="24"/>
              </w:rPr>
            </w:pPr>
            <w:r w:rsidRPr="006B1028">
              <w:rPr>
                <w:sz w:val="24"/>
                <w:szCs w:val="24"/>
              </w:rPr>
              <w:t>Huyện Na Rì</w:t>
            </w:r>
          </w:p>
          <w:p w14:paraId="014A2226" w14:textId="77777777" w:rsidR="00780EEB" w:rsidRPr="006B1028" w:rsidRDefault="00780EEB" w:rsidP="00F160B8">
            <w:pPr>
              <w:widowControl w:val="0"/>
              <w:spacing w:before="20" w:after="20" w:line="320" w:lineRule="exact"/>
              <w:jc w:val="center"/>
              <w:rPr>
                <w:sz w:val="24"/>
                <w:szCs w:val="24"/>
              </w:rPr>
            </w:pPr>
            <w:r w:rsidRPr="006B1028">
              <w:rPr>
                <w:sz w:val="24"/>
                <w:szCs w:val="24"/>
              </w:rPr>
              <w:t>Huyện Bạch Thông</w:t>
            </w:r>
          </w:p>
          <w:p w14:paraId="140CCD85" w14:textId="77777777" w:rsidR="00780EEB" w:rsidRPr="006B1028" w:rsidRDefault="00780EEB" w:rsidP="00F160B8">
            <w:pPr>
              <w:widowControl w:val="0"/>
              <w:spacing w:before="20" w:after="20" w:line="320" w:lineRule="exact"/>
              <w:jc w:val="center"/>
              <w:rPr>
                <w:sz w:val="24"/>
                <w:szCs w:val="24"/>
              </w:rPr>
            </w:pPr>
            <w:r w:rsidRPr="006B1028">
              <w:rPr>
                <w:sz w:val="24"/>
                <w:szCs w:val="24"/>
              </w:rPr>
              <w:t>Huyện Chợ Mới</w:t>
            </w:r>
          </w:p>
          <w:p w14:paraId="4A352642" w14:textId="77777777" w:rsidR="00780EEB" w:rsidRPr="006B1028" w:rsidRDefault="00780EEB" w:rsidP="00F160B8">
            <w:pPr>
              <w:widowControl w:val="0"/>
              <w:spacing w:before="20" w:after="20" w:line="320" w:lineRule="exact"/>
              <w:jc w:val="center"/>
              <w:rPr>
                <w:sz w:val="24"/>
                <w:szCs w:val="24"/>
              </w:rPr>
            </w:pPr>
            <w:r w:rsidRPr="006B1028">
              <w:rPr>
                <w:sz w:val="24"/>
                <w:szCs w:val="24"/>
              </w:rPr>
              <w:t>Huyện Pác Nặm</w:t>
            </w:r>
          </w:p>
        </w:tc>
        <w:tc>
          <w:tcPr>
            <w:tcW w:w="730" w:type="dxa"/>
            <w:shd w:val="clear" w:color="auto" w:fill="auto"/>
          </w:tcPr>
          <w:p w14:paraId="74098721" w14:textId="77777777" w:rsidR="00780EEB" w:rsidRPr="006B1028" w:rsidRDefault="00780EEB" w:rsidP="00F160B8">
            <w:pPr>
              <w:widowControl w:val="0"/>
              <w:spacing w:before="20" w:after="20" w:line="320" w:lineRule="exact"/>
              <w:jc w:val="center"/>
              <w:rPr>
                <w:sz w:val="24"/>
                <w:szCs w:val="24"/>
              </w:rPr>
            </w:pPr>
            <w:r w:rsidRPr="006B1028">
              <w:rPr>
                <w:b/>
                <w:bCs/>
                <w:sz w:val="24"/>
                <w:szCs w:val="24"/>
              </w:rPr>
              <w:t>13</w:t>
            </w:r>
          </w:p>
          <w:p w14:paraId="2C91FAB8" w14:textId="77777777" w:rsidR="00780EEB" w:rsidRPr="006B1028" w:rsidRDefault="00780EEB" w:rsidP="00F160B8">
            <w:pPr>
              <w:widowControl w:val="0"/>
              <w:spacing w:before="20" w:after="20" w:line="320" w:lineRule="exact"/>
              <w:jc w:val="center"/>
              <w:rPr>
                <w:sz w:val="24"/>
                <w:szCs w:val="24"/>
              </w:rPr>
            </w:pPr>
            <w:r w:rsidRPr="006B1028">
              <w:rPr>
                <w:b/>
                <w:bCs/>
                <w:sz w:val="24"/>
                <w:szCs w:val="24"/>
              </w:rPr>
              <w:t> </w:t>
            </w:r>
          </w:p>
          <w:p w14:paraId="774C36E3" w14:textId="77777777" w:rsidR="00780EEB" w:rsidRPr="006B1028" w:rsidRDefault="00780EEB" w:rsidP="00F160B8">
            <w:pPr>
              <w:widowControl w:val="0"/>
              <w:spacing w:before="20" w:after="20" w:line="320" w:lineRule="exact"/>
              <w:jc w:val="center"/>
              <w:rPr>
                <w:sz w:val="24"/>
                <w:szCs w:val="24"/>
              </w:rPr>
            </w:pPr>
            <w:r w:rsidRPr="006B1028">
              <w:rPr>
                <w:sz w:val="24"/>
                <w:szCs w:val="24"/>
              </w:rPr>
              <w:t>13</w:t>
            </w:r>
          </w:p>
          <w:p w14:paraId="41E29EB2" w14:textId="77777777" w:rsidR="00780EEB" w:rsidRPr="006B1028" w:rsidRDefault="00780EEB" w:rsidP="00F160B8">
            <w:pPr>
              <w:widowControl w:val="0"/>
              <w:spacing w:before="20" w:after="20" w:line="320" w:lineRule="exact"/>
              <w:jc w:val="center"/>
              <w:rPr>
                <w:sz w:val="24"/>
                <w:szCs w:val="24"/>
              </w:rPr>
            </w:pPr>
            <w:r w:rsidRPr="006B1028">
              <w:rPr>
                <w:sz w:val="24"/>
                <w:szCs w:val="24"/>
              </w:rPr>
              <w:t>13</w:t>
            </w:r>
          </w:p>
          <w:p w14:paraId="2DEEF2CC" w14:textId="77777777" w:rsidR="00780EEB" w:rsidRPr="006B1028" w:rsidRDefault="00780EEB" w:rsidP="00F160B8">
            <w:pPr>
              <w:widowControl w:val="0"/>
              <w:spacing w:before="20" w:after="20" w:line="320" w:lineRule="exact"/>
              <w:jc w:val="center"/>
              <w:rPr>
                <w:sz w:val="24"/>
                <w:szCs w:val="24"/>
              </w:rPr>
            </w:pPr>
            <w:r w:rsidRPr="006B1028">
              <w:rPr>
                <w:sz w:val="24"/>
                <w:szCs w:val="24"/>
              </w:rPr>
              <w:t>13</w:t>
            </w:r>
          </w:p>
          <w:p w14:paraId="42E557AC" w14:textId="77777777" w:rsidR="00780EEB" w:rsidRPr="006B1028" w:rsidRDefault="00780EEB" w:rsidP="00F160B8">
            <w:pPr>
              <w:widowControl w:val="0"/>
              <w:spacing w:before="20" w:after="20" w:line="320" w:lineRule="exact"/>
              <w:jc w:val="center"/>
              <w:rPr>
                <w:sz w:val="24"/>
                <w:szCs w:val="24"/>
              </w:rPr>
            </w:pPr>
            <w:r w:rsidRPr="006B1028">
              <w:rPr>
                <w:sz w:val="24"/>
                <w:szCs w:val="24"/>
              </w:rPr>
              <w:t>13</w:t>
            </w:r>
          </w:p>
          <w:p w14:paraId="736139F9" w14:textId="77777777" w:rsidR="00780EEB" w:rsidRPr="006B1028" w:rsidRDefault="00780EEB" w:rsidP="00F160B8">
            <w:pPr>
              <w:widowControl w:val="0"/>
              <w:spacing w:before="20" w:after="20" w:line="320" w:lineRule="exact"/>
              <w:jc w:val="center"/>
              <w:rPr>
                <w:sz w:val="24"/>
                <w:szCs w:val="24"/>
              </w:rPr>
            </w:pPr>
            <w:r w:rsidRPr="006B1028">
              <w:rPr>
                <w:sz w:val="24"/>
                <w:szCs w:val="24"/>
              </w:rPr>
              <w:t>13</w:t>
            </w:r>
          </w:p>
          <w:p w14:paraId="73F9F326" w14:textId="77777777" w:rsidR="00780EEB" w:rsidRPr="006B1028" w:rsidRDefault="00780EEB" w:rsidP="00F160B8">
            <w:pPr>
              <w:widowControl w:val="0"/>
              <w:spacing w:before="20" w:after="20" w:line="320" w:lineRule="exact"/>
              <w:jc w:val="center"/>
              <w:rPr>
                <w:sz w:val="24"/>
                <w:szCs w:val="24"/>
              </w:rPr>
            </w:pPr>
            <w:r w:rsidRPr="006B1028">
              <w:rPr>
                <w:sz w:val="24"/>
                <w:szCs w:val="24"/>
              </w:rPr>
              <w:t>13</w:t>
            </w:r>
          </w:p>
          <w:p w14:paraId="56F1F602" w14:textId="77777777" w:rsidR="00780EEB" w:rsidRPr="006B1028" w:rsidRDefault="00780EEB" w:rsidP="00F160B8">
            <w:pPr>
              <w:widowControl w:val="0"/>
              <w:spacing w:before="20" w:after="20" w:line="320" w:lineRule="exact"/>
              <w:jc w:val="center"/>
              <w:rPr>
                <w:sz w:val="24"/>
                <w:szCs w:val="24"/>
              </w:rPr>
            </w:pPr>
            <w:r w:rsidRPr="006B1028">
              <w:rPr>
                <w:sz w:val="24"/>
                <w:szCs w:val="24"/>
              </w:rPr>
              <w:t>13</w:t>
            </w:r>
          </w:p>
          <w:p w14:paraId="1B7798A6" w14:textId="77777777" w:rsidR="00780EEB" w:rsidRPr="006B1028" w:rsidRDefault="00780EEB" w:rsidP="00F160B8">
            <w:pPr>
              <w:widowControl w:val="0"/>
              <w:spacing w:before="20" w:after="20" w:line="320" w:lineRule="exact"/>
              <w:jc w:val="center"/>
              <w:rPr>
                <w:sz w:val="24"/>
                <w:szCs w:val="24"/>
              </w:rPr>
            </w:pPr>
            <w:r w:rsidRPr="006B1028">
              <w:rPr>
                <w:sz w:val="24"/>
                <w:szCs w:val="24"/>
              </w:rPr>
              <w:t>13</w:t>
            </w:r>
          </w:p>
        </w:tc>
        <w:tc>
          <w:tcPr>
            <w:tcW w:w="730" w:type="dxa"/>
            <w:shd w:val="clear" w:color="auto" w:fill="auto"/>
          </w:tcPr>
          <w:p w14:paraId="5627DDB0" w14:textId="77777777" w:rsidR="00780EEB" w:rsidRPr="006B1028" w:rsidRDefault="00780EEB" w:rsidP="00F160B8">
            <w:pPr>
              <w:widowControl w:val="0"/>
              <w:spacing w:before="20" w:after="20" w:line="320" w:lineRule="exact"/>
              <w:jc w:val="center"/>
              <w:rPr>
                <w:sz w:val="24"/>
                <w:szCs w:val="24"/>
              </w:rPr>
            </w:pPr>
            <w:r w:rsidRPr="006B1028">
              <w:rPr>
                <w:sz w:val="24"/>
                <w:szCs w:val="24"/>
              </w:rPr>
              <w:t> </w:t>
            </w:r>
          </w:p>
          <w:p w14:paraId="52708A6B" w14:textId="77777777" w:rsidR="00780EEB" w:rsidRPr="006B1028" w:rsidRDefault="00780EEB" w:rsidP="00F160B8">
            <w:pPr>
              <w:widowControl w:val="0"/>
              <w:spacing w:before="20" w:after="20" w:line="320" w:lineRule="exact"/>
              <w:jc w:val="center"/>
              <w:rPr>
                <w:sz w:val="24"/>
                <w:szCs w:val="24"/>
              </w:rPr>
            </w:pPr>
            <w:r w:rsidRPr="006B1028">
              <w:rPr>
                <w:sz w:val="24"/>
                <w:szCs w:val="24"/>
              </w:rPr>
              <w:t> </w:t>
            </w:r>
          </w:p>
          <w:p w14:paraId="427B10C6" w14:textId="77777777" w:rsidR="00780EEB" w:rsidRPr="006B1028" w:rsidRDefault="00780EEB" w:rsidP="00F160B8">
            <w:pPr>
              <w:widowControl w:val="0"/>
              <w:spacing w:before="20" w:after="20" w:line="320" w:lineRule="exact"/>
              <w:jc w:val="center"/>
              <w:rPr>
                <w:sz w:val="24"/>
                <w:szCs w:val="24"/>
              </w:rPr>
            </w:pPr>
            <w:r w:rsidRPr="006B1028">
              <w:rPr>
                <w:sz w:val="24"/>
                <w:szCs w:val="24"/>
              </w:rPr>
              <w:t>A</w:t>
            </w:r>
          </w:p>
          <w:p w14:paraId="063F56F9" w14:textId="77777777" w:rsidR="00780EEB" w:rsidRPr="006B1028" w:rsidRDefault="00780EEB" w:rsidP="00F160B8">
            <w:pPr>
              <w:widowControl w:val="0"/>
              <w:spacing w:before="20" w:after="20" w:line="320" w:lineRule="exact"/>
              <w:jc w:val="center"/>
              <w:rPr>
                <w:sz w:val="24"/>
                <w:szCs w:val="24"/>
              </w:rPr>
            </w:pPr>
            <w:r w:rsidRPr="006B1028">
              <w:rPr>
                <w:sz w:val="24"/>
                <w:szCs w:val="24"/>
              </w:rPr>
              <w:t>B</w:t>
            </w:r>
          </w:p>
          <w:p w14:paraId="46F8362B" w14:textId="77777777" w:rsidR="00780EEB" w:rsidRPr="006B1028" w:rsidRDefault="00780EEB" w:rsidP="00F160B8">
            <w:pPr>
              <w:widowControl w:val="0"/>
              <w:spacing w:before="20" w:after="20" w:line="320" w:lineRule="exact"/>
              <w:jc w:val="center"/>
              <w:rPr>
                <w:sz w:val="24"/>
                <w:szCs w:val="24"/>
              </w:rPr>
            </w:pPr>
            <w:r w:rsidRPr="006B1028">
              <w:rPr>
                <w:sz w:val="24"/>
                <w:szCs w:val="24"/>
              </w:rPr>
              <w:t>C</w:t>
            </w:r>
          </w:p>
          <w:p w14:paraId="3B42F3CD" w14:textId="77777777" w:rsidR="00780EEB" w:rsidRPr="006B1028" w:rsidRDefault="00780EEB" w:rsidP="00F160B8">
            <w:pPr>
              <w:widowControl w:val="0"/>
              <w:spacing w:before="20" w:after="20" w:line="320" w:lineRule="exact"/>
              <w:jc w:val="center"/>
              <w:rPr>
                <w:sz w:val="24"/>
                <w:szCs w:val="24"/>
              </w:rPr>
            </w:pPr>
            <w:r w:rsidRPr="006B1028">
              <w:rPr>
                <w:sz w:val="24"/>
                <w:szCs w:val="24"/>
              </w:rPr>
              <w:t>D</w:t>
            </w:r>
          </w:p>
          <w:p w14:paraId="128FD3B2" w14:textId="77777777" w:rsidR="00780EEB" w:rsidRPr="006B1028" w:rsidRDefault="00780EEB" w:rsidP="00F160B8">
            <w:pPr>
              <w:widowControl w:val="0"/>
              <w:spacing w:before="20" w:after="20" w:line="320" w:lineRule="exact"/>
              <w:jc w:val="center"/>
              <w:rPr>
                <w:sz w:val="24"/>
                <w:szCs w:val="24"/>
              </w:rPr>
            </w:pPr>
            <w:r w:rsidRPr="006B1028">
              <w:rPr>
                <w:sz w:val="24"/>
                <w:szCs w:val="24"/>
              </w:rPr>
              <w:t>E</w:t>
            </w:r>
          </w:p>
          <w:p w14:paraId="32B90D6F" w14:textId="77777777" w:rsidR="00780EEB" w:rsidRPr="006B1028" w:rsidRDefault="00780EEB" w:rsidP="00F160B8">
            <w:pPr>
              <w:widowControl w:val="0"/>
              <w:spacing w:before="20" w:after="20" w:line="320" w:lineRule="exact"/>
              <w:jc w:val="center"/>
              <w:rPr>
                <w:sz w:val="24"/>
                <w:szCs w:val="24"/>
              </w:rPr>
            </w:pPr>
            <w:r w:rsidRPr="006B1028">
              <w:rPr>
                <w:sz w:val="24"/>
                <w:szCs w:val="24"/>
              </w:rPr>
              <w:t>F</w:t>
            </w:r>
          </w:p>
          <w:p w14:paraId="004536E4" w14:textId="77777777" w:rsidR="00780EEB" w:rsidRPr="006B1028" w:rsidRDefault="00780EEB" w:rsidP="00F160B8">
            <w:pPr>
              <w:widowControl w:val="0"/>
              <w:spacing w:before="20" w:after="20" w:line="320" w:lineRule="exact"/>
              <w:jc w:val="center"/>
              <w:rPr>
                <w:sz w:val="24"/>
                <w:szCs w:val="24"/>
              </w:rPr>
            </w:pPr>
            <w:r w:rsidRPr="006B1028">
              <w:rPr>
                <w:sz w:val="24"/>
                <w:szCs w:val="24"/>
              </w:rPr>
              <w:t>G</w:t>
            </w:r>
          </w:p>
          <w:p w14:paraId="7A577AF4" w14:textId="77777777" w:rsidR="00780EEB" w:rsidRPr="006B1028" w:rsidRDefault="00780EEB" w:rsidP="00F160B8">
            <w:pPr>
              <w:widowControl w:val="0"/>
              <w:spacing w:before="20" w:after="20" w:line="320" w:lineRule="exact"/>
              <w:jc w:val="center"/>
              <w:rPr>
                <w:sz w:val="24"/>
                <w:szCs w:val="24"/>
              </w:rPr>
            </w:pPr>
            <w:r w:rsidRPr="006B1028">
              <w:rPr>
                <w:sz w:val="24"/>
                <w:szCs w:val="24"/>
              </w:rPr>
              <w:t>H</w:t>
            </w:r>
          </w:p>
        </w:tc>
        <w:tc>
          <w:tcPr>
            <w:tcW w:w="3211" w:type="dxa"/>
            <w:shd w:val="clear" w:color="auto" w:fill="auto"/>
          </w:tcPr>
          <w:p w14:paraId="0914D057" w14:textId="77777777" w:rsidR="00780EEB" w:rsidRPr="006B1028" w:rsidRDefault="00780EEB" w:rsidP="00F160B8">
            <w:pPr>
              <w:widowControl w:val="0"/>
              <w:spacing w:before="20" w:after="20" w:line="320" w:lineRule="exact"/>
              <w:jc w:val="center"/>
              <w:rPr>
                <w:sz w:val="24"/>
                <w:szCs w:val="24"/>
              </w:rPr>
            </w:pPr>
            <w:r w:rsidRPr="006B1028">
              <w:rPr>
                <w:b/>
                <w:bCs/>
                <w:sz w:val="24"/>
                <w:szCs w:val="24"/>
              </w:rPr>
              <w:t xml:space="preserve">Tỉnh Lạng Sơn </w:t>
            </w:r>
          </w:p>
          <w:p w14:paraId="7E895878" w14:textId="77777777" w:rsidR="00780EEB" w:rsidRPr="006B1028" w:rsidRDefault="00780EEB" w:rsidP="00F160B8">
            <w:pPr>
              <w:widowControl w:val="0"/>
              <w:spacing w:before="20" w:after="20" w:line="320" w:lineRule="exact"/>
              <w:jc w:val="center"/>
              <w:rPr>
                <w:sz w:val="24"/>
                <w:szCs w:val="24"/>
              </w:rPr>
            </w:pPr>
            <w:r w:rsidRPr="006B1028">
              <w:rPr>
                <w:sz w:val="24"/>
                <w:szCs w:val="24"/>
              </w:rPr>
              <w:t>(</w:t>
            </w:r>
            <w:r w:rsidRPr="006B1028">
              <w:rPr>
                <w:i/>
                <w:sz w:val="24"/>
                <w:szCs w:val="24"/>
              </w:rPr>
              <w:t>1 thành phố, 10 huyện</w:t>
            </w:r>
            <w:r w:rsidRPr="006B1028">
              <w:rPr>
                <w:sz w:val="24"/>
                <w:szCs w:val="24"/>
              </w:rPr>
              <w:t>)</w:t>
            </w:r>
          </w:p>
          <w:p w14:paraId="7613DCA4" w14:textId="77777777" w:rsidR="00780EEB" w:rsidRPr="006B1028" w:rsidRDefault="00780EEB" w:rsidP="00F160B8">
            <w:pPr>
              <w:widowControl w:val="0"/>
              <w:spacing w:before="20" w:after="20" w:line="320" w:lineRule="exact"/>
              <w:jc w:val="center"/>
              <w:rPr>
                <w:sz w:val="24"/>
                <w:szCs w:val="24"/>
              </w:rPr>
            </w:pPr>
            <w:r w:rsidRPr="006B1028">
              <w:rPr>
                <w:sz w:val="24"/>
                <w:szCs w:val="24"/>
              </w:rPr>
              <w:t>Thành phố Lạng Sơn</w:t>
            </w:r>
          </w:p>
          <w:p w14:paraId="730472E4" w14:textId="77777777" w:rsidR="00780EEB" w:rsidRPr="006B1028" w:rsidRDefault="00780EEB" w:rsidP="00F160B8">
            <w:pPr>
              <w:widowControl w:val="0"/>
              <w:spacing w:before="20" w:after="20" w:line="320" w:lineRule="exact"/>
              <w:jc w:val="center"/>
              <w:rPr>
                <w:sz w:val="24"/>
                <w:szCs w:val="24"/>
              </w:rPr>
            </w:pPr>
            <w:r w:rsidRPr="006B1028">
              <w:rPr>
                <w:sz w:val="24"/>
                <w:szCs w:val="24"/>
              </w:rPr>
              <w:t>Huyện Tràng Định</w:t>
            </w:r>
          </w:p>
          <w:p w14:paraId="0CB883A7" w14:textId="77777777" w:rsidR="00780EEB" w:rsidRPr="006B1028" w:rsidRDefault="00780EEB" w:rsidP="00F160B8">
            <w:pPr>
              <w:widowControl w:val="0"/>
              <w:spacing w:before="20" w:after="20" w:line="320" w:lineRule="exact"/>
              <w:jc w:val="center"/>
              <w:rPr>
                <w:sz w:val="24"/>
                <w:szCs w:val="24"/>
              </w:rPr>
            </w:pPr>
            <w:r w:rsidRPr="006B1028">
              <w:rPr>
                <w:sz w:val="24"/>
                <w:szCs w:val="24"/>
              </w:rPr>
              <w:t>Huyện Văn Lãng</w:t>
            </w:r>
          </w:p>
          <w:p w14:paraId="1D9F43A9" w14:textId="77777777" w:rsidR="00780EEB" w:rsidRPr="006B1028" w:rsidRDefault="00780EEB" w:rsidP="00F160B8">
            <w:pPr>
              <w:widowControl w:val="0"/>
              <w:spacing w:before="20" w:after="20" w:line="320" w:lineRule="exact"/>
              <w:jc w:val="center"/>
              <w:rPr>
                <w:sz w:val="24"/>
                <w:szCs w:val="24"/>
              </w:rPr>
            </w:pPr>
            <w:r w:rsidRPr="006B1028">
              <w:rPr>
                <w:sz w:val="24"/>
                <w:szCs w:val="24"/>
              </w:rPr>
              <w:t>Huyện Bình Gia</w:t>
            </w:r>
          </w:p>
          <w:p w14:paraId="01F36165" w14:textId="77777777" w:rsidR="00780EEB" w:rsidRPr="006B1028" w:rsidRDefault="00780EEB" w:rsidP="00F160B8">
            <w:pPr>
              <w:widowControl w:val="0"/>
              <w:spacing w:before="20" w:after="20" w:line="320" w:lineRule="exact"/>
              <w:jc w:val="center"/>
              <w:rPr>
                <w:sz w:val="24"/>
                <w:szCs w:val="24"/>
              </w:rPr>
            </w:pPr>
            <w:r w:rsidRPr="006B1028">
              <w:rPr>
                <w:sz w:val="24"/>
                <w:szCs w:val="24"/>
              </w:rPr>
              <w:t>Huyện Bắc Sơn</w:t>
            </w:r>
          </w:p>
          <w:p w14:paraId="70EC1F9A" w14:textId="77777777" w:rsidR="00780EEB" w:rsidRPr="006B1028" w:rsidRDefault="00780EEB" w:rsidP="00F160B8">
            <w:pPr>
              <w:widowControl w:val="0"/>
              <w:spacing w:before="20" w:after="20" w:line="320" w:lineRule="exact"/>
              <w:jc w:val="center"/>
              <w:rPr>
                <w:sz w:val="24"/>
                <w:szCs w:val="24"/>
              </w:rPr>
            </w:pPr>
            <w:r w:rsidRPr="006B1028">
              <w:rPr>
                <w:sz w:val="24"/>
                <w:szCs w:val="24"/>
              </w:rPr>
              <w:t>Huyện Văn Quan</w:t>
            </w:r>
          </w:p>
          <w:p w14:paraId="2D8554D4" w14:textId="77777777" w:rsidR="00780EEB" w:rsidRPr="006B1028" w:rsidRDefault="00780EEB" w:rsidP="00F160B8">
            <w:pPr>
              <w:widowControl w:val="0"/>
              <w:spacing w:before="20" w:after="20" w:line="320" w:lineRule="exact"/>
              <w:jc w:val="center"/>
              <w:rPr>
                <w:sz w:val="24"/>
                <w:szCs w:val="24"/>
              </w:rPr>
            </w:pPr>
            <w:r w:rsidRPr="006B1028">
              <w:rPr>
                <w:sz w:val="24"/>
                <w:szCs w:val="24"/>
              </w:rPr>
              <w:t>Huyện Cao Lộc</w:t>
            </w:r>
          </w:p>
          <w:p w14:paraId="6F141990" w14:textId="77777777" w:rsidR="00780EEB" w:rsidRPr="006B1028" w:rsidRDefault="00780EEB" w:rsidP="00F160B8">
            <w:pPr>
              <w:widowControl w:val="0"/>
              <w:spacing w:before="20" w:after="20" w:line="320" w:lineRule="exact"/>
              <w:jc w:val="center"/>
              <w:rPr>
                <w:sz w:val="24"/>
                <w:szCs w:val="24"/>
              </w:rPr>
            </w:pPr>
            <w:r w:rsidRPr="006B1028">
              <w:rPr>
                <w:sz w:val="24"/>
                <w:szCs w:val="24"/>
              </w:rPr>
              <w:t>Huyện Lộc Bình</w:t>
            </w:r>
          </w:p>
          <w:p w14:paraId="71258D44" w14:textId="77777777" w:rsidR="00780EEB" w:rsidRPr="006B1028" w:rsidRDefault="00780EEB" w:rsidP="00F160B8">
            <w:pPr>
              <w:widowControl w:val="0"/>
              <w:spacing w:before="20" w:after="20" w:line="320" w:lineRule="exact"/>
              <w:jc w:val="center"/>
              <w:rPr>
                <w:sz w:val="24"/>
                <w:szCs w:val="24"/>
              </w:rPr>
            </w:pPr>
            <w:r w:rsidRPr="006B1028">
              <w:rPr>
                <w:sz w:val="24"/>
                <w:szCs w:val="24"/>
              </w:rPr>
              <w:t>Huyện Chi Lăng</w:t>
            </w:r>
          </w:p>
          <w:p w14:paraId="48A94F88" w14:textId="77777777" w:rsidR="00780EEB" w:rsidRPr="006B1028" w:rsidRDefault="00780EEB" w:rsidP="00F160B8">
            <w:pPr>
              <w:widowControl w:val="0"/>
              <w:spacing w:before="20" w:after="20" w:line="320" w:lineRule="exact"/>
              <w:jc w:val="center"/>
              <w:rPr>
                <w:sz w:val="24"/>
                <w:szCs w:val="24"/>
              </w:rPr>
            </w:pPr>
            <w:r w:rsidRPr="006B1028">
              <w:rPr>
                <w:sz w:val="24"/>
                <w:szCs w:val="24"/>
              </w:rPr>
              <w:t>Huyện Đình Lập</w:t>
            </w:r>
          </w:p>
          <w:p w14:paraId="225CE88E" w14:textId="77777777" w:rsidR="00780EEB" w:rsidRPr="006B1028" w:rsidRDefault="00780EEB" w:rsidP="00F160B8">
            <w:pPr>
              <w:widowControl w:val="0"/>
              <w:spacing w:before="20" w:after="20" w:line="320" w:lineRule="exact"/>
              <w:jc w:val="center"/>
              <w:rPr>
                <w:sz w:val="24"/>
                <w:szCs w:val="24"/>
              </w:rPr>
            </w:pPr>
            <w:r w:rsidRPr="006B1028">
              <w:rPr>
                <w:sz w:val="24"/>
                <w:szCs w:val="24"/>
              </w:rPr>
              <w:t>Huyện Hữu Lũng</w:t>
            </w:r>
          </w:p>
        </w:tc>
        <w:tc>
          <w:tcPr>
            <w:tcW w:w="876" w:type="dxa"/>
            <w:shd w:val="clear" w:color="auto" w:fill="auto"/>
          </w:tcPr>
          <w:p w14:paraId="61524263" w14:textId="77777777" w:rsidR="00780EEB" w:rsidRPr="006B1028" w:rsidRDefault="00780EEB" w:rsidP="00F160B8">
            <w:pPr>
              <w:widowControl w:val="0"/>
              <w:spacing w:before="20" w:after="20" w:line="320" w:lineRule="exact"/>
              <w:jc w:val="center"/>
              <w:rPr>
                <w:sz w:val="24"/>
                <w:szCs w:val="24"/>
              </w:rPr>
            </w:pPr>
            <w:r w:rsidRPr="006B1028">
              <w:rPr>
                <w:b/>
                <w:bCs/>
                <w:sz w:val="24"/>
                <w:szCs w:val="24"/>
              </w:rPr>
              <w:t>14</w:t>
            </w:r>
          </w:p>
          <w:p w14:paraId="2BC9AFA6" w14:textId="77777777" w:rsidR="00780EEB" w:rsidRPr="006B1028" w:rsidRDefault="00780EEB" w:rsidP="00F160B8">
            <w:pPr>
              <w:widowControl w:val="0"/>
              <w:spacing w:before="20" w:after="20" w:line="320" w:lineRule="exact"/>
              <w:jc w:val="center"/>
              <w:rPr>
                <w:sz w:val="24"/>
                <w:szCs w:val="24"/>
              </w:rPr>
            </w:pPr>
            <w:r w:rsidRPr="006B1028">
              <w:rPr>
                <w:b/>
                <w:bCs/>
                <w:sz w:val="24"/>
                <w:szCs w:val="24"/>
              </w:rPr>
              <w:t> </w:t>
            </w:r>
          </w:p>
          <w:p w14:paraId="73644B6B" w14:textId="77777777" w:rsidR="00780EEB" w:rsidRPr="006B1028" w:rsidRDefault="00780EEB" w:rsidP="00F160B8">
            <w:pPr>
              <w:widowControl w:val="0"/>
              <w:spacing w:before="20" w:after="20" w:line="320" w:lineRule="exact"/>
              <w:jc w:val="center"/>
              <w:rPr>
                <w:sz w:val="24"/>
                <w:szCs w:val="24"/>
              </w:rPr>
            </w:pPr>
            <w:r w:rsidRPr="006B1028">
              <w:rPr>
                <w:sz w:val="24"/>
                <w:szCs w:val="24"/>
              </w:rPr>
              <w:t>14</w:t>
            </w:r>
          </w:p>
          <w:p w14:paraId="69AE3916" w14:textId="77777777" w:rsidR="00780EEB" w:rsidRPr="006B1028" w:rsidRDefault="00780EEB" w:rsidP="00F160B8">
            <w:pPr>
              <w:widowControl w:val="0"/>
              <w:spacing w:before="20" w:after="20" w:line="320" w:lineRule="exact"/>
              <w:jc w:val="center"/>
              <w:rPr>
                <w:sz w:val="24"/>
                <w:szCs w:val="24"/>
              </w:rPr>
            </w:pPr>
            <w:r w:rsidRPr="006B1028">
              <w:rPr>
                <w:sz w:val="24"/>
                <w:szCs w:val="24"/>
              </w:rPr>
              <w:t>14</w:t>
            </w:r>
          </w:p>
          <w:p w14:paraId="5BD0EC83" w14:textId="77777777" w:rsidR="00780EEB" w:rsidRPr="006B1028" w:rsidRDefault="00780EEB" w:rsidP="00F160B8">
            <w:pPr>
              <w:widowControl w:val="0"/>
              <w:spacing w:before="20" w:after="20" w:line="320" w:lineRule="exact"/>
              <w:jc w:val="center"/>
              <w:rPr>
                <w:sz w:val="24"/>
                <w:szCs w:val="24"/>
              </w:rPr>
            </w:pPr>
            <w:r w:rsidRPr="006B1028">
              <w:rPr>
                <w:sz w:val="24"/>
                <w:szCs w:val="24"/>
              </w:rPr>
              <w:t>14</w:t>
            </w:r>
          </w:p>
          <w:p w14:paraId="790E5087" w14:textId="77777777" w:rsidR="00780EEB" w:rsidRPr="006B1028" w:rsidRDefault="00780EEB" w:rsidP="00F160B8">
            <w:pPr>
              <w:widowControl w:val="0"/>
              <w:spacing w:before="20" w:after="20" w:line="320" w:lineRule="exact"/>
              <w:jc w:val="center"/>
              <w:rPr>
                <w:sz w:val="24"/>
                <w:szCs w:val="24"/>
              </w:rPr>
            </w:pPr>
            <w:r w:rsidRPr="006B1028">
              <w:rPr>
                <w:sz w:val="24"/>
                <w:szCs w:val="24"/>
              </w:rPr>
              <w:t>14</w:t>
            </w:r>
          </w:p>
          <w:p w14:paraId="35343D4F" w14:textId="77777777" w:rsidR="00780EEB" w:rsidRPr="006B1028" w:rsidRDefault="00780EEB" w:rsidP="00F160B8">
            <w:pPr>
              <w:widowControl w:val="0"/>
              <w:spacing w:before="20" w:after="20" w:line="320" w:lineRule="exact"/>
              <w:jc w:val="center"/>
              <w:rPr>
                <w:sz w:val="24"/>
                <w:szCs w:val="24"/>
              </w:rPr>
            </w:pPr>
            <w:r w:rsidRPr="006B1028">
              <w:rPr>
                <w:sz w:val="24"/>
                <w:szCs w:val="24"/>
              </w:rPr>
              <w:t>14</w:t>
            </w:r>
          </w:p>
          <w:p w14:paraId="3020D9B0" w14:textId="77777777" w:rsidR="00780EEB" w:rsidRPr="006B1028" w:rsidRDefault="00780EEB" w:rsidP="00F160B8">
            <w:pPr>
              <w:widowControl w:val="0"/>
              <w:spacing w:before="20" w:after="20" w:line="320" w:lineRule="exact"/>
              <w:jc w:val="center"/>
              <w:rPr>
                <w:sz w:val="24"/>
                <w:szCs w:val="24"/>
              </w:rPr>
            </w:pPr>
            <w:r w:rsidRPr="006B1028">
              <w:rPr>
                <w:sz w:val="24"/>
                <w:szCs w:val="24"/>
              </w:rPr>
              <w:t>14</w:t>
            </w:r>
          </w:p>
          <w:p w14:paraId="774C148B" w14:textId="77777777" w:rsidR="00780EEB" w:rsidRPr="006B1028" w:rsidRDefault="00780EEB" w:rsidP="00F160B8">
            <w:pPr>
              <w:widowControl w:val="0"/>
              <w:spacing w:before="20" w:after="20" w:line="320" w:lineRule="exact"/>
              <w:jc w:val="center"/>
              <w:rPr>
                <w:sz w:val="24"/>
                <w:szCs w:val="24"/>
              </w:rPr>
            </w:pPr>
            <w:r w:rsidRPr="006B1028">
              <w:rPr>
                <w:sz w:val="24"/>
                <w:szCs w:val="24"/>
              </w:rPr>
              <w:t>14</w:t>
            </w:r>
          </w:p>
          <w:p w14:paraId="3CBD1002" w14:textId="77777777" w:rsidR="00780EEB" w:rsidRPr="006B1028" w:rsidRDefault="00780EEB" w:rsidP="00F160B8">
            <w:pPr>
              <w:widowControl w:val="0"/>
              <w:spacing w:before="20" w:after="20" w:line="320" w:lineRule="exact"/>
              <w:jc w:val="center"/>
              <w:rPr>
                <w:sz w:val="24"/>
                <w:szCs w:val="24"/>
              </w:rPr>
            </w:pPr>
            <w:r w:rsidRPr="006B1028">
              <w:rPr>
                <w:sz w:val="24"/>
                <w:szCs w:val="24"/>
              </w:rPr>
              <w:t>14</w:t>
            </w:r>
          </w:p>
          <w:p w14:paraId="3C1BEBC7" w14:textId="77777777" w:rsidR="00780EEB" w:rsidRPr="006B1028" w:rsidRDefault="00780EEB" w:rsidP="00F160B8">
            <w:pPr>
              <w:widowControl w:val="0"/>
              <w:spacing w:before="20" w:after="20" w:line="320" w:lineRule="exact"/>
              <w:jc w:val="center"/>
              <w:rPr>
                <w:sz w:val="24"/>
                <w:szCs w:val="24"/>
              </w:rPr>
            </w:pPr>
            <w:r w:rsidRPr="006B1028">
              <w:rPr>
                <w:sz w:val="24"/>
                <w:szCs w:val="24"/>
              </w:rPr>
              <w:t>14</w:t>
            </w:r>
          </w:p>
          <w:p w14:paraId="1630FCF9" w14:textId="77777777" w:rsidR="00780EEB" w:rsidRPr="006B1028" w:rsidRDefault="00780EEB" w:rsidP="00F160B8">
            <w:pPr>
              <w:widowControl w:val="0"/>
              <w:spacing w:before="20" w:after="20" w:line="320" w:lineRule="exact"/>
              <w:jc w:val="center"/>
              <w:rPr>
                <w:sz w:val="24"/>
                <w:szCs w:val="24"/>
              </w:rPr>
            </w:pPr>
            <w:r w:rsidRPr="006B1028">
              <w:rPr>
                <w:sz w:val="24"/>
                <w:szCs w:val="24"/>
              </w:rPr>
              <w:t>14</w:t>
            </w:r>
          </w:p>
          <w:p w14:paraId="7065A177" w14:textId="77777777" w:rsidR="00780EEB" w:rsidRPr="006B1028" w:rsidRDefault="00780EEB" w:rsidP="00F160B8">
            <w:pPr>
              <w:widowControl w:val="0"/>
              <w:spacing w:before="20" w:after="20" w:line="320" w:lineRule="exact"/>
              <w:jc w:val="center"/>
              <w:rPr>
                <w:sz w:val="24"/>
                <w:szCs w:val="24"/>
              </w:rPr>
            </w:pPr>
            <w:r w:rsidRPr="006B1028">
              <w:rPr>
                <w:sz w:val="24"/>
                <w:szCs w:val="24"/>
              </w:rPr>
              <w:t>14</w:t>
            </w:r>
          </w:p>
        </w:tc>
        <w:tc>
          <w:tcPr>
            <w:tcW w:w="745" w:type="dxa"/>
            <w:shd w:val="clear" w:color="auto" w:fill="auto"/>
          </w:tcPr>
          <w:p w14:paraId="05F0373D" w14:textId="77777777" w:rsidR="00780EEB" w:rsidRPr="006B1028" w:rsidRDefault="00780EEB" w:rsidP="00F160B8">
            <w:pPr>
              <w:widowControl w:val="0"/>
              <w:spacing w:before="20" w:after="20" w:line="320" w:lineRule="exact"/>
              <w:jc w:val="center"/>
              <w:rPr>
                <w:sz w:val="24"/>
                <w:szCs w:val="24"/>
              </w:rPr>
            </w:pPr>
            <w:r w:rsidRPr="006B1028">
              <w:rPr>
                <w:sz w:val="24"/>
                <w:szCs w:val="24"/>
              </w:rPr>
              <w:t> </w:t>
            </w:r>
          </w:p>
          <w:p w14:paraId="6B83CCF0" w14:textId="77777777" w:rsidR="00780EEB" w:rsidRPr="006B1028" w:rsidRDefault="00780EEB" w:rsidP="00F160B8">
            <w:pPr>
              <w:widowControl w:val="0"/>
              <w:spacing w:before="20" w:after="20" w:line="320" w:lineRule="exact"/>
              <w:jc w:val="center"/>
              <w:rPr>
                <w:sz w:val="24"/>
                <w:szCs w:val="24"/>
              </w:rPr>
            </w:pPr>
            <w:r w:rsidRPr="006B1028">
              <w:rPr>
                <w:sz w:val="24"/>
                <w:szCs w:val="24"/>
              </w:rPr>
              <w:t> </w:t>
            </w:r>
          </w:p>
          <w:p w14:paraId="3A5A12B7" w14:textId="77777777" w:rsidR="00780EEB" w:rsidRPr="006B1028" w:rsidRDefault="00780EEB" w:rsidP="00F160B8">
            <w:pPr>
              <w:widowControl w:val="0"/>
              <w:spacing w:before="20" w:after="20" w:line="320" w:lineRule="exact"/>
              <w:jc w:val="center"/>
              <w:rPr>
                <w:sz w:val="24"/>
                <w:szCs w:val="24"/>
              </w:rPr>
            </w:pPr>
            <w:r w:rsidRPr="006B1028">
              <w:rPr>
                <w:sz w:val="24"/>
                <w:szCs w:val="24"/>
              </w:rPr>
              <w:t>A</w:t>
            </w:r>
          </w:p>
          <w:p w14:paraId="2C8CD651" w14:textId="77777777" w:rsidR="00780EEB" w:rsidRPr="006B1028" w:rsidRDefault="00780EEB" w:rsidP="00F160B8">
            <w:pPr>
              <w:widowControl w:val="0"/>
              <w:spacing w:before="20" w:after="20" w:line="320" w:lineRule="exact"/>
              <w:jc w:val="center"/>
              <w:rPr>
                <w:sz w:val="24"/>
                <w:szCs w:val="24"/>
              </w:rPr>
            </w:pPr>
            <w:r w:rsidRPr="006B1028">
              <w:rPr>
                <w:sz w:val="24"/>
                <w:szCs w:val="24"/>
              </w:rPr>
              <w:t>B</w:t>
            </w:r>
          </w:p>
          <w:p w14:paraId="3206A11E" w14:textId="77777777" w:rsidR="00780EEB" w:rsidRPr="006B1028" w:rsidRDefault="00780EEB" w:rsidP="00F160B8">
            <w:pPr>
              <w:widowControl w:val="0"/>
              <w:spacing w:before="20" w:after="20" w:line="320" w:lineRule="exact"/>
              <w:jc w:val="center"/>
              <w:rPr>
                <w:sz w:val="24"/>
                <w:szCs w:val="24"/>
              </w:rPr>
            </w:pPr>
            <w:r w:rsidRPr="006B1028">
              <w:rPr>
                <w:sz w:val="24"/>
                <w:szCs w:val="24"/>
              </w:rPr>
              <w:t>C</w:t>
            </w:r>
          </w:p>
          <w:p w14:paraId="435FBE83" w14:textId="77777777" w:rsidR="00780EEB" w:rsidRPr="006B1028" w:rsidRDefault="00780EEB" w:rsidP="00F160B8">
            <w:pPr>
              <w:widowControl w:val="0"/>
              <w:spacing w:before="20" w:after="20" w:line="320" w:lineRule="exact"/>
              <w:jc w:val="center"/>
              <w:rPr>
                <w:sz w:val="24"/>
                <w:szCs w:val="24"/>
              </w:rPr>
            </w:pPr>
            <w:r w:rsidRPr="006B1028">
              <w:rPr>
                <w:sz w:val="24"/>
                <w:szCs w:val="24"/>
              </w:rPr>
              <w:t>D</w:t>
            </w:r>
          </w:p>
          <w:p w14:paraId="4B1C6D6C" w14:textId="77777777" w:rsidR="00780EEB" w:rsidRPr="006B1028" w:rsidRDefault="00780EEB" w:rsidP="00F160B8">
            <w:pPr>
              <w:widowControl w:val="0"/>
              <w:spacing w:before="20" w:after="20" w:line="320" w:lineRule="exact"/>
              <w:jc w:val="center"/>
              <w:rPr>
                <w:sz w:val="24"/>
                <w:szCs w:val="24"/>
              </w:rPr>
            </w:pPr>
            <w:r w:rsidRPr="006B1028">
              <w:rPr>
                <w:sz w:val="24"/>
                <w:szCs w:val="24"/>
              </w:rPr>
              <w:t>E</w:t>
            </w:r>
          </w:p>
          <w:p w14:paraId="1C9EAD2A" w14:textId="77777777" w:rsidR="00780EEB" w:rsidRPr="006B1028" w:rsidRDefault="00780EEB" w:rsidP="00F160B8">
            <w:pPr>
              <w:widowControl w:val="0"/>
              <w:spacing w:before="20" w:after="20" w:line="320" w:lineRule="exact"/>
              <w:jc w:val="center"/>
              <w:rPr>
                <w:sz w:val="24"/>
                <w:szCs w:val="24"/>
              </w:rPr>
            </w:pPr>
            <w:r w:rsidRPr="006B1028">
              <w:rPr>
                <w:sz w:val="24"/>
                <w:szCs w:val="24"/>
              </w:rPr>
              <w:t>F</w:t>
            </w:r>
          </w:p>
          <w:p w14:paraId="0E65F170" w14:textId="77777777" w:rsidR="00780EEB" w:rsidRPr="006B1028" w:rsidRDefault="00780EEB" w:rsidP="00F160B8">
            <w:pPr>
              <w:widowControl w:val="0"/>
              <w:spacing w:before="20" w:after="20" w:line="320" w:lineRule="exact"/>
              <w:jc w:val="center"/>
              <w:rPr>
                <w:sz w:val="24"/>
                <w:szCs w:val="24"/>
              </w:rPr>
            </w:pPr>
            <w:r w:rsidRPr="006B1028">
              <w:rPr>
                <w:sz w:val="24"/>
                <w:szCs w:val="24"/>
              </w:rPr>
              <w:t>G</w:t>
            </w:r>
          </w:p>
          <w:p w14:paraId="77EC0C9B" w14:textId="77777777" w:rsidR="00780EEB" w:rsidRPr="006B1028" w:rsidRDefault="00780EEB" w:rsidP="00F160B8">
            <w:pPr>
              <w:widowControl w:val="0"/>
              <w:spacing w:before="20" w:after="20" w:line="320" w:lineRule="exact"/>
              <w:jc w:val="center"/>
              <w:rPr>
                <w:sz w:val="24"/>
                <w:szCs w:val="24"/>
              </w:rPr>
            </w:pPr>
            <w:r w:rsidRPr="006B1028">
              <w:rPr>
                <w:sz w:val="24"/>
                <w:szCs w:val="24"/>
              </w:rPr>
              <w:t>H</w:t>
            </w:r>
          </w:p>
          <w:p w14:paraId="35AC9BFB" w14:textId="77777777" w:rsidR="00780EEB" w:rsidRPr="006B1028" w:rsidRDefault="00780EEB" w:rsidP="00F160B8">
            <w:pPr>
              <w:widowControl w:val="0"/>
              <w:spacing w:before="20" w:after="20" w:line="320" w:lineRule="exact"/>
              <w:jc w:val="center"/>
              <w:rPr>
                <w:sz w:val="24"/>
                <w:szCs w:val="24"/>
              </w:rPr>
            </w:pPr>
            <w:r w:rsidRPr="006B1028">
              <w:rPr>
                <w:sz w:val="24"/>
                <w:szCs w:val="24"/>
              </w:rPr>
              <w:t>I</w:t>
            </w:r>
          </w:p>
          <w:p w14:paraId="39E8C7D2" w14:textId="77777777" w:rsidR="00780EEB" w:rsidRPr="006B1028" w:rsidRDefault="00780EEB" w:rsidP="00F160B8">
            <w:pPr>
              <w:widowControl w:val="0"/>
              <w:spacing w:before="20" w:after="20" w:line="320" w:lineRule="exact"/>
              <w:jc w:val="center"/>
              <w:rPr>
                <w:sz w:val="24"/>
                <w:szCs w:val="24"/>
              </w:rPr>
            </w:pPr>
            <w:r w:rsidRPr="006B1028">
              <w:rPr>
                <w:sz w:val="24"/>
                <w:szCs w:val="24"/>
              </w:rPr>
              <w:t>J</w:t>
            </w:r>
          </w:p>
          <w:p w14:paraId="3246A2C0" w14:textId="77777777" w:rsidR="00780EEB" w:rsidRPr="006B1028" w:rsidRDefault="00780EEB" w:rsidP="00F160B8">
            <w:pPr>
              <w:widowControl w:val="0"/>
              <w:spacing w:before="20" w:after="20" w:line="320" w:lineRule="exact"/>
              <w:jc w:val="center"/>
              <w:rPr>
                <w:sz w:val="24"/>
                <w:szCs w:val="24"/>
              </w:rPr>
            </w:pPr>
            <w:r w:rsidRPr="006B1028">
              <w:rPr>
                <w:sz w:val="24"/>
                <w:szCs w:val="24"/>
              </w:rPr>
              <w:t>K</w:t>
            </w:r>
          </w:p>
        </w:tc>
      </w:tr>
      <w:tr w:rsidR="00780EEB" w:rsidRPr="006B1028" w14:paraId="6D9F3533" w14:textId="77777777" w:rsidTr="00F160B8">
        <w:trPr>
          <w:cantSplit/>
        </w:trPr>
        <w:tc>
          <w:tcPr>
            <w:tcW w:w="3068" w:type="dxa"/>
            <w:shd w:val="clear" w:color="auto" w:fill="auto"/>
          </w:tcPr>
          <w:p w14:paraId="20874E96" w14:textId="77777777" w:rsidR="00780EEB" w:rsidRPr="006B1028" w:rsidRDefault="00780EEB" w:rsidP="00F160B8">
            <w:pPr>
              <w:widowControl w:val="0"/>
              <w:spacing w:before="20" w:after="20" w:line="320" w:lineRule="exact"/>
              <w:jc w:val="center"/>
              <w:rPr>
                <w:sz w:val="24"/>
                <w:szCs w:val="24"/>
              </w:rPr>
            </w:pPr>
            <w:r w:rsidRPr="006B1028">
              <w:rPr>
                <w:b/>
                <w:bCs/>
                <w:sz w:val="24"/>
                <w:szCs w:val="24"/>
              </w:rPr>
              <w:lastRenderedPageBreak/>
              <w:t>Tỉnh Tuyên Quang</w:t>
            </w:r>
          </w:p>
          <w:p w14:paraId="01DE9475" w14:textId="77777777" w:rsidR="00780EEB" w:rsidRPr="006B1028" w:rsidRDefault="00780EEB" w:rsidP="00F160B8">
            <w:pPr>
              <w:widowControl w:val="0"/>
              <w:spacing w:before="20" w:after="20" w:line="320" w:lineRule="exact"/>
              <w:jc w:val="center"/>
              <w:rPr>
                <w:sz w:val="24"/>
                <w:szCs w:val="24"/>
              </w:rPr>
            </w:pPr>
            <w:r w:rsidRPr="006B1028">
              <w:rPr>
                <w:sz w:val="24"/>
                <w:szCs w:val="24"/>
              </w:rPr>
              <w:t>(</w:t>
            </w:r>
            <w:r w:rsidRPr="006B1028">
              <w:rPr>
                <w:i/>
                <w:sz w:val="24"/>
                <w:szCs w:val="24"/>
              </w:rPr>
              <w:t>1 thành phố, 6 huyện</w:t>
            </w:r>
            <w:r w:rsidRPr="006B1028">
              <w:rPr>
                <w:sz w:val="24"/>
                <w:szCs w:val="24"/>
              </w:rPr>
              <w:t>)</w:t>
            </w:r>
          </w:p>
          <w:p w14:paraId="52F1F650" w14:textId="77777777" w:rsidR="00780EEB" w:rsidRPr="006B1028" w:rsidRDefault="00780EEB" w:rsidP="00F160B8">
            <w:pPr>
              <w:widowControl w:val="0"/>
              <w:spacing w:before="20" w:after="20" w:line="320" w:lineRule="exact"/>
              <w:jc w:val="center"/>
              <w:rPr>
                <w:sz w:val="24"/>
                <w:szCs w:val="24"/>
              </w:rPr>
            </w:pPr>
            <w:r w:rsidRPr="006B1028">
              <w:rPr>
                <w:sz w:val="24"/>
                <w:szCs w:val="24"/>
              </w:rPr>
              <w:t>Thành phố Tuyên Quang</w:t>
            </w:r>
          </w:p>
          <w:p w14:paraId="2783428B" w14:textId="77777777" w:rsidR="00780EEB" w:rsidRPr="006B1028" w:rsidRDefault="00780EEB" w:rsidP="00F160B8">
            <w:pPr>
              <w:widowControl w:val="0"/>
              <w:spacing w:before="20" w:after="20" w:line="320" w:lineRule="exact"/>
              <w:jc w:val="center"/>
              <w:rPr>
                <w:sz w:val="24"/>
                <w:szCs w:val="24"/>
              </w:rPr>
            </w:pPr>
            <w:r w:rsidRPr="006B1028">
              <w:rPr>
                <w:sz w:val="24"/>
                <w:szCs w:val="24"/>
              </w:rPr>
              <w:t>Huyện Na Hang</w:t>
            </w:r>
          </w:p>
          <w:p w14:paraId="719C930E" w14:textId="77777777" w:rsidR="00780EEB" w:rsidRPr="006B1028" w:rsidRDefault="00780EEB" w:rsidP="00F160B8">
            <w:pPr>
              <w:widowControl w:val="0"/>
              <w:spacing w:before="20" w:after="20" w:line="320" w:lineRule="exact"/>
              <w:jc w:val="center"/>
              <w:rPr>
                <w:sz w:val="24"/>
                <w:szCs w:val="24"/>
              </w:rPr>
            </w:pPr>
            <w:r w:rsidRPr="006B1028">
              <w:rPr>
                <w:sz w:val="24"/>
                <w:szCs w:val="24"/>
              </w:rPr>
              <w:t>Huyện Chiêm Hóa</w:t>
            </w:r>
          </w:p>
          <w:p w14:paraId="1EC261A5" w14:textId="77777777" w:rsidR="00780EEB" w:rsidRPr="006B1028" w:rsidRDefault="00780EEB" w:rsidP="00F160B8">
            <w:pPr>
              <w:widowControl w:val="0"/>
              <w:spacing w:before="20" w:after="20" w:line="320" w:lineRule="exact"/>
              <w:jc w:val="center"/>
              <w:rPr>
                <w:sz w:val="24"/>
                <w:szCs w:val="24"/>
              </w:rPr>
            </w:pPr>
            <w:r w:rsidRPr="006B1028">
              <w:rPr>
                <w:sz w:val="24"/>
                <w:szCs w:val="24"/>
              </w:rPr>
              <w:t>Huyện Hàm Yên</w:t>
            </w:r>
          </w:p>
          <w:p w14:paraId="2228BD9A" w14:textId="77777777" w:rsidR="00780EEB" w:rsidRPr="006B1028" w:rsidRDefault="00780EEB" w:rsidP="00F160B8">
            <w:pPr>
              <w:widowControl w:val="0"/>
              <w:spacing w:before="20" w:after="20" w:line="320" w:lineRule="exact"/>
              <w:jc w:val="center"/>
              <w:rPr>
                <w:sz w:val="24"/>
                <w:szCs w:val="24"/>
              </w:rPr>
            </w:pPr>
            <w:r w:rsidRPr="006B1028">
              <w:rPr>
                <w:sz w:val="24"/>
                <w:szCs w:val="24"/>
              </w:rPr>
              <w:t>Huyện Yên Sơn</w:t>
            </w:r>
          </w:p>
          <w:p w14:paraId="0FFE7B70" w14:textId="77777777" w:rsidR="00780EEB" w:rsidRPr="006B1028" w:rsidRDefault="00780EEB" w:rsidP="00F160B8">
            <w:pPr>
              <w:widowControl w:val="0"/>
              <w:spacing w:before="20" w:after="20" w:line="320" w:lineRule="exact"/>
              <w:jc w:val="center"/>
              <w:rPr>
                <w:sz w:val="24"/>
                <w:szCs w:val="24"/>
              </w:rPr>
            </w:pPr>
            <w:r w:rsidRPr="006B1028">
              <w:rPr>
                <w:sz w:val="24"/>
                <w:szCs w:val="24"/>
              </w:rPr>
              <w:t>Huyện Sơn Dương</w:t>
            </w:r>
          </w:p>
          <w:p w14:paraId="30D23DE6" w14:textId="77777777" w:rsidR="00780EEB" w:rsidRPr="006B1028" w:rsidRDefault="00780EEB" w:rsidP="00F160B8">
            <w:pPr>
              <w:widowControl w:val="0"/>
              <w:spacing w:before="20" w:after="20" w:line="320" w:lineRule="exact"/>
              <w:jc w:val="center"/>
              <w:rPr>
                <w:sz w:val="24"/>
                <w:szCs w:val="24"/>
              </w:rPr>
            </w:pPr>
            <w:r w:rsidRPr="006B1028">
              <w:rPr>
                <w:sz w:val="24"/>
                <w:szCs w:val="24"/>
              </w:rPr>
              <w:t>Huyện Lâm Bình</w:t>
            </w:r>
          </w:p>
        </w:tc>
        <w:tc>
          <w:tcPr>
            <w:tcW w:w="730" w:type="dxa"/>
            <w:shd w:val="clear" w:color="auto" w:fill="auto"/>
          </w:tcPr>
          <w:p w14:paraId="0C9D5B9A" w14:textId="77777777" w:rsidR="00780EEB" w:rsidRPr="006B1028" w:rsidRDefault="00780EEB" w:rsidP="00F160B8">
            <w:pPr>
              <w:widowControl w:val="0"/>
              <w:spacing w:before="20" w:after="20" w:line="320" w:lineRule="exact"/>
              <w:jc w:val="center"/>
              <w:rPr>
                <w:sz w:val="24"/>
                <w:szCs w:val="24"/>
              </w:rPr>
            </w:pPr>
            <w:r w:rsidRPr="006B1028">
              <w:rPr>
                <w:b/>
                <w:bCs/>
                <w:sz w:val="24"/>
                <w:szCs w:val="24"/>
              </w:rPr>
              <w:t>15</w:t>
            </w:r>
          </w:p>
          <w:p w14:paraId="0BCFDB85" w14:textId="77777777" w:rsidR="00780EEB" w:rsidRPr="006B1028" w:rsidRDefault="00780EEB" w:rsidP="00F160B8">
            <w:pPr>
              <w:widowControl w:val="0"/>
              <w:spacing w:before="20" w:after="20" w:line="320" w:lineRule="exact"/>
              <w:jc w:val="center"/>
              <w:rPr>
                <w:sz w:val="24"/>
                <w:szCs w:val="24"/>
              </w:rPr>
            </w:pPr>
            <w:r w:rsidRPr="006B1028">
              <w:rPr>
                <w:b/>
                <w:bCs/>
                <w:sz w:val="24"/>
                <w:szCs w:val="24"/>
              </w:rPr>
              <w:t> </w:t>
            </w:r>
          </w:p>
          <w:p w14:paraId="4025361D" w14:textId="77777777" w:rsidR="00780EEB" w:rsidRPr="006B1028" w:rsidRDefault="00780EEB" w:rsidP="00F160B8">
            <w:pPr>
              <w:widowControl w:val="0"/>
              <w:spacing w:before="20" w:after="20" w:line="320" w:lineRule="exact"/>
              <w:jc w:val="center"/>
              <w:rPr>
                <w:sz w:val="24"/>
                <w:szCs w:val="24"/>
              </w:rPr>
            </w:pPr>
            <w:r w:rsidRPr="006B1028">
              <w:rPr>
                <w:sz w:val="24"/>
                <w:szCs w:val="24"/>
              </w:rPr>
              <w:t>15</w:t>
            </w:r>
          </w:p>
          <w:p w14:paraId="6E99C43C" w14:textId="77777777" w:rsidR="00780EEB" w:rsidRPr="006B1028" w:rsidRDefault="00780EEB" w:rsidP="00F160B8">
            <w:pPr>
              <w:widowControl w:val="0"/>
              <w:spacing w:before="20" w:after="20" w:line="320" w:lineRule="exact"/>
              <w:jc w:val="center"/>
              <w:rPr>
                <w:sz w:val="24"/>
                <w:szCs w:val="24"/>
              </w:rPr>
            </w:pPr>
            <w:r w:rsidRPr="006B1028">
              <w:rPr>
                <w:sz w:val="24"/>
                <w:szCs w:val="24"/>
              </w:rPr>
              <w:t>15</w:t>
            </w:r>
          </w:p>
          <w:p w14:paraId="1C0A1980" w14:textId="77777777" w:rsidR="00780EEB" w:rsidRPr="006B1028" w:rsidRDefault="00780EEB" w:rsidP="00F160B8">
            <w:pPr>
              <w:widowControl w:val="0"/>
              <w:spacing w:before="20" w:after="20" w:line="320" w:lineRule="exact"/>
              <w:jc w:val="center"/>
              <w:rPr>
                <w:sz w:val="24"/>
                <w:szCs w:val="24"/>
              </w:rPr>
            </w:pPr>
            <w:r w:rsidRPr="006B1028">
              <w:rPr>
                <w:sz w:val="24"/>
                <w:szCs w:val="24"/>
              </w:rPr>
              <w:t>15</w:t>
            </w:r>
          </w:p>
          <w:p w14:paraId="4A8105F6" w14:textId="77777777" w:rsidR="00780EEB" w:rsidRPr="006B1028" w:rsidRDefault="00780EEB" w:rsidP="00F160B8">
            <w:pPr>
              <w:widowControl w:val="0"/>
              <w:spacing w:before="20" w:after="20" w:line="320" w:lineRule="exact"/>
              <w:jc w:val="center"/>
              <w:rPr>
                <w:sz w:val="24"/>
                <w:szCs w:val="24"/>
              </w:rPr>
            </w:pPr>
            <w:r w:rsidRPr="006B1028">
              <w:rPr>
                <w:sz w:val="24"/>
                <w:szCs w:val="24"/>
              </w:rPr>
              <w:t>15</w:t>
            </w:r>
          </w:p>
          <w:p w14:paraId="52CE8CA0" w14:textId="77777777" w:rsidR="00780EEB" w:rsidRPr="006B1028" w:rsidRDefault="00780EEB" w:rsidP="00F160B8">
            <w:pPr>
              <w:widowControl w:val="0"/>
              <w:spacing w:before="20" w:after="20" w:line="320" w:lineRule="exact"/>
              <w:jc w:val="center"/>
              <w:rPr>
                <w:sz w:val="24"/>
                <w:szCs w:val="24"/>
              </w:rPr>
            </w:pPr>
            <w:r w:rsidRPr="006B1028">
              <w:rPr>
                <w:sz w:val="24"/>
                <w:szCs w:val="24"/>
              </w:rPr>
              <w:t>15</w:t>
            </w:r>
          </w:p>
          <w:p w14:paraId="58F5C34B" w14:textId="77777777" w:rsidR="00780EEB" w:rsidRPr="006B1028" w:rsidRDefault="00780EEB" w:rsidP="00F160B8">
            <w:pPr>
              <w:widowControl w:val="0"/>
              <w:spacing w:before="20" w:after="20" w:line="320" w:lineRule="exact"/>
              <w:jc w:val="center"/>
              <w:rPr>
                <w:sz w:val="24"/>
                <w:szCs w:val="24"/>
              </w:rPr>
            </w:pPr>
            <w:r w:rsidRPr="006B1028">
              <w:rPr>
                <w:sz w:val="24"/>
                <w:szCs w:val="24"/>
              </w:rPr>
              <w:t>15</w:t>
            </w:r>
          </w:p>
          <w:p w14:paraId="67520709" w14:textId="77777777" w:rsidR="00780EEB" w:rsidRPr="006B1028" w:rsidRDefault="00780EEB" w:rsidP="00F160B8">
            <w:pPr>
              <w:widowControl w:val="0"/>
              <w:spacing w:before="20" w:after="20" w:line="320" w:lineRule="exact"/>
              <w:jc w:val="center"/>
              <w:rPr>
                <w:sz w:val="24"/>
                <w:szCs w:val="24"/>
              </w:rPr>
            </w:pPr>
            <w:r w:rsidRPr="006B1028">
              <w:rPr>
                <w:sz w:val="24"/>
                <w:szCs w:val="24"/>
              </w:rPr>
              <w:t>15</w:t>
            </w:r>
          </w:p>
          <w:p w14:paraId="50E4C899" w14:textId="77777777" w:rsidR="00780EEB" w:rsidRPr="006B1028" w:rsidRDefault="00780EEB" w:rsidP="00F160B8">
            <w:pPr>
              <w:widowControl w:val="0"/>
              <w:spacing w:before="20" w:after="20" w:line="320" w:lineRule="exact"/>
              <w:jc w:val="center"/>
              <w:rPr>
                <w:sz w:val="24"/>
                <w:szCs w:val="24"/>
              </w:rPr>
            </w:pPr>
          </w:p>
        </w:tc>
        <w:tc>
          <w:tcPr>
            <w:tcW w:w="730" w:type="dxa"/>
            <w:shd w:val="clear" w:color="auto" w:fill="auto"/>
          </w:tcPr>
          <w:p w14:paraId="73F077BC" w14:textId="77777777" w:rsidR="00780EEB" w:rsidRPr="006B1028" w:rsidRDefault="00780EEB" w:rsidP="00F160B8">
            <w:pPr>
              <w:widowControl w:val="0"/>
              <w:spacing w:before="20" w:after="20" w:line="320" w:lineRule="exact"/>
              <w:jc w:val="center"/>
              <w:rPr>
                <w:sz w:val="24"/>
                <w:szCs w:val="24"/>
              </w:rPr>
            </w:pPr>
            <w:r w:rsidRPr="006B1028">
              <w:rPr>
                <w:sz w:val="24"/>
                <w:szCs w:val="24"/>
              </w:rPr>
              <w:t> </w:t>
            </w:r>
          </w:p>
          <w:p w14:paraId="6B2E658C" w14:textId="77777777" w:rsidR="00780EEB" w:rsidRPr="006B1028" w:rsidRDefault="00780EEB" w:rsidP="00F160B8">
            <w:pPr>
              <w:widowControl w:val="0"/>
              <w:spacing w:before="20" w:after="20" w:line="320" w:lineRule="exact"/>
              <w:jc w:val="center"/>
              <w:rPr>
                <w:sz w:val="24"/>
                <w:szCs w:val="24"/>
              </w:rPr>
            </w:pPr>
            <w:r w:rsidRPr="006B1028">
              <w:rPr>
                <w:sz w:val="24"/>
                <w:szCs w:val="24"/>
              </w:rPr>
              <w:t> </w:t>
            </w:r>
          </w:p>
          <w:p w14:paraId="6DFAAE9B" w14:textId="77777777" w:rsidR="00780EEB" w:rsidRPr="006B1028" w:rsidRDefault="00780EEB" w:rsidP="00F160B8">
            <w:pPr>
              <w:widowControl w:val="0"/>
              <w:spacing w:before="20" w:after="20" w:line="320" w:lineRule="exact"/>
              <w:jc w:val="center"/>
              <w:rPr>
                <w:sz w:val="24"/>
                <w:szCs w:val="24"/>
              </w:rPr>
            </w:pPr>
            <w:r w:rsidRPr="006B1028">
              <w:rPr>
                <w:sz w:val="24"/>
                <w:szCs w:val="24"/>
              </w:rPr>
              <w:t>A</w:t>
            </w:r>
          </w:p>
          <w:p w14:paraId="45096F2A" w14:textId="77777777" w:rsidR="00780EEB" w:rsidRPr="006B1028" w:rsidRDefault="00780EEB" w:rsidP="00F160B8">
            <w:pPr>
              <w:widowControl w:val="0"/>
              <w:spacing w:before="20" w:after="20" w:line="320" w:lineRule="exact"/>
              <w:jc w:val="center"/>
              <w:rPr>
                <w:sz w:val="24"/>
                <w:szCs w:val="24"/>
              </w:rPr>
            </w:pPr>
            <w:r w:rsidRPr="006B1028">
              <w:rPr>
                <w:sz w:val="24"/>
                <w:szCs w:val="24"/>
              </w:rPr>
              <w:t>B</w:t>
            </w:r>
          </w:p>
          <w:p w14:paraId="15FA65AB" w14:textId="77777777" w:rsidR="00780EEB" w:rsidRPr="006B1028" w:rsidRDefault="00780EEB" w:rsidP="00F160B8">
            <w:pPr>
              <w:widowControl w:val="0"/>
              <w:spacing w:before="20" w:after="20" w:line="320" w:lineRule="exact"/>
              <w:jc w:val="center"/>
              <w:rPr>
                <w:sz w:val="24"/>
                <w:szCs w:val="24"/>
              </w:rPr>
            </w:pPr>
            <w:r w:rsidRPr="006B1028">
              <w:rPr>
                <w:sz w:val="24"/>
                <w:szCs w:val="24"/>
              </w:rPr>
              <w:t>C</w:t>
            </w:r>
          </w:p>
          <w:p w14:paraId="421B0891" w14:textId="77777777" w:rsidR="00780EEB" w:rsidRPr="006B1028" w:rsidRDefault="00780EEB" w:rsidP="00F160B8">
            <w:pPr>
              <w:widowControl w:val="0"/>
              <w:spacing w:before="20" w:after="20" w:line="320" w:lineRule="exact"/>
              <w:jc w:val="center"/>
              <w:rPr>
                <w:sz w:val="24"/>
                <w:szCs w:val="24"/>
              </w:rPr>
            </w:pPr>
            <w:r w:rsidRPr="006B1028">
              <w:rPr>
                <w:sz w:val="24"/>
                <w:szCs w:val="24"/>
              </w:rPr>
              <w:t>D</w:t>
            </w:r>
          </w:p>
          <w:p w14:paraId="22248C67" w14:textId="77777777" w:rsidR="00780EEB" w:rsidRPr="006B1028" w:rsidRDefault="00780EEB" w:rsidP="00F160B8">
            <w:pPr>
              <w:widowControl w:val="0"/>
              <w:spacing w:before="20" w:after="20" w:line="320" w:lineRule="exact"/>
              <w:jc w:val="center"/>
              <w:rPr>
                <w:sz w:val="24"/>
                <w:szCs w:val="24"/>
              </w:rPr>
            </w:pPr>
            <w:r w:rsidRPr="006B1028">
              <w:rPr>
                <w:sz w:val="24"/>
                <w:szCs w:val="24"/>
              </w:rPr>
              <w:t>E</w:t>
            </w:r>
          </w:p>
          <w:p w14:paraId="6F2B0A35" w14:textId="77777777" w:rsidR="00780EEB" w:rsidRPr="006B1028" w:rsidRDefault="00780EEB" w:rsidP="00F160B8">
            <w:pPr>
              <w:widowControl w:val="0"/>
              <w:spacing w:before="20" w:after="20" w:line="320" w:lineRule="exact"/>
              <w:jc w:val="center"/>
              <w:rPr>
                <w:sz w:val="24"/>
                <w:szCs w:val="24"/>
              </w:rPr>
            </w:pPr>
            <w:r w:rsidRPr="006B1028">
              <w:rPr>
                <w:sz w:val="24"/>
                <w:szCs w:val="24"/>
              </w:rPr>
              <w:t>F</w:t>
            </w:r>
          </w:p>
          <w:p w14:paraId="61337555" w14:textId="77777777" w:rsidR="00780EEB" w:rsidRPr="006B1028" w:rsidRDefault="00780EEB" w:rsidP="00F160B8">
            <w:pPr>
              <w:widowControl w:val="0"/>
              <w:spacing w:before="20" w:after="20" w:line="320" w:lineRule="exact"/>
              <w:jc w:val="center"/>
              <w:rPr>
                <w:sz w:val="24"/>
                <w:szCs w:val="24"/>
              </w:rPr>
            </w:pPr>
            <w:r w:rsidRPr="006B1028">
              <w:rPr>
                <w:sz w:val="24"/>
                <w:szCs w:val="24"/>
              </w:rPr>
              <w:t>G</w:t>
            </w:r>
          </w:p>
          <w:p w14:paraId="0E29353E" w14:textId="77777777" w:rsidR="00780EEB" w:rsidRPr="006B1028" w:rsidRDefault="00780EEB" w:rsidP="00F160B8">
            <w:pPr>
              <w:widowControl w:val="0"/>
              <w:spacing w:before="20" w:after="20" w:line="320" w:lineRule="exact"/>
              <w:jc w:val="center"/>
              <w:rPr>
                <w:sz w:val="24"/>
                <w:szCs w:val="24"/>
              </w:rPr>
            </w:pPr>
          </w:p>
        </w:tc>
        <w:tc>
          <w:tcPr>
            <w:tcW w:w="3211" w:type="dxa"/>
            <w:shd w:val="clear" w:color="auto" w:fill="auto"/>
          </w:tcPr>
          <w:p w14:paraId="5DEC4C8F" w14:textId="77777777" w:rsidR="00780EEB" w:rsidRPr="006B1028" w:rsidRDefault="00780EEB" w:rsidP="00F160B8">
            <w:pPr>
              <w:widowControl w:val="0"/>
              <w:spacing w:before="20" w:after="20" w:line="320" w:lineRule="exact"/>
              <w:jc w:val="center"/>
              <w:rPr>
                <w:sz w:val="24"/>
                <w:szCs w:val="24"/>
              </w:rPr>
            </w:pPr>
            <w:r w:rsidRPr="006B1028">
              <w:rPr>
                <w:b/>
                <w:bCs/>
                <w:sz w:val="24"/>
                <w:szCs w:val="24"/>
              </w:rPr>
              <w:t>Tỉnh Yên Bái</w:t>
            </w:r>
          </w:p>
          <w:p w14:paraId="4D41FD43" w14:textId="77777777" w:rsidR="00780EEB" w:rsidRPr="006B1028" w:rsidRDefault="00780EEB" w:rsidP="00F160B8">
            <w:pPr>
              <w:widowControl w:val="0"/>
              <w:spacing w:before="20" w:after="20" w:line="320" w:lineRule="exact"/>
              <w:jc w:val="center"/>
              <w:rPr>
                <w:i/>
                <w:sz w:val="24"/>
                <w:szCs w:val="24"/>
              </w:rPr>
            </w:pPr>
            <w:r w:rsidRPr="006B1028">
              <w:rPr>
                <w:sz w:val="24"/>
                <w:szCs w:val="24"/>
              </w:rPr>
              <w:t>(</w:t>
            </w:r>
            <w:r w:rsidRPr="006B1028">
              <w:rPr>
                <w:i/>
                <w:sz w:val="24"/>
                <w:szCs w:val="24"/>
              </w:rPr>
              <w:t xml:space="preserve">1 thành phố, 1 thị xã, </w:t>
            </w:r>
          </w:p>
          <w:p w14:paraId="779DE215" w14:textId="77777777" w:rsidR="00780EEB" w:rsidRPr="006B1028" w:rsidRDefault="00780EEB" w:rsidP="00F160B8">
            <w:pPr>
              <w:widowControl w:val="0"/>
              <w:spacing w:before="20" w:after="20" w:line="320" w:lineRule="exact"/>
              <w:jc w:val="center"/>
              <w:rPr>
                <w:sz w:val="24"/>
                <w:szCs w:val="24"/>
              </w:rPr>
            </w:pPr>
            <w:r w:rsidRPr="006B1028">
              <w:rPr>
                <w:i/>
                <w:sz w:val="24"/>
                <w:szCs w:val="24"/>
              </w:rPr>
              <w:t>7 huyện</w:t>
            </w:r>
            <w:r w:rsidRPr="006B1028">
              <w:rPr>
                <w:sz w:val="24"/>
                <w:szCs w:val="24"/>
              </w:rPr>
              <w:t>)</w:t>
            </w:r>
          </w:p>
          <w:p w14:paraId="7EF72B4C" w14:textId="77777777" w:rsidR="00780EEB" w:rsidRPr="006B1028" w:rsidRDefault="00780EEB" w:rsidP="00F160B8">
            <w:pPr>
              <w:widowControl w:val="0"/>
              <w:spacing w:before="20" w:after="20" w:line="320" w:lineRule="exact"/>
              <w:jc w:val="center"/>
              <w:rPr>
                <w:sz w:val="24"/>
                <w:szCs w:val="24"/>
              </w:rPr>
            </w:pPr>
            <w:r w:rsidRPr="006B1028">
              <w:rPr>
                <w:sz w:val="24"/>
                <w:szCs w:val="24"/>
              </w:rPr>
              <w:t>Thành phố Yên Bái</w:t>
            </w:r>
          </w:p>
          <w:p w14:paraId="6B45038F" w14:textId="77777777" w:rsidR="00780EEB" w:rsidRPr="006B1028" w:rsidRDefault="00780EEB" w:rsidP="00F160B8">
            <w:pPr>
              <w:widowControl w:val="0"/>
              <w:spacing w:before="20" w:after="20" w:line="320" w:lineRule="exact"/>
              <w:jc w:val="center"/>
              <w:rPr>
                <w:sz w:val="24"/>
                <w:szCs w:val="24"/>
              </w:rPr>
            </w:pPr>
            <w:r w:rsidRPr="006B1028">
              <w:rPr>
                <w:sz w:val="24"/>
                <w:szCs w:val="24"/>
              </w:rPr>
              <w:t>Thị xã Nghĩa Lộ</w:t>
            </w:r>
          </w:p>
          <w:p w14:paraId="51A67604" w14:textId="77777777" w:rsidR="00780EEB" w:rsidRPr="006B1028" w:rsidRDefault="00780EEB" w:rsidP="00F160B8">
            <w:pPr>
              <w:widowControl w:val="0"/>
              <w:spacing w:before="20" w:after="20" w:line="320" w:lineRule="exact"/>
              <w:jc w:val="center"/>
              <w:rPr>
                <w:sz w:val="24"/>
                <w:szCs w:val="24"/>
              </w:rPr>
            </w:pPr>
            <w:r w:rsidRPr="006B1028">
              <w:rPr>
                <w:sz w:val="24"/>
                <w:szCs w:val="24"/>
              </w:rPr>
              <w:t>Huyện Lục Yên</w:t>
            </w:r>
          </w:p>
          <w:p w14:paraId="7A0A5509" w14:textId="77777777" w:rsidR="00780EEB" w:rsidRPr="006B1028" w:rsidRDefault="00780EEB" w:rsidP="00F160B8">
            <w:pPr>
              <w:widowControl w:val="0"/>
              <w:spacing w:before="20" w:after="20" w:line="320" w:lineRule="exact"/>
              <w:jc w:val="center"/>
              <w:rPr>
                <w:sz w:val="24"/>
                <w:szCs w:val="24"/>
              </w:rPr>
            </w:pPr>
            <w:r w:rsidRPr="006B1028">
              <w:rPr>
                <w:sz w:val="24"/>
                <w:szCs w:val="24"/>
              </w:rPr>
              <w:t>Huyện Văn Yên</w:t>
            </w:r>
          </w:p>
          <w:p w14:paraId="796D3573" w14:textId="77777777" w:rsidR="00780EEB" w:rsidRPr="006B1028" w:rsidRDefault="00780EEB" w:rsidP="00F160B8">
            <w:pPr>
              <w:widowControl w:val="0"/>
              <w:spacing w:before="20" w:after="20" w:line="320" w:lineRule="exact"/>
              <w:jc w:val="center"/>
              <w:rPr>
                <w:sz w:val="24"/>
                <w:szCs w:val="24"/>
              </w:rPr>
            </w:pPr>
            <w:r w:rsidRPr="006B1028">
              <w:rPr>
                <w:sz w:val="24"/>
                <w:szCs w:val="24"/>
              </w:rPr>
              <w:t>Huyện Mù Cang Chải</w:t>
            </w:r>
          </w:p>
          <w:p w14:paraId="6DA86E4B" w14:textId="77777777" w:rsidR="00780EEB" w:rsidRPr="006B1028" w:rsidRDefault="00780EEB" w:rsidP="00F160B8">
            <w:pPr>
              <w:widowControl w:val="0"/>
              <w:spacing w:before="20" w:after="20" w:line="320" w:lineRule="exact"/>
              <w:jc w:val="center"/>
              <w:rPr>
                <w:sz w:val="24"/>
                <w:szCs w:val="24"/>
              </w:rPr>
            </w:pPr>
            <w:r w:rsidRPr="006B1028">
              <w:rPr>
                <w:sz w:val="24"/>
                <w:szCs w:val="24"/>
              </w:rPr>
              <w:t>Huyện Trấn Yên</w:t>
            </w:r>
          </w:p>
          <w:p w14:paraId="719C1447" w14:textId="77777777" w:rsidR="00780EEB" w:rsidRPr="006B1028" w:rsidRDefault="00780EEB" w:rsidP="00F160B8">
            <w:pPr>
              <w:widowControl w:val="0"/>
              <w:spacing w:before="20" w:after="20" w:line="320" w:lineRule="exact"/>
              <w:jc w:val="center"/>
              <w:rPr>
                <w:sz w:val="24"/>
                <w:szCs w:val="24"/>
              </w:rPr>
            </w:pPr>
            <w:r w:rsidRPr="006B1028">
              <w:rPr>
                <w:sz w:val="24"/>
                <w:szCs w:val="24"/>
              </w:rPr>
              <w:t>Huyện Yên Bình</w:t>
            </w:r>
          </w:p>
          <w:p w14:paraId="0BC2CA54" w14:textId="77777777" w:rsidR="00780EEB" w:rsidRPr="006B1028" w:rsidRDefault="00780EEB" w:rsidP="00F160B8">
            <w:pPr>
              <w:widowControl w:val="0"/>
              <w:spacing w:before="20" w:after="20" w:line="320" w:lineRule="exact"/>
              <w:jc w:val="center"/>
              <w:rPr>
                <w:sz w:val="24"/>
                <w:szCs w:val="24"/>
              </w:rPr>
            </w:pPr>
            <w:r w:rsidRPr="006B1028">
              <w:rPr>
                <w:sz w:val="24"/>
                <w:szCs w:val="24"/>
              </w:rPr>
              <w:t>Huyện Văn Chấn</w:t>
            </w:r>
          </w:p>
          <w:p w14:paraId="4AD8A699" w14:textId="77777777" w:rsidR="00780EEB" w:rsidRPr="006B1028" w:rsidRDefault="00780EEB" w:rsidP="00F160B8">
            <w:pPr>
              <w:widowControl w:val="0"/>
              <w:spacing w:before="20" w:after="20" w:line="320" w:lineRule="exact"/>
              <w:jc w:val="center"/>
              <w:rPr>
                <w:sz w:val="24"/>
                <w:szCs w:val="24"/>
              </w:rPr>
            </w:pPr>
            <w:r w:rsidRPr="006B1028">
              <w:rPr>
                <w:sz w:val="24"/>
                <w:szCs w:val="24"/>
              </w:rPr>
              <w:t>Huyện Trạm Tấu</w:t>
            </w:r>
          </w:p>
        </w:tc>
        <w:tc>
          <w:tcPr>
            <w:tcW w:w="876" w:type="dxa"/>
            <w:shd w:val="clear" w:color="auto" w:fill="auto"/>
          </w:tcPr>
          <w:p w14:paraId="747C0A41" w14:textId="77777777" w:rsidR="00780EEB" w:rsidRPr="006B1028" w:rsidRDefault="00780EEB" w:rsidP="00F160B8">
            <w:pPr>
              <w:widowControl w:val="0"/>
              <w:spacing w:before="20" w:after="20" w:line="320" w:lineRule="exact"/>
              <w:jc w:val="center"/>
              <w:rPr>
                <w:sz w:val="24"/>
                <w:szCs w:val="24"/>
              </w:rPr>
            </w:pPr>
            <w:r w:rsidRPr="006B1028">
              <w:rPr>
                <w:b/>
                <w:bCs/>
                <w:sz w:val="24"/>
                <w:szCs w:val="24"/>
              </w:rPr>
              <w:t>16</w:t>
            </w:r>
          </w:p>
          <w:p w14:paraId="55A2552D" w14:textId="77777777" w:rsidR="00780EEB" w:rsidRPr="006B1028" w:rsidRDefault="00780EEB" w:rsidP="00F160B8">
            <w:pPr>
              <w:widowControl w:val="0"/>
              <w:spacing w:before="20" w:after="20" w:line="320" w:lineRule="exact"/>
              <w:jc w:val="center"/>
              <w:rPr>
                <w:b/>
                <w:bCs/>
                <w:sz w:val="24"/>
                <w:szCs w:val="24"/>
              </w:rPr>
            </w:pPr>
            <w:r w:rsidRPr="006B1028">
              <w:rPr>
                <w:b/>
                <w:bCs/>
                <w:sz w:val="24"/>
                <w:szCs w:val="24"/>
              </w:rPr>
              <w:t> </w:t>
            </w:r>
          </w:p>
          <w:p w14:paraId="4FAA7909" w14:textId="77777777" w:rsidR="00780EEB" w:rsidRPr="006B1028" w:rsidRDefault="00780EEB" w:rsidP="00F160B8">
            <w:pPr>
              <w:widowControl w:val="0"/>
              <w:spacing w:before="20" w:after="20" w:line="320" w:lineRule="exact"/>
              <w:jc w:val="center"/>
              <w:rPr>
                <w:sz w:val="24"/>
                <w:szCs w:val="24"/>
              </w:rPr>
            </w:pPr>
          </w:p>
          <w:p w14:paraId="59F2385E" w14:textId="77777777" w:rsidR="00780EEB" w:rsidRPr="006B1028" w:rsidRDefault="00780EEB" w:rsidP="00F160B8">
            <w:pPr>
              <w:widowControl w:val="0"/>
              <w:spacing w:before="20" w:after="20" w:line="320" w:lineRule="exact"/>
              <w:jc w:val="center"/>
              <w:rPr>
                <w:sz w:val="24"/>
                <w:szCs w:val="24"/>
              </w:rPr>
            </w:pPr>
            <w:r w:rsidRPr="006B1028">
              <w:rPr>
                <w:sz w:val="24"/>
                <w:szCs w:val="24"/>
              </w:rPr>
              <w:t>16</w:t>
            </w:r>
          </w:p>
          <w:p w14:paraId="3C694FC8" w14:textId="77777777" w:rsidR="00780EEB" w:rsidRPr="006B1028" w:rsidRDefault="00780EEB" w:rsidP="00F160B8">
            <w:pPr>
              <w:widowControl w:val="0"/>
              <w:spacing w:before="20" w:after="20" w:line="320" w:lineRule="exact"/>
              <w:jc w:val="center"/>
              <w:rPr>
                <w:sz w:val="24"/>
                <w:szCs w:val="24"/>
              </w:rPr>
            </w:pPr>
            <w:r w:rsidRPr="006B1028">
              <w:rPr>
                <w:sz w:val="24"/>
                <w:szCs w:val="24"/>
              </w:rPr>
              <w:t>16</w:t>
            </w:r>
          </w:p>
          <w:p w14:paraId="2F267922" w14:textId="77777777" w:rsidR="00780EEB" w:rsidRPr="006B1028" w:rsidRDefault="00780EEB" w:rsidP="00F160B8">
            <w:pPr>
              <w:widowControl w:val="0"/>
              <w:spacing w:before="20" w:after="20" w:line="320" w:lineRule="exact"/>
              <w:jc w:val="center"/>
              <w:rPr>
                <w:sz w:val="24"/>
                <w:szCs w:val="24"/>
              </w:rPr>
            </w:pPr>
            <w:r w:rsidRPr="006B1028">
              <w:rPr>
                <w:sz w:val="24"/>
                <w:szCs w:val="24"/>
              </w:rPr>
              <w:t>16</w:t>
            </w:r>
          </w:p>
          <w:p w14:paraId="7201E025" w14:textId="77777777" w:rsidR="00780EEB" w:rsidRPr="006B1028" w:rsidRDefault="00780EEB" w:rsidP="00F160B8">
            <w:pPr>
              <w:widowControl w:val="0"/>
              <w:spacing w:before="20" w:after="20" w:line="320" w:lineRule="exact"/>
              <w:jc w:val="center"/>
              <w:rPr>
                <w:sz w:val="24"/>
                <w:szCs w:val="24"/>
              </w:rPr>
            </w:pPr>
            <w:r w:rsidRPr="006B1028">
              <w:rPr>
                <w:sz w:val="24"/>
                <w:szCs w:val="24"/>
              </w:rPr>
              <w:t>16</w:t>
            </w:r>
          </w:p>
          <w:p w14:paraId="4D00E0A1" w14:textId="77777777" w:rsidR="00780EEB" w:rsidRPr="006B1028" w:rsidRDefault="00780EEB" w:rsidP="00F160B8">
            <w:pPr>
              <w:widowControl w:val="0"/>
              <w:spacing w:before="20" w:after="20" w:line="320" w:lineRule="exact"/>
              <w:jc w:val="center"/>
              <w:rPr>
                <w:sz w:val="24"/>
                <w:szCs w:val="24"/>
              </w:rPr>
            </w:pPr>
            <w:r w:rsidRPr="006B1028">
              <w:rPr>
                <w:sz w:val="24"/>
                <w:szCs w:val="24"/>
              </w:rPr>
              <w:t>16</w:t>
            </w:r>
          </w:p>
          <w:p w14:paraId="35B65DA0" w14:textId="77777777" w:rsidR="00780EEB" w:rsidRPr="006B1028" w:rsidRDefault="00780EEB" w:rsidP="00F160B8">
            <w:pPr>
              <w:widowControl w:val="0"/>
              <w:spacing w:before="20" w:after="20" w:line="320" w:lineRule="exact"/>
              <w:jc w:val="center"/>
              <w:rPr>
                <w:sz w:val="24"/>
                <w:szCs w:val="24"/>
              </w:rPr>
            </w:pPr>
            <w:r w:rsidRPr="006B1028">
              <w:rPr>
                <w:sz w:val="24"/>
                <w:szCs w:val="24"/>
              </w:rPr>
              <w:t>16</w:t>
            </w:r>
          </w:p>
          <w:p w14:paraId="30329480" w14:textId="77777777" w:rsidR="00780EEB" w:rsidRPr="006B1028" w:rsidRDefault="00780EEB" w:rsidP="00F160B8">
            <w:pPr>
              <w:widowControl w:val="0"/>
              <w:spacing w:before="20" w:after="20" w:line="320" w:lineRule="exact"/>
              <w:jc w:val="center"/>
              <w:rPr>
                <w:sz w:val="24"/>
                <w:szCs w:val="24"/>
              </w:rPr>
            </w:pPr>
            <w:r w:rsidRPr="006B1028">
              <w:rPr>
                <w:sz w:val="24"/>
                <w:szCs w:val="24"/>
              </w:rPr>
              <w:t>16</w:t>
            </w:r>
          </w:p>
          <w:p w14:paraId="1F77B005" w14:textId="77777777" w:rsidR="00780EEB" w:rsidRPr="006B1028" w:rsidRDefault="00780EEB" w:rsidP="00F160B8">
            <w:pPr>
              <w:widowControl w:val="0"/>
              <w:spacing w:before="20" w:after="20" w:line="320" w:lineRule="exact"/>
              <w:jc w:val="center"/>
              <w:rPr>
                <w:sz w:val="24"/>
                <w:szCs w:val="24"/>
              </w:rPr>
            </w:pPr>
            <w:r w:rsidRPr="006B1028">
              <w:rPr>
                <w:sz w:val="24"/>
                <w:szCs w:val="24"/>
              </w:rPr>
              <w:t>16</w:t>
            </w:r>
          </w:p>
          <w:p w14:paraId="4DA86829" w14:textId="77777777" w:rsidR="00780EEB" w:rsidRPr="006B1028" w:rsidRDefault="00780EEB" w:rsidP="00F160B8">
            <w:pPr>
              <w:widowControl w:val="0"/>
              <w:spacing w:before="20" w:after="20" w:line="320" w:lineRule="exact"/>
              <w:jc w:val="center"/>
              <w:rPr>
                <w:sz w:val="24"/>
                <w:szCs w:val="24"/>
              </w:rPr>
            </w:pPr>
            <w:r w:rsidRPr="006B1028">
              <w:rPr>
                <w:sz w:val="24"/>
                <w:szCs w:val="24"/>
              </w:rPr>
              <w:t>16</w:t>
            </w:r>
          </w:p>
        </w:tc>
        <w:tc>
          <w:tcPr>
            <w:tcW w:w="745" w:type="dxa"/>
            <w:shd w:val="clear" w:color="auto" w:fill="auto"/>
          </w:tcPr>
          <w:p w14:paraId="50B0DD83" w14:textId="77777777" w:rsidR="00780EEB" w:rsidRPr="006B1028" w:rsidRDefault="00780EEB" w:rsidP="00F160B8">
            <w:pPr>
              <w:widowControl w:val="0"/>
              <w:spacing w:before="20" w:after="20" w:line="320" w:lineRule="exact"/>
              <w:jc w:val="center"/>
              <w:rPr>
                <w:sz w:val="24"/>
                <w:szCs w:val="24"/>
              </w:rPr>
            </w:pPr>
            <w:r w:rsidRPr="006B1028">
              <w:rPr>
                <w:sz w:val="24"/>
                <w:szCs w:val="24"/>
              </w:rPr>
              <w:t> </w:t>
            </w:r>
          </w:p>
          <w:p w14:paraId="2C2EC4A8" w14:textId="77777777" w:rsidR="00780EEB" w:rsidRPr="006B1028" w:rsidRDefault="00780EEB" w:rsidP="00F160B8">
            <w:pPr>
              <w:widowControl w:val="0"/>
              <w:spacing w:before="20" w:after="20" w:line="320" w:lineRule="exact"/>
              <w:jc w:val="center"/>
              <w:rPr>
                <w:sz w:val="24"/>
                <w:szCs w:val="24"/>
              </w:rPr>
            </w:pPr>
          </w:p>
          <w:p w14:paraId="193B213F" w14:textId="77777777" w:rsidR="00780EEB" w:rsidRPr="006B1028" w:rsidRDefault="00780EEB" w:rsidP="00F160B8">
            <w:pPr>
              <w:widowControl w:val="0"/>
              <w:spacing w:before="20" w:after="20" w:line="320" w:lineRule="exact"/>
              <w:jc w:val="center"/>
              <w:rPr>
                <w:sz w:val="24"/>
                <w:szCs w:val="24"/>
              </w:rPr>
            </w:pPr>
            <w:r w:rsidRPr="006B1028">
              <w:rPr>
                <w:sz w:val="24"/>
                <w:szCs w:val="24"/>
              </w:rPr>
              <w:t> </w:t>
            </w:r>
          </w:p>
          <w:p w14:paraId="0C773AEB" w14:textId="77777777" w:rsidR="00780EEB" w:rsidRPr="006B1028" w:rsidRDefault="00780EEB" w:rsidP="00F160B8">
            <w:pPr>
              <w:widowControl w:val="0"/>
              <w:spacing w:before="20" w:after="20" w:line="320" w:lineRule="exact"/>
              <w:jc w:val="center"/>
              <w:rPr>
                <w:sz w:val="24"/>
                <w:szCs w:val="24"/>
              </w:rPr>
            </w:pPr>
            <w:r w:rsidRPr="006B1028">
              <w:rPr>
                <w:sz w:val="24"/>
                <w:szCs w:val="24"/>
              </w:rPr>
              <w:t>A</w:t>
            </w:r>
          </w:p>
          <w:p w14:paraId="551BF25B" w14:textId="77777777" w:rsidR="00780EEB" w:rsidRPr="006B1028" w:rsidRDefault="00780EEB" w:rsidP="00F160B8">
            <w:pPr>
              <w:widowControl w:val="0"/>
              <w:spacing w:before="20" w:after="20" w:line="320" w:lineRule="exact"/>
              <w:jc w:val="center"/>
              <w:rPr>
                <w:sz w:val="24"/>
                <w:szCs w:val="24"/>
              </w:rPr>
            </w:pPr>
            <w:r w:rsidRPr="006B1028">
              <w:rPr>
                <w:sz w:val="24"/>
                <w:szCs w:val="24"/>
              </w:rPr>
              <w:t>B</w:t>
            </w:r>
          </w:p>
          <w:p w14:paraId="2C2D749C" w14:textId="77777777" w:rsidR="00780EEB" w:rsidRPr="006B1028" w:rsidRDefault="00780EEB" w:rsidP="00F160B8">
            <w:pPr>
              <w:widowControl w:val="0"/>
              <w:spacing w:before="20" w:after="20" w:line="320" w:lineRule="exact"/>
              <w:jc w:val="center"/>
              <w:rPr>
                <w:sz w:val="24"/>
                <w:szCs w:val="24"/>
              </w:rPr>
            </w:pPr>
            <w:r w:rsidRPr="006B1028">
              <w:rPr>
                <w:sz w:val="24"/>
                <w:szCs w:val="24"/>
              </w:rPr>
              <w:t>C</w:t>
            </w:r>
          </w:p>
          <w:p w14:paraId="66DF5F8F" w14:textId="77777777" w:rsidR="00780EEB" w:rsidRPr="006B1028" w:rsidRDefault="00780EEB" w:rsidP="00F160B8">
            <w:pPr>
              <w:widowControl w:val="0"/>
              <w:spacing w:before="20" w:after="20" w:line="320" w:lineRule="exact"/>
              <w:jc w:val="center"/>
              <w:rPr>
                <w:sz w:val="24"/>
                <w:szCs w:val="24"/>
              </w:rPr>
            </w:pPr>
            <w:r w:rsidRPr="006B1028">
              <w:rPr>
                <w:sz w:val="24"/>
                <w:szCs w:val="24"/>
              </w:rPr>
              <w:t>D</w:t>
            </w:r>
          </w:p>
          <w:p w14:paraId="2261D774" w14:textId="77777777" w:rsidR="00780EEB" w:rsidRPr="006B1028" w:rsidRDefault="00780EEB" w:rsidP="00F160B8">
            <w:pPr>
              <w:widowControl w:val="0"/>
              <w:spacing w:before="20" w:after="20" w:line="320" w:lineRule="exact"/>
              <w:jc w:val="center"/>
              <w:rPr>
                <w:sz w:val="24"/>
                <w:szCs w:val="24"/>
              </w:rPr>
            </w:pPr>
            <w:r w:rsidRPr="006B1028">
              <w:rPr>
                <w:sz w:val="24"/>
                <w:szCs w:val="24"/>
              </w:rPr>
              <w:t>E</w:t>
            </w:r>
          </w:p>
          <w:p w14:paraId="1E934333" w14:textId="77777777" w:rsidR="00780EEB" w:rsidRPr="006B1028" w:rsidRDefault="00780EEB" w:rsidP="00F160B8">
            <w:pPr>
              <w:widowControl w:val="0"/>
              <w:spacing w:before="20" w:after="20" w:line="320" w:lineRule="exact"/>
              <w:jc w:val="center"/>
              <w:rPr>
                <w:sz w:val="24"/>
                <w:szCs w:val="24"/>
              </w:rPr>
            </w:pPr>
            <w:r w:rsidRPr="006B1028">
              <w:rPr>
                <w:sz w:val="24"/>
                <w:szCs w:val="24"/>
              </w:rPr>
              <w:t>F</w:t>
            </w:r>
          </w:p>
          <w:p w14:paraId="1285CF00" w14:textId="77777777" w:rsidR="00780EEB" w:rsidRPr="006B1028" w:rsidRDefault="00780EEB" w:rsidP="00F160B8">
            <w:pPr>
              <w:widowControl w:val="0"/>
              <w:spacing w:before="20" w:after="20" w:line="320" w:lineRule="exact"/>
              <w:jc w:val="center"/>
              <w:rPr>
                <w:sz w:val="24"/>
                <w:szCs w:val="24"/>
              </w:rPr>
            </w:pPr>
            <w:r w:rsidRPr="006B1028">
              <w:rPr>
                <w:sz w:val="24"/>
                <w:szCs w:val="24"/>
              </w:rPr>
              <w:t>G</w:t>
            </w:r>
          </w:p>
          <w:p w14:paraId="3262F3D0" w14:textId="77777777" w:rsidR="00780EEB" w:rsidRPr="006B1028" w:rsidRDefault="00780EEB" w:rsidP="00F160B8">
            <w:pPr>
              <w:widowControl w:val="0"/>
              <w:spacing w:before="20" w:after="20" w:line="320" w:lineRule="exact"/>
              <w:jc w:val="center"/>
              <w:rPr>
                <w:sz w:val="24"/>
                <w:szCs w:val="24"/>
              </w:rPr>
            </w:pPr>
            <w:r w:rsidRPr="006B1028">
              <w:rPr>
                <w:sz w:val="24"/>
                <w:szCs w:val="24"/>
              </w:rPr>
              <w:t>H</w:t>
            </w:r>
          </w:p>
          <w:p w14:paraId="193050FA" w14:textId="77777777" w:rsidR="00780EEB" w:rsidRPr="006B1028" w:rsidRDefault="00780EEB" w:rsidP="00F160B8">
            <w:pPr>
              <w:widowControl w:val="0"/>
              <w:spacing w:before="20" w:after="20" w:line="320" w:lineRule="exact"/>
              <w:jc w:val="center"/>
              <w:rPr>
                <w:sz w:val="24"/>
                <w:szCs w:val="24"/>
              </w:rPr>
            </w:pPr>
            <w:r w:rsidRPr="006B1028">
              <w:rPr>
                <w:sz w:val="24"/>
                <w:szCs w:val="24"/>
              </w:rPr>
              <w:t>I</w:t>
            </w:r>
          </w:p>
        </w:tc>
      </w:tr>
      <w:tr w:rsidR="00780EEB" w:rsidRPr="006B1028" w14:paraId="429DEFE6" w14:textId="77777777" w:rsidTr="00F160B8">
        <w:trPr>
          <w:cantSplit/>
        </w:trPr>
        <w:tc>
          <w:tcPr>
            <w:tcW w:w="3068" w:type="dxa"/>
            <w:shd w:val="clear" w:color="auto" w:fill="auto"/>
          </w:tcPr>
          <w:p w14:paraId="0FC8D014" w14:textId="77777777" w:rsidR="00780EEB" w:rsidRPr="006B1028" w:rsidRDefault="00780EEB" w:rsidP="00F160B8">
            <w:pPr>
              <w:widowControl w:val="0"/>
              <w:spacing w:before="24" w:after="24"/>
              <w:jc w:val="center"/>
              <w:rPr>
                <w:sz w:val="24"/>
                <w:szCs w:val="24"/>
              </w:rPr>
            </w:pPr>
            <w:r w:rsidRPr="006B1028">
              <w:rPr>
                <w:b/>
                <w:bCs/>
                <w:sz w:val="24"/>
                <w:szCs w:val="24"/>
              </w:rPr>
              <w:t>Tỉnh Thái Nguyên</w:t>
            </w:r>
          </w:p>
          <w:p w14:paraId="25E34E22" w14:textId="77777777" w:rsidR="00780EEB" w:rsidRPr="006B1028" w:rsidRDefault="00780EEB" w:rsidP="00F160B8">
            <w:pPr>
              <w:widowControl w:val="0"/>
              <w:spacing w:before="24" w:after="24"/>
              <w:jc w:val="center"/>
              <w:rPr>
                <w:i/>
                <w:sz w:val="24"/>
                <w:szCs w:val="24"/>
              </w:rPr>
            </w:pPr>
            <w:r w:rsidRPr="006B1028">
              <w:rPr>
                <w:sz w:val="24"/>
                <w:szCs w:val="24"/>
              </w:rPr>
              <w:t>(</w:t>
            </w:r>
            <w:r w:rsidRPr="006B1028">
              <w:rPr>
                <w:i/>
                <w:sz w:val="24"/>
                <w:szCs w:val="24"/>
              </w:rPr>
              <w:t xml:space="preserve">2 thành phố, 1 thị xã, </w:t>
            </w:r>
          </w:p>
          <w:p w14:paraId="1C39310A" w14:textId="77777777" w:rsidR="00780EEB" w:rsidRPr="006B1028" w:rsidRDefault="00780EEB" w:rsidP="00F160B8">
            <w:pPr>
              <w:widowControl w:val="0"/>
              <w:spacing w:before="24" w:after="24"/>
              <w:jc w:val="center"/>
              <w:rPr>
                <w:sz w:val="24"/>
                <w:szCs w:val="24"/>
              </w:rPr>
            </w:pPr>
            <w:r w:rsidRPr="006B1028">
              <w:rPr>
                <w:i/>
                <w:sz w:val="24"/>
                <w:szCs w:val="24"/>
              </w:rPr>
              <w:t>6 huyện</w:t>
            </w:r>
            <w:r w:rsidRPr="006B1028">
              <w:rPr>
                <w:sz w:val="24"/>
                <w:szCs w:val="24"/>
              </w:rPr>
              <w:t>)</w:t>
            </w:r>
          </w:p>
          <w:p w14:paraId="591B196F" w14:textId="77777777" w:rsidR="00780EEB" w:rsidRPr="006B1028" w:rsidRDefault="00780EEB" w:rsidP="00F160B8">
            <w:pPr>
              <w:widowControl w:val="0"/>
              <w:spacing w:before="24" w:after="24"/>
              <w:jc w:val="center"/>
              <w:rPr>
                <w:sz w:val="24"/>
                <w:szCs w:val="24"/>
              </w:rPr>
            </w:pPr>
            <w:r w:rsidRPr="006B1028">
              <w:rPr>
                <w:sz w:val="24"/>
                <w:szCs w:val="24"/>
              </w:rPr>
              <w:t>Thành phố Thái Nguyên</w:t>
            </w:r>
          </w:p>
          <w:p w14:paraId="7FAB9821" w14:textId="77777777" w:rsidR="00780EEB" w:rsidRPr="006B1028" w:rsidRDefault="00780EEB" w:rsidP="00F160B8">
            <w:pPr>
              <w:widowControl w:val="0"/>
              <w:spacing w:before="24" w:after="24"/>
              <w:jc w:val="center"/>
              <w:rPr>
                <w:sz w:val="24"/>
                <w:szCs w:val="24"/>
              </w:rPr>
            </w:pPr>
            <w:r w:rsidRPr="006B1028">
              <w:rPr>
                <w:sz w:val="24"/>
                <w:szCs w:val="24"/>
              </w:rPr>
              <w:t>Thành phố Sông Công</w:t>
            </w:r>
          </w:p>
          <w:p w14:paraId="74F81DE6" w14:textId="77777777" w:rsidR="00780EEB" w:rsidRPr="006B1028" w:rsidRDefault="00780EEB" w:rsidP="00F160B8">
            <w:pPr>
              <w:widowControl w:val="0"/>
              <w:spacing w:before="24" w:after="24"/>
              <w:jc w:val="center"/>
              <w:rPr>
                <w:sz w:val="24"/>
                <w:szCs w:val="24"/>
              </w:rPr>
            </w:pPr>
            <w:r w:rsidRPr="006B1028">
              <w:rPr>
                <w:sz w:val="24"/>
                <w:szCs w:val="24"/>
              </w:rPr>
              <w:t>Huyện Định Hóa</w:t>
            </w:r>
          </w:p>
          <w:p w14:paraId="6DA000C1" w14:textId="77777777" w:rsidR="00780EEB" w:rsidRPr="006B1028" w:rsidRDefault="00780EEB" w:rsidP="00F160B8">
            <w:pPr>
              <w:widowControl w:val="0"/>
              <w:spacing w:before="24" w:after="24"/>
              <w:jc w:val="center"/>
              <w:rPr>
                <w:sz w:val="24"/>
                <w:szCs w:val="24"/>
              </w:rPr>
            </w:pPr>
            <w:r w:rsidRPr="006B1028">
              <w:rPr>
                <w:sz w:val="24"/>
                <w:szCs w:val="24"/>
              </w:rPr>
              <w:t>Huyện Võ Nhai</w:t>
            </w:r>
          </w:p>
          <w:p w14:paraId="2E49E43A" w14:textId="77777777" w:rsidR="00780EEB" w:rsidRPr="006B1028" w:rsidRDefault="00780EEB" w:rsidP="00F160B8">
            <w:pPr>
              <w:widowControl w:val="0"/>
              <w:spacing w:before="24" w:after="24"/>
              <w:jc w:val="center"/>
              <w:rPr>
                <w:sz w:val="24"/>
                <w:szCs w:val="24"/>
              </w:rPr>
            </w:pPr>
            <w:r w:rsidRPr="006B1028">
              <w:rPr>
                <w:sz w:val="24"/>
                <w:szCs w:val="24"/>
              </w:rPr>
              <w:t>Huyện Phú Lương</w:t>
            </w:r>
          </w:p>
          <w:p w14:paraId="63C53F23" w14:textId="77777777" w:rsidR="00780EEB" w:rsidRPr="006B1028" w:rsidRDefault="00780EEB" w:rsidP="00F160B8">
            <w:pPr>
              <w:widowControl w:val="0"/>
              <w:spacing w:before="24" w:after="24"/>
              <w:jc w:val="center"/>
              <w:rPr>
                <w:sz w:val="24"/>
                <w:szCs w:val="24"/>
              </w:rPr>
            </w:pPr>
            <w:r w:rsidRPr="006B1028">
              <w:rPr>
                <w:sz w:val="24"/>
                <w:szCs w:val="24"/>
              </w:rPr>
              <w:t>Huyện Đồng Hỷ</w:t>
            </w:r>
          </w:p>
          <w:p w14:paraId="21141927" w14:textId="77777777" w:rsidR="00780EEB" w:rsidRPr="006B1028" w:rsidRDefault="00780EEB" w:rsidP="00F160B8">
            <w:pPr>
              <w:widowControl w:val="0"/>
              <w:spacing w:before="24" w:after="24"/>
              <w:jc w:val="center"/>
              <w:rPr>
                <w:sz w:val="24"/>
                <w:szCs w:val="24"/>
              </w:rPr>
            </w:pPr>
            <w:r w:rsidRPr="006B1028">
              <w:rPr>
                <w:sz w:val="24"/>
                <w:szCs w:val="24"/>
              </w:rPr>
              <w:t>Huyện Đại Từ</w:t>
            </w:r>
          </w:p>
          <w:p w14:paraId="1B15B52D" w14:textId="77777777" w:rsidR="00780EEB" w:rsidRPr="006B1028" w:rsidRDefault="00780EEB" w:rsidP="00F160B8">
            <w:pPr>
              <w:widowControl w:val="0"/>
              <w:spacing w:before="24" w:after="24"/>
              <w:jc w:val="center"/>
              <w:rPr>
                <w:sz w:val="24"/>
                <w:szCs w:val="24"/>
              </w:rPr>
            </w:pPr>
            <w:r w:rsidRPr="006B1028">
              <w:rPr>
                <w:sz w:val="24"/>
                <w:szCs w:val="24"/>
              </w:rPr>
              <w:t>Huyện Phú Bình</w:t>
            </w:r>
          </w:p>
          <w:p w14:paraId="2AD4482E" w14:textId="77777777" w:rsidR="00780EEB" w:rsidRPr="006B1028" w:rsidRDefault="00780EEB" w:rsidP="00F160B8">
            <w:pPr>
              <w:widowControl w:val="0"/>
              <w:spacing w:before="24" w:after="24"/>
              <w:jc w:val="center"/>
              <w:rPr>
                <w:sz w:val="24"/>
                <w:szCs w:val="24"/>
              </w:rPr>
            </w:pPr>
            <w:r w:rsidRPr="006B1028">
              <w:rPr>
                <w:sz w:val="24"/>
                <w:szCs w:val="24"/>
              </w:rPr>
              <w:t>Thị xã Phổ Yên</w:t>
            </w:r>
          </w:p>
        </w:tc>
        <w:tc>
          <w:tcPr>
            <w:tcW w:w="730" w:type="dxa"/>
            <w:shd w:val="clear" w:color="auto" w:fill="auto"/>
          </w:tcPr>
          <w:p w14:paraId="2CE1D578" w14:textId="77777777" w:rsidR="00780EEB" w:rsidRPr="006B1028" w:rsidRDefault="00780EEB" w:rsidP="00F160B8">
            <w:pPr>
              <w:widowControl w:val="0"/>
              <w:spacing w:before="24" w:after="24"/>
              <w:jc w:val="center"/>
              <w:rPr>
                <w:sz w:val="24"/>
                <w:szCs w:val="24"/>
              </w:rPr>
            </w:pPr>
            <w:r w:rsidRPr="006B1028">
              <w:rPr>
                <w:b/>
                <w:bCs/>
                <w:sz w:val="24"/>
                <w:szCs w:val="24"/>
              </w:rPr>
              <w:t>17</w:t>
            </w:r>
          </w:p>
          <w:p w14:paraId="6EC71E61" w14:textId="77777777" w:rsidR="00780EEB" w:rsidRPr="006B1028" w:rsidRDefault="00780EEB" w:rsidP="00F160B8">
            <w:pPr>
              <w:widowControl w:val="0"/>
              <w:spacing w:before="24" w:after="24"/>
              <w:jc w:val="center"/>
              <w:rPr>
                <w:b/>
                <w:bCs/>
                <w:sz w:val="24"/>
                <w:szCs w:val="24"/>
              </w:rPr>
            </w:pPr>
            <w:r w:rsidRPr="006B1028">
              <w:rPr>
                <w:b/>
                <w:bCs/>
                <w:sz w:val="24"/>
                <w:szCs w:val="24"/>
              </w:rPr>
              <w:t> </w:t>
            </w:r>
          </w:p>
          <w:p w14:paraId="67E55B82" w14:textId="77777777" w:rsidR="00780EEB" w:rsidRPr="006B1028" w:rsidRDefault="00780EEB" w:rsidP="00F160B8">
            <w:pPr>
              <w:widowControl w:val="0"/>
              <w:spacing w:before="24" w:after="24"/>
              <w:jc w:val="center"/>
              <w:rPr>
                <w:sz w:val="24"/>
                <w:szCs w:val="24"/>
              </w:rPr>
            </w:pPr>
          </w:p>
          <w:p w14:paraId="64F47632" w14:textId="77777777" w:rsidR="00780EEB" w:rsidRPr="006B1028" w:rsidRDefault="00780EEB" w:rsidP="00F160B8">
            <w:pPr>
              <w:widowControl w:val="0"/>
              <w:spacing w:before="24" w:after="24"/>
              <w:jc w:val="center"/>
              <w:rPr>
                <w:sz w:val="24"/>
                <w:szCs w:val="24"/>
              </w:rPr>
            </w:pPr>
            <w:r w:rsidRPr="006B1028">
              <w:rPr>
                <w:sz w:val="24"/>
                <w:szCs w:val="24"/>
              </w:rPr>
              <w:t>17</w:t>
            </w:r>
          </w:p>
          <w:p w14:paraId="1167528E" w14:textId="77777777" w:rsidR="00780EEB" w:rsidRPr="006B1028" w:rsidRDefault="00780EEB" w:rsidP="00F160B8">
            <w:pPr>
              <w:widowControl w:val="0"/>
              <w:spacing w:before="24" w:after="24"/>
              <w:jc w:val="center"/>
              <w:rPr>
                <w:sz w:val="24"/>
                <w:szCs w:val="24"/>
              </w:rPr>
            </w:pPr>
            <w:r w:rsidRPr="006B1028">
              <w:rPr>
                <w:sz w:val="24"/>
                <w:szCs w:val="24"/>
              </w:rPr>
              <w:t>17</w:t>
            </w:r>
          </w:p>
          <w:p w14:paraId="43D6C4C3" w14:textId="77777777" w:rsidR="00780EEB" w:rsidRPr="006B1028" w:rsidRDefault="00780EEB" w:rsidP="00F160B8">
            <w:pPr>
              <w:widowControl w:val="0"/>
              <w:spacing w:before="24" w:after="24"/>
              <w:jc w:val="center"/>
              <w:rPr>
                <w:sz w:val="24"/>
                <w:szCs w:val="24"/>
              </w:rPr>
            </w:pPr>
            <w:r w:rsidRPr="006B1028">
              <w:rPr>
                <w:sz w:val="24"/>
                <w:szCs w:val="24"/>
              </w:rPr>
              <w:t>17</w:t>
            </w:r>
          </w:p>
          <w:p w14:paraId="21474901" w14:textId="77777777" w:rsidR="00780EEB" w:rsidRPr="006B1028" w:rsidRDefault="00780EEB" w:rsidP="00F160B8">
            <w:pPr>
              <w:widowControl w:val="0"/>
              <w:spacing w:before="24" w:after="24"/>
              <w:jc w:val="center"/>
              <w:rPr>
                <w:sz w:val="24"/>
                <w:szCs w:val="24"/>
              </w:rPr>
            </w:pPr>
            <w:r w:rsidRPr="006B1028">
              <w:rPr>
                <w:sz w:val="24"/>
                <w:szCs w:val="24"/>
              </w:rPr>
              <w:t>17</w:t>
            </w:r>
          </w:p>
          <w:p w14:paraId="46C86EE0" w14:textId="77777777" w:rsidR="00780EEB" w:rsidRPr="006B1028" w:rsidRDefault="00780EEB" w:rsidP="00F160B8">
            <w:pPr>
              <w:widowControl w:val="0"/>
              <w:spacing w:before="24" w:after="24"/>
              <w:jc w:val="center"/>
              <w:rPr>
                <w:sz w:val="24"/>
                <w:szCs w:val="24"/>
              </w:rPr>
            </w:pPr>
            <w:r w:rsidRPr="006B1028">
              <w:rPr>
                <w:sz w:val="24"/>
                <w:szCs w:val="24"/>
              </w:rPr>
              <w:t>17</w:t>
            </w:r>
          </w:p>
          <w:p w14:paraId="1252541B" w14:textId="77777777" w:rsidR="00780EEB" w:rsidRPr="006B1028" w:rsidRDefault="00780EEB" w:rsidP="00F160B8">
            <w:pPr>
              <w:widowControl w:val="0"/>
              <w:spacing w:before="24" w:after="24"/>
              <w:jc w:val="center"/>
              <w:rPr>
                <w:sz w:val="24"/>
                <w:szCs w:val="24"/>
              </w:rPr>
            </w:pPr>
            <w:r w:rsidRPr="006B1028">
              <w:rPr>
                <w:sz w:val="24"/>
                <w:szCs w:val="24"/>
              </w:rPr>
              <w:t>17</w:t>
            </w:r>
          </w:p>
          <w:p w14:paraId="7B714348" w14:textId="77777777" w:rsidR="00780EEB" w:rsidRPr="006B1028" w:rsidRDefault="00780EEB" w:rsidP="00F160B8">
            <w:pPr>
              <w:widowControl w:val="0"/>
              <w:spacing w:before="24" w:after="24"/>
              <w:jc w:val="center"/>
              <w:rPr>
                <w:sz w:val="24"/>
                <w:szCs w:val="24"/>
              </w:rPr>
            </w:pPr>
            <w:r w:rsidRPr="006B1028">
              <w:rPr>
                <w:sz w:val="24"/>
                <w:szCs w:val="24"/>
              </w:rPr>
              <w:t>17</w:t>
            </w:r>
          </w:p>
          <w:p w14:paraId="432F1931" w14:textId="77777777" w:rsidR="00780EEB" w:rsidRPr="006B1028" w:rsidRDefault="00780EEB" w:rsidP="00F160B8">
            <w:pPr>
              <w:widowControl w:val="0"/>
              <w:spacing w:before="24" w:after="24"/>
              <w:jc w:val="center"/>
              <w:rPr>
                <w:sz w:val="24"/>
                <w:szCs w:val="24"/>
              </w:rPr>
            </w:pPr>
            <w:r w:rsidRPr="006B1028">
              <w:rPr>
                <w:sz w:val="24"/>
                <w:szCs w:val="24"/>
              </w:rPr>
              <w:t>17</w:t>
            </w:r>
          </w:p>
          <w:p w14:paraId="00E64658" w14:textId="77777777" w:rsidR="00780EEB" w:rsidRPr="006B1028" w:rsidRDefault="00780EEB" w:rsidP="00F160B8">
            <w:pPr>
              <w:widowControl w:val="0"/>
              <w:spacing w:before="24" w:after="24"/>
              <w:jc w:val="center"/>
              <w:rPr>
                <w:sz w:val="24"/>
                <w:szCs w:val="24"/>
              </w:rPr>
            </w:pPr>
            <w:r w:rsidRPr="006B1028">
              <w:rPr>
                <w:sz w:val="24"/>
                <w:szCs w:val="24"/>
              </w:rPr>
              <w:t>17</w:t>
            </w:r>
          </w:p>
        </w:tc>
        <w:tc>
          <w:tcPr>
            <w:tcW w:w="730" w:type="dxa"/>
            <w:shd w:val="clear" w:color="auto" w:fill="auto"/>
          </w:tcPr>
          <w:p w14:paraId="1D2553C5" w14:textId="77777777" w:rsidR="00780EEB" w:rsidRPr="006B1028" w:rsidRDefault="00780EEB" w:rsidP="00F160B8">
            <w:pPr>
              <w:widowControl w:val="0"/>
              <w:spacing w:before="24" w:after="24"/>
              <w:jc w:val="center"/>
              <w:rPr>
                <w:sz w:val="24"/>
                <w:szCs w:val="24"/>
              </w:rPr>
            </w:pPr>
            <w:r w:rsidRPr="006B1028">
              <w:rPr>
                <w:sz w:val="24"/>
                <w:szCs w:val="24"/>
              </w:rPr>
              <w:t> </w:t>
            </w:r>
          </w:p>
          <w:p w14:paraId="3C0B7014" w14:textId="77777777" w:rsidR="00780EEB" w:rsidRPr="006B1028" w:rsidRDefault="00780EEB" w:rsidP="00F160B8">
            <w:pPr>
              <w:widowControl w:val="0"/>
              <w:spacing w:before="24" w:after="24"/>
              <w:jc w:val="center"/>
              <w:rPr>
                <w:sz w:val="24"/>
                <w:szCs w:val="24"/>
              </w:rPr>
            </w:pPr>
          </w:p>
          <w:p w14:paraId="1DD7877F" w14:textId="77777777" w:rsidR="00780EEB" w:rsidRPr="006B1028" w:rsidRDefault="00780EEB" w:rsidP="00F160B8">
            <w:pPr>
              <w:widowControl w:val="0"/>
              <w:spacing w:before="24" w:after="24"/>
              <w:jc w:val="center"/>
              <w:rPr>
                <w:sz w:val="24"/>
                <w:szCs w:val="24"/>
              </w:rPr>
            </w:pPr>
            <w:r w:rsidRPr="006B1028">
              <w:rPr>
                <w:sz w:val="24"/>
                <w:szCs w:val="24"/>
              </w:rPr>
              <w:t> </w:t>
            </w:r>
          </w:p>
          <w:p w14:paraId="7075D539" w14:textId="77777777" w:rsidR="00780EEB" w:rsidRPr="006B1028" w:rsidRDefault="00780EEB" w:rsidP="00F160B8">
            <w:pPr>
              <w:widowControl w:val="0"/>
              <w:spacing w:before="24" w:after="24"/>
              <w:jc w:val="center"/>
              <w:rPr>
                <w:sz w:val="24"/>
                <w:szCs w:val="24"/>
              </w:rPr>
            </w:pPr>
            <w:r w:rsidRPr="006B1028">
              <w:rPr>
                <w:sz w:val="24"/>
                <w:szCs w:val="24"/>
              </w:rPr>
              <w:t>A</w:t>
            </w:r>
          </w:p>
          <w:p w14:paraId="7381CD7C" w14:textId="77777777" w:rsidR="00780EEB" w:rsidRPr="006B1028" w:rsidRDefault="00780EEB" w:rsidP="00F160B8">
            <w:pPr>
              <w:widowControl w:val="0"/>
              <w:spacing w:before="24" w:after="24"/>
              <w:jc w:val="center"/>
              <w:rPr>
                <w:sz w:val="24"/>
                <w:szCs w:val="24"/>
              </w:rPr>
            </w:pPr>
            <w:r w:rsidRPr="006B1028">
              <w:rPr>
                <w:sz w:val="24"/>
                <w:szCs w:val="24"/>
              </w:rPr>
              <w:t>B</w:t>
            </w:r>
          </w:p>
          <w:p w14:paraId="55B50FE6" w14:textId="77777777" w:rsidR="00780EEB" w:rsidRPr="006B1028" w:rsidRDefault="00780EEB" w:rsidP="00F160B8">
            <w:pPr>
              <w:widowControl w:val="0"/>
              <w:spacing w:before="24" w:after="24"/>
              <w:jc w:val="center"/>
              <w:rPr>
                <w:sz w:val="24"/>
                <w:szCs w:val="24"/>
              </w:rPr>
            </w:pPr>
            <w:r w:rsidRPr="006B1028">
              <w:rPr>
                <w:sz w:val="24"/>
                <w:szCs w:val="24"/>
              </w:rPr>
              <w:t>C</w:t>
            </w:r>
          </w:p>
          <w:p w14:paraId="1E2FBC27" w14:textId="77777777" w:rsidR="00780EEB" w:rsidRPr="006B1028" w:rsidRDefault="00780EEB" w:rsidP="00F160B8">
            <w:pPr>
              <w:widowControl w:val="0"/>
              <w:spacing w:before="24" w:after="24"/>
              <w:jc w:val="center"/>
              <w:rPr>
                <w:sz w:val="24"/>
                <w:szCs w:val="24"/>
              </w:rPr>
            </w:pPr>
            <w:r w:rsidRPr="006B1028">
              <w:rPr>
                <w:sz w:val="24"/>
                <w:szCs w:val="24"/>
              </w:rPr>
              <w:t>D</w:t>
            </w:r>
          </w:p>
          <w:p w14:paraId="2851F697" w14:textId="77777777" w:rsidR="00780EEB" w:rsidRPr="006B1028" w:rsidRDefault="00780EEB" w:rsidP="00F160B8">
            <w:pPr>
              <w:widowControl w:val="0"/>
              <w:spacing w:before="24" w:after="24"/>
              <w:jc w:val="center"/>
              <w:rPr>
                <w:sz w:val="24"/>
                <w:szCs w:val="24"/>
              </w:rPr>
            </w:pPr>
            <w:r w:rsidRPr="006B1028">
              <w:rPr>
                <w:sz w:val="24"/>
                <w:szCs w:val="24"/>
              </w:rPr>
              <w:t>E</w:t>
            </w:r>
          </w:p>
          <w:p w14:paraId="6B6DD133" w14:textId="77777777" w:rsidR="00780EEB" w:rsidRPr="006B1028" w:rsidRDefault="00780EEB" w:rsidP="00F160B8">
            <w:pPr>
              <w:widowControl w:val="0"/>
              <w:spacing w:before="24" w:after="24"/>
              <w:jc w:val="center"/>
              <w:rPr>
                <w:sz w:val="24"/>
                <w:szCs w:val="24"/>
              </w:rPr>
            </w:pPr>
            <w:r w:rsidRPr="006B1028">
              <w:rPr>
                <w:sz w:val="24"/>
                <w:szCs w:val="24"/>
              </w:rPr>
              <w:t>F</w:t>
            </w:r>
          </w:p>
          <w:p w14:paraId="6EFF8344" w14:textId="77777777" w:rsidR="00780EEB" w:rsidRPr="006B1028" w:rsidRDefault="00780EEB" w:rsidP="00F160B8">
            <w:pPr>
              <w:widowControl w:val="0"/>
              <w:spacing w:before="24" w:after="24"/>
              <w:jc w:val="center"/>
              <w:rPr>
                <w:sz w:val="24"/>
                <w:szCs w:val="24"/>
              </w:rPr>
            </w:pPr>
            <w:r w:rsidRPr="006B1028">
              <w:rPr>
                <w:sz w:val="24"/>
                <w:szCs w:val="24"/>
              </w:rPr>
              <w:t>G</w:t>
            </w:r>
          </w:p>
          <w:p w14:paraId="5B5BBDB7" w14:textId="77777777" w:rsidR="00780EEB" w:rsidRPr="006B1028" w:rsidRDefault="00780EEB" w:rsidP="00F160B8">
            <w:pPr>
              <w:widowControl w:val="0"/>
              <w:spacing w:before="24" w:after="24"/>
              <w:jc w:val="center"/>
              <w:rPr>
                <w:sz w:val="24"/>
                <w:szCs w:val="24"/>
              </w:rPr>
            </w:pPr>
            <w:r w:rsidRPr="006B1028">
              <w:rPr>
                <w:sz w:val="24"/>
                <w:szCs w:val="24"/>
              </w:rPr>
              <w:t>H</w:t>
            </w:r>
          </w:p>
          <w:p w14:paraId="6989F29D" w14:textId="77777777" w:rsidR="00780EEB" w:rsidRPr="006B1028" w:rsidRDefault="00780EEB" w:rsidP="00F160B8">
            <w:pPr>
              <w:widowControl w:val="0"/>
              <w:spacing w:before="24" w:after="24"/>
              <w:jc w:val="center"/>
              <w:rPr>
                <w:sz w:val="24"/>
                <w:szCs w:val="24"/>
              </w:rPr>
            </w:pPr>
            <w:r w:rsidRPr="006B1028">
              <w:rPr>
                <w:sz w:val="24"/>
                <w:szCs w:val="24"/>
              </w:rPr>
              <w:t>I</w:t>
            </w:r>
          </w:p>
        </w:tc>
        <w:tc>
          <w:tcPr>
            <w:tcW w:w="3211" w:type="dxa"/>
            <w:shd w:val="clear" w:color="auto" w:fill="auto"/>
          </w:tcPr>
          <w:p w14:paraId="6C2D68C5" w14:textId="77777777" w:rsidR="00780EEB" w:rsidRPr="006B1028" w:rsidRDefault="00780EEB" w:rsidP="00F160B8">
            <w:pPr>
              <w:widowControl w:val="0"/>
              <w:spacing w:before="24" w:after="24"/>
              <w:jc w:val="center"/>
              <w:rPr>
                <w:sz w:val="24"/>
                <w:szCs w:val="24"/>
              </w:rPr>
            </w:pPr>
            <w:r w:rsidRPr="006B1028">
              <w:rPr>
                <w:b/>
                <w:bCs/>
                <w:sz w:val="24"/>
                <w:szCs w:val="24"/>
              </w:rPr>
              <w:t>Tỉnh Phú Thọ</w:t>
            </w:r>
          </w:p>
          <w:p w14:paraId="25193173" w14:textId="77777777" w:rsidR="00780EEB" w:rsidRPr="009A7E45" w:rsidRDefault="00780EEB" w:rsidP="00F160B8">
            <w:pPr>
              <w:widowControl w:val="0"/>
              <w:spacing w:before="24" w:after="24"/>
              <w:jc w:val="center"/>
              <w:rPr>
                <w:spacing w:val="-6"/>
                <w:sz w:val="24"/>
                <w:szCs w:val="24"/>
              </w:rPr>
            </w:pPr>
            <w:r w:rsidRPr="009A7E45">
              <w:rPr>
                <w:spacing w:val="-6"/>
                <w:sz w:val="24"/>
                <w:szCs w:val="24"/>
              </w:rPr>
              <w:t>(</w:t>
            </w:r>
            <w:r w:rsidRPr="009A7E45">
              <w:rPr>
                <w:i/>
                <w:spacing w:val="-6"/>
                <w:sz w:val="24"/>
                <w:szCs w:val="24"/>
              </w:rPr>
              <w:t>1 thành phố, 1 thị xã, 11 huyện</w:t>
            </w:r>
            <w:r w:rsidRPr="009A7E45">
              <w:rPr>
                <w:spacing w:val="-6"/>
                <w:sz w:val="24"/>
                <w:szCs w:val="24"/>
              </w:rPr>
              <w:t>)</w:t>
            </w:r>
          </w:p>
          <w:p w14:paraId="528AC133" w14:textId="77777777" w:rsidR="00780EEB" w:rsidRPr="006B1028" w:rsidRDefault="00780EEB" w:rsidP="00F160B8">
            <w:pPr>
              <w:widowControl w:val="0"/>
              <w:spacing w:before="24" w:after="24"/>
              <w:jc w:val="center"/>
              <w:rPr>
                <w:sz w:val="24"/>
                <w:szCs w:val="24"/>
              </w:rPr>
            </w:pPr>
            <w:r w:rsidRPr="006B1028">
              <w:rPr>
                <w:sz w:val="24"/>
                <w:szCs w:val="24"/>
              </w:rPr>
              <w:t>Thành phố Việt Trì</w:t>
            </w:r>
          </w:p>
          <w:p w14:paraId="302292C0" w14:textId="77777777" w:rsidR="00780EEB" w:rsidRPr="006B1028" w:rsidRDefault="00780EEB" w:rsidP="00F160B8">
            <w:pPr>
              <w:widowControl w:val="0"/>
              <w:spacing w:before="24" w:after="24"/>
              <w:jc w:val="center"/>
              <w:rPr>
                <w:sz w:val="24"/>
                <w:szCs w:val="24"/>
              </w:rPr>
            </w:pPr>
            <w:r w:rsidRPr="006B1028">
              <w:rPr>
                <w:sz w:val="24"/>
                <w:szCs w:val="24"/>
              </w:rPr>
              <w:t>Thị xã Phú Thọ</w:t>
            </w:r>
          </w:p>
          <w:p w14:paraId="3964A5B2" w14:textId="77777777" w:rsidR="00780EEB" w:rsidRPr="006B1028" w:rsidRDefault="00780EEB" w:rsidP="00F160B8">
            <w:pPr>
              <w:widowControl w:val="0"/>
              <w:spacing w:before="24" w:after="24"/>
              <w:jc w:val="center"/>
              <w:rPr>
                <w:sz w:val="24"/>
                <w:szCs w:val="24"/>
              </w:rPr>
            </w:pPr>
            <w:r w:rsidRPr="006B1028">
              <w:rPr>
                <w:sz w:val="24"/>
                <w:szCs w:val="24"/>
              </w:rPr>
              <w:t>Huyện Đoan Hùng</w:t>
            </w:r>
          </w:p>
          <w:p w14:paraId="65355E40" w14:textId="77777777" w:rsidR="00780EEB" w:rsidRPr="006B1028" w:rsidRDefault="00780EEB" w:rsidP="00F160B8">
            <w:pPr>
              <w:widowControl w:val="0"/>
              <w:spacing w:before="24" w:after="24"/>
              <w:jc w:val="center"/>
              <w:rPr>
                <w:sz w:val="24"/>
                <w:szCs w:val="24"/>
              </w:rPr>
            </w:pPr>
            <w:r w:rsidRPr="006B1028">
              <w:rPr>
                <w:sz w:val="24"/>
                <w:szCs w:val="24"/>
              </w:rPr>
              <w:t>Huyện Hạ Hòa</w:t>
            </w:r>
          </w:p>
          <w:p w14:paraId="4B6DAD1E" w14:textId="77777777" w:rsidR="00780EEB" w:rsidRPr="006B1028" w:rsidRDefault="00780EEB" w:rsidP="00F160B8">
            <w:pPr>
              <w:widowControl w:val="0"/>
              <w:spacing w:before="24" w:after="24"/>
              <w:jc w:val="center"/>
              <w:rPr>
                <w:sz w:val="24"/>
                <w:szCs w:val="24"/>
              </w:rPr>
            </w:pPr>
            <w:r w:rsidRPr="006B1028">
              <w:rPr>
                <w:sz w:val="24"/>
                <w:szCs w:val="24"/>
              </w:rPr>
              <w:t>Huyện Thanh Ba</w:t>
            </w:r>
          </w:p>
          <w:p w14:paraId="49973901" w14:textId="77777777" w:rsidR="00780EEB" w:rsidRPr="006B1028" w:rsidRDefault="00780EEB" w:rsidP="00F160B8">
            <w:pPr>
              <w:widowControl w:val="0"/>
              <w:spacing w:before="24" w:after="24"/>
              <w:jc w:val="center"/>
              <w:rPr>
                <w:sz w:val="24"/>
                <w:szCs w:val="24"/>
              </w:rPr>
            </w:pPr>
            <w:r w:rsidRPr="006B1028">
              <w:rPr>
                <w:sz w:val="24"/>
                <w:szCs w:val="24"/>
              </w:rPr>
              <w:t>Huyện Phù Ninh</w:t>
            </w:r>
          </w:p>
          <w:p w14:paraId="4972C4CA" w14:textId="77777777" w:rsidR="00780EEB" w:rsidRPr="006B1028" w:rsidRDefault="00780EEB" w:rsidP="00F160B8">
            <w:pPr>
              <w:widowControl w:val="0"/>
              <w:spacing w:before="24" w:after="24"/>
              <w:jc w:val="center"/>
              <w:rPr>
                <w:sz w:val="24"/>
                <w:szCs w:val="24"/>
              </w:rPr>
            </w:pPr>
            <w:r w:rsidRPr="006B1028">
              <w:rPr>
                <w:sz w:val="24"/>
                <w:szCs w:val="24"/>
              </w:rPr>
              <w:t>Huyện Lâm Thao</w:t>
            </w:r>
          </w:p>
          <w:p w14:paraId="52F442A9" w14:textId="77777777" w:rsidR="00780EEB" w:rsidRPr="006B1028" w:rsidRDefault="00780EEB" w:rsidP="00F160B8">
            <w:pPr>
              <w:widowControl w:val="0"/>
              <w:spacing w:before="24" w:after="24"/>
              <w:jc w:val="center"/>
              <w:rPr>
                <w:sz w:val="24"/>
                <w:szCs w:val="24"/>
              </w:rPr>
            </w:pPr>
            <w:r w:rsidRPr="006B1028">
              <w:rPr>
                <w:sz w:val="24"/>
                <w:szCs w:val="24"/>
              </w:rPr>
              <w:t>Huyện Cẩm Khê</w:t>
            </w:r>
          </w:p>
          <w:p w14:paraId="7FAE3FF5" w14:textId="77777777" w:rsidR="00780EEB" w:rsidRPr="006B1028" w:rsidRDefault="00780EEB" w:rsidP="00F160B8">
            <w:pPr>
              <w:widowControl w:val="0"/>
              <w:spacing w:before="24" w:after="24"/>
              <w:jc w:val="center"/>
              <w:rPr>
                <w:sz w:val="24"/>
                <w:szCs w:val="24"/>
              </w:rPr>
            </w:pPr>
            <w:r w:rsidRPr="006B1028">
              <w:rPr>
                <w:sz w:val="24"/>
                <w:szCs w:val="24"/>
              </w:rPr>
              <w:t>Huyện Yên Lập</w:t>
            </w:r>
          </w:p>
          <w:p w14:paraId="5AD88FCA" w14:textId="77777777" w:rsidR="00780EEB" w:rsidRPr="006B1028" w:rsidRDefault="00780EEB" w:rsidP="00F160B8">
            <w:pPr>
              <w:widowControl w:val="0"/>
              <w:spacing w:before="24" w:after="24"/>
              <w:jc w:val="center"/>
              <w:rPr>
                <w:sz w:val="24"/>
                <w:szCs w:val="24"/>
              </w:rPr>
            </w:pPr>
            <w:r w:rsidRPr="006B1028">
              <w:rPr>
                <w:sz w:val="24"/>
                <w:szCs w:val="24"/>
              </w:rPr>
              <w:t>Huyện Tam Nông</w:t>
            </w:r>
          </w:p>
          <w:p w14:paraId="411126E7" w14:textId="77777777" w:rsidR="00780EEB" w:rsidRPr="006B1028" w:rsidRDefault="00780EEB" w:rsidP="00F160B8">
            <w:pPr>
              <w:widowControl w:val="0"/>
              <w:spacing w:before="24" w:after="24"/>
              <w:jc w:val="center"/>
              <w:rPr>
                <w:sz w:val="24"/>
                <w:szCs w:val="24"/>
              </w:rPr>
            </w:pPr>
            <w:r w:rsidRPr="006B1028">
              <w:rPr>
                <w:sz w:val="24"/>
                <w:szCs w:val="24"/>
              </w:rPr>
              <w:t>Huyện Thanh Th</w:t>
            </w:r>
            <w:r>
              <w:rPr>
                <w:sz w:val="24"/>
                <w:szCs w:val="24"/>
              </w:rPr>
              <w:t>ủy</w:t>
            </w:r>
          </w:p>
          <w:p w14:paraId="4A0E42AF" w14:textId="77777777" w:rsidR="00780EEB" w:rsidRPr="006B1028" w:rsidRDefault="00780EEB" w:rsidP="00F160B8">
            <w:pPr>
              <w:widowControl w:val="0"/>
              <w:spacing w:before="24" w:after="24"/>
              <w:jc w:val="center"/>
              <w:rPr>
                <w:sz w:val="24"/>
                <w:szCs w:val="24"/>
              </w:rPr>
            </w:pPr>
            <w:r w:rsidRPr="006B1028">
              <w:rPr>
                <w:sz w:val="24"/>
                <w:szCs w:val="24"/>
              </w:rPr>
              <w:t>Huyện Thanh Sơn</w:t>
            </w:r>
          </w:p>
          <w:p w14:paraId="20211A74" w14:textId="77777777" w:rsidR="00780EEB" w:rsidRPr="006B1028" w:rsidRDefault="00780EEB" w:rsidP="00F160B8">
            <w:pPr>
              <w:widowControl w:val="0"/>
              <w:spacing w:before="24" w:after="24"/>
              <w:jc w:val="center"/>
              <w:rPr>
                <w:sz w:val="24"/>
                <w:szCs w:val="24"/>
              </w:rPr>
            </w:pPr>
            <w:r w:rsidRPr="006B1028">
              <w:rPr>
                <w:sz w:val="24"/>
                <w:szCs w:val="24"/>
              </w:rPr>
              <w:t>Huyện Tân Sơn</w:t>
            </w:r>
          </w:p>
        </w:tc>
        <w:tc>
          <w:tcPr>
            <w:tcW w:w="876" w:type="dxa"/>
            <w:shd w:val="clear" w:color="auto" w:fill="auto"/>
          </w:tcPr>
          <w:p w14:paraId="310096AE" w14:textId="77777777" w:rsidR="00780EEB" w:rsidRPr="006B1028" w:rsidRDefault="00780EEB" w:rsidP="00F160B8">
            <w:pPr>
              <w:widowControl w:val="0"/>
              <w:spacing w:before="24" w:after="24"/>
              <w:jc w:val="center"/>
              <w:rPr>
                <w:sz w:val="24"/>
                <w:szCs w:val="24"/>
              </w:rPr>
            </w:pPr>
            <w:r w:rsidRPr="006B1028">
              <w:rPr>
                <w:b/>
                <w:bCs/>
                <w:sz w:val="24"/>
                <w:szCs w:val="24"/>
              </w:rPr>
              <w:t>18</w:t>
            </w:r>
          </w:p>
          <w:p w14:paraId="7EA15013" w14:textId="77777777" w:rsidR="00780EEB" w:rsidRPr="006B1028" w:rsidRDefault="00780EEB" w:rsidP="00F160B8">
            <w:pPr>
              <w:widowControl w:val="0"/>
              <w:spacing w:before="24" w:after="24"/>
              <w:jc w:val="center"/>
              <w:rPr>
                <w:b/>
                <w:bCs/>
                <w:sz w:val="24"/>
                <w:szCs w:val="24"/>
              </w:rPr>
            </w:pPr>
            <w:r w:rsidRPr="006B1028">
              <w:rPr>
                <w:b/>
                <w:bCs/>
                <w:sz w:val="24"/>
                <w:szCs w:val="24"/>
              </w:rPr>
              <w:t> </w:t>
            </w:r>
          </w:p>
          <w:p w14:paraId="0D89D1F5" w14:textId="77777777" w:rsidR="00780EEB" w:rsidRPr="006B1028" w:rsidRDefault="00780EEB" w:rsidP="00F160B8">
            <w:pPr>
              <w:widowControl w:val="0"/>
              <w:spacing w:before="24" w:after="24"/>
              <w:jc w:val="center"/>
              <w:rPr>
                <w:sz w:val="24"/>
                <w:szCs w:val="24"/>
              </w:rPr>
            </w:pPr>
            <w:r w:rsidRPr="006B1028">
              <w:rPr>
                <w:sz w:val="24"/>
                <w:szCs w:val="24"/>
              </w:rPr>
              <w:t>18</w:t>
            </w:r>
          </w:p>
          <w:p w14:paraId="7B484A97" w14:textId="77777777" w:rsidR="00780EEB" w:rsidRPr="006B1028" w:rsidRDefault="00780EEB" w:rsidP="00F160B8">
            <w:pPr>
              <w:widowControl w:val="0"/>
              <w:spacing w:before="24" w:after="24"/>
              <w:jc w:val="center"/>
              <w:rPr>
                <w:sz w:val="24"/>
                <w:szCs w:val="24"/>
              </w:rPr>
            </w:pPr>
            <w:r w:rsidRPr="006B1028">
              <w:rPr>
                <w:sz w:val="24"/>
                <w:szCs w:val="24"/>
              </w:rPr>
              <w:t>18</w:t>
            </w:r>
          </w:p>
          <w:p w14:paraId="1F62719A" w14:textId="77777777" w:rsidR="00780EEB" w:rsidRPr="006B1028" w:rsidRDefault="00780EEB" w:rsidP="00F160B8">
            <w:pPr>
              <w:widowControl w:val="0"/>
              <w:spacing w:before="24" w:after="24"/>
              <w:jc w:val="center"/>
              <w:rPr>
                <w:sz w:val="24"/>
                <w:szCs w:val="24"/>
              </w:rPr>
            </w:pPr>
            <w:r w:rsidRPr="006B1028">
              <w:rPr>
                <w:sz w:val="24"/>
                <w:szCs w:val="24"/>
              </w:rPr>
              <w:t>18</w:t>
            </w:r>
          </w:p>
          <w:p w14:paraId="1EACE668" w14:textId="77777777" w:rsidR="00780EEB" w:rsidRPr="006B1028" w:rsidRDefault="00780EEB" w:rsidP="00F160B8">
            <w:pPr>
              <w:widowControl w:val="0"/>
              <w:spacing w:before="24" w:after="24"/>
              <w:jc w:val="center"/>
              <w:rPr>
                <w:sz w:val="24"/>
                <w:szCs w:val="24"/>
              </w:rPr>
            </w:pPr>
            <w:r w:rsidRPr="006B1028">
              <w:rPr>
                <w:sz w:val="24"/>
                <w:szCs w:val="24"/>
              </w:rPr>
              <w:t>18</w:t>
            </w:r>
          </w:p>
          <w:p w14:paraId="6A0FE5DE" w14:textId="77777777" w:rsidR="00780EEB" w:rsidRPr="006B1028" w:rsidRDefault="00780EEB" w:rsidP="00F160B8">
            <w:pPr>
              <w:widowControl w:val="0"/>
              <w:spacing w:before="24" w:after="24"/>
              <w:jc w:val="center"/>
              <w:rPr>
                <w:sz w:val="24"/>
                <w:szCs w:val="24"/>
              </w:rPr>
            </w:pPr>
            <w:r w:rsidRPr="006B1028">
              <w:rPr>
                <w:sz w:val="24"/>
                <w:szCs w:val="24"/>
              </w:rPr>
              <w:t>18</w:t>
            </w:r>
          </w:p>
          <w:p w14:paraId="7EF2576D" w14:textId="77777777" w:rsidR="00780EEB" w:rsidRPr="006B1028" w:rsidRDefault="00780EEB" w:rsidP="00F160B8">
            <w:pPr>
              <w:widowControl w:val="0"/>
              <w:spacing w:before="24" w:after="24"/>
              <w:jc w:val="center"/>
              <w:rPr>
                <w:sz w:val="24"/>
                <w:szCs w:val="24"/>
              </w:rPr>
            </w:pPr>
            <w:r w:rsidRPr="006B1028">
              <w:rPr>
                <w:sz w:val="24"/>
                <w:szCs w:val="24"/>
              </w:rPr>
              <w:t>18</w:t>
            </w:r>
          </w:p>
          <w:p w14:paraId="3210F260" w14:textId="77777777" w:rsidR="00780EEB" w:rsidRPr="006B1028" w:rsidRDefault="00780EEB" w:rsidP="00F160B8">
            <w:pPr>
              <w:widowControl w:val="0"/>
              <w:spacing w:before="24" w:after="24"/>
              <w:jc w:val="center"/>
              <w:rPr>
                <w:sz w:val="24"/>
                <w:szCs w:val="24"/>
              </w:rPr>
            </w:pPr>
            <w:r w:rsidRPr="006B1028">
              <w:rPr>
                <w:sz w:val="24"/>
                <w:szCs w:val="24"/>
              </w:rPr>
              <w:t>18</w:t>
            </w:r>
          </w:p>
          <w:p w14:paraId="4F2F176E" w14:textId="77777777" w:rsidR="00780EEB" w:rsidRPr="006B1028" w:rsidRDefault="00780EEB" w:rsidP="00F160B8">
            <w:pPr>
              <w:widowControl w:val="0"/>
              <w:spacing w:before="24" w:after="24"/>
              <w:jc w:val="center"/>
              <w:rPr>
                <w:sz w:val="24"/>
                <w:szCs w:val="24"/>
              </w:rPr>
            </w:pPr>
            <w:r w:rsidRPr="006B1028">
              <w:rPr>
                <w:sz w:val="24"/>
                <w:szCs w:val="24"/>
              </w:rPr>
              <w:t>18</w:t>
            </w:r>
          </w:p>
          <w:p w14:paraId="5CA2A689" w14:textId="77777777" w:rsidR="00780EEB" w:rsidRPr="006B1028" w:rsidRDefault="00780EEB" w:rsidP="00F160B8">
            <w:pPr>
              <w:widowControl w:val="0"/>
              <w:spacing w:before="24" w:after="24"/>
              <w:jc w:val="center"/>
              <w:rPr>
                <w:sz w:val="24"/>
                <w:szCs w:val="24"/>
              </w:rPr>
            </w:pPr>
            <w:r w:rsidRPr="006B1028">
              <w:rPr>
                <w:sz w:val="24"/>
                <w:szCs w:val="24"/>
              </w:rPr>
              <w:t>18</w:t>
            </w:r>
          </w:p>
          <w:p w14:paraId="66DBABDC" w14:textId="77777777" w:rsidR="00780EEB" w:rsidRPr="006B1028" w:rsidRDefault="00780EEB" w:rsidP="00F160B8">
            <w:pPr>
              <w:widowControl w:val="0"/>
              <w:spacing w:before="24" w:after="24"/>
              <w:jc w:val="center"/>
              <w:rPr>
                <w:sz w:val="24"/>
                <w:szCs w:val="24"/>
              </w:rPr>
            </w:pPr>
            <w:r w:rsidRPr="006B1028">
              <w:rPr>
                <w:sz w:val="24"/>
                <w:szCs w:val="24"/>
              </w:rPr>
              <w:t>18</w:t>
            </w:r>
          </w:p>
          <w:p w14:paraId="145D0BD0" w14:textId="77777777" w:rsidR="00780EEB" w:rsidRPr="006B1028" w:rsidRDefault="00780EEB" w:rsidP="00F160B8">
            <w:pPr>
              <w:widowControl w:val="0"/>
              <w:spacing w:before="24" w:after="24"/>
              <w:jc w:val="center"/>
              <w:rPr>
                <w:sz w:val="24"/>
                <w:szCs w:val="24"/>
              </w:rPr>
            </w:pPr>
            <w:r w:rsidRPr="006B1028">
              <w:rPr>
                <w:sz w:val="24"/>
                <w:szCs w:val="24"/>
              </w:rPr>
              <w:t>18</w:t>
            </w:r>
          </w:p>
          <w:p w14:paraId="509AEBD3" w14:textId="77777777" w:rsidR="00780EEB" w:rsidRPr="006B1028" w:rsidRDefault="00780EEB" w:rsidP="00F160B8">
            <w:pPr>
              <w:widowControl w:val="0"/>
              <w:spacing w:before="24" w:after="24"/>
              <w:jc w:val="center"/>
              <w:rPr>
                <w:sz w:val="24"/>
                <w:szCs w:val="24"/>
              </w:rPr>
            </w:pPr>
            <w:r w:rsidRPr="006B1028">
              <w:rPr>
                <w:sz w:val="24"/>
                <w:szCs w:val="24"/>
              </w:rPr>
              <w:t>18</w:t>
            </w:r>
          </w:p>
          <w:p w14:paraId="6255DF82" w14:textId="77777777" w:rsidR="00780EEB" w:rsidRPr="006B1028" w:rsidRDefault="00780EEB" w:rsidP="00F160B8">
            <w:pPr>
              <w:widowControl w:val="0"/>
              <w:spacing w:before="24" w:after="24"/>
              <w:jc w:val="center"/>
              <w:rPr>
                <w:sz w:val="24"/>
                <w:szCs w:val="24"/>
              </w:rPr>
            </w:pPr>
            <w:r w:rsidRPr="006B1028">
              <w:rPr>
                <w:sz w:val="24"/>
                <w:szCs w:val="24"/>
              </w:rPr>
              <w:t>18</w:t>
            </w:r>
          </w:p>
        </w:tc>
        <w:tc>
          <w:tcPr>
            <w:tcW w:w="745" w:type="dxa"/>
            <w:shd w:val="clear" w:color="auto" w:fill="auto"/>
          </w:tcPr>
          <w:p w14:paraId="136C609C" w14:textId="77777777" w:rsidR="00780EEB" w:rsidRPr="006B1028" w:rsidRDefault="00780EEB" w:rsidP="00F160B8">
            <w:pPr>
              <w:widowControl w:val="0"/>
              <w:spacing w:before="24" w:after="24"/>
              <w:jc w:val="center"/>
              <w:rPr>
                <w:sz w:val="24"/>
                <w:szCs w:val="24"/>
              </w:rPr>
            </w:pPr>
            <w:r w:rsidRPr="006B1028">
              <w:rPr>
                <w:sz w:val="24"/>
                <w:szCs w:val="24"/>
              </w:rPr>
              <w:t> </w:t>
            </w:r>
          </w:p>
          <w:p w14:paraId="3FC3071B" w14:textId="77777777" w:rsidR="00780EEB" w:rsidRPr="006B1028" w:rsidRDefault="00780EEB" w:rsidP="00F160B8">
            <w:pPr>
              <w:widowControl w:val="0"/>
              <w:spacing w:before="24" w:after="24"/>
              <w:jc w:val="center"/>
              <w:rPr>
                <w:sz w:val="24"/>
                <w:szCs w:val="24"/>
              </w:rPr>
            </w:pPr>
          </w:p>
          <w:p w14:paraId="37F466C2" w14:textId="77777777" w:rsidR="00780EEB" w:rsidRPr="006B1028" w:rsidRDefault="00780EEB" w:rsidP="00F160B8">
            <w:pPr>
              <w:widowControl w:val="0"/>
              <w:spacing w:before="24" w:after="24"/>
              <w:jc w:val="center"/>
              <w:rPr>
                <w:sz w:val="24"/>
                <w:szCs w:val="24"/>
              </w:rPr>
            </w:pPr>
            <w:r w:rsidRPr="006B1028">
              <w:rPr>
                <w:sz w:val="24"/>
                <w:szCs w:val="24"/>
              </w:rPr>
              <w:t>A</w:t>
            </w:r>
          </w:p>
          <w:p w14:paraId="3616F30C" w14:textId="77777777" w:rsidR="00780EEB" w:rsidRPr="006B1028" w:rsidRDefault="00780EEB" w:rsidP="00F160B8">
            <w:pPr>
              <w:widowControl w:val="0"/>
              <w:spacing w:before="24" w:after="24"/>
              <w:jc w:val="center"/>
              <w:rPr>
                <w:sz w:val="24"/>
                <w:szCs w:val="24"/>
              </w:rPr>
            </w:pPr>
            <w:r w:rsidRPr="006B1028">
              <w:rPr>
                <w:sz w:val="24"/>
                <w:szCs w:val="24"/>
              </w:rPr>
              <w:t>B</w:t>
            </w:r>
          </w:p>
          <w:p w14:paraId="2976F3A5" w14:textId="77777777" w:rsidR="00780EEB" w:rsidRPr="006B1028" w:rsidRDefault="00780EEB" w:rsidP="00F160B8">
            <w:pPr>
              <w:widowControl w:val="0"/>
              <w:spacing w:before="24" w:after="24"/>
              <w:jc w:val="center"/>
              <w:rPr>
                <w:sz w:val="24"/>
                <w:szCs w:val="24"/>
              </w:rPr>
            </w:pPr>
            <w:r w:rsidRPr="006B1028">
              <w:rPr>
                <w:sz w:val="24"/>
                <w:szCs w:val="24"/>
              </w:rPr>
              <w:t>C</w:t>
            </w:r>
          </w:p>
          <w:p w14:paraId="536DC414" w14:textId="77777777" w:rsidR="00780EEB" w:rsidRPr="006B1028" w:rsidRDefault="00780EEB" w:rsidP="00F160B8">
            <w:pPr>
              <w:widowControl w:val="0"/>
              <w:spacing w:before="24" w:after="24"/>
              <w:jc w:val="center"/>
              <w:rPr>
                <w:sz w:val="24"/>
                <w:szCs w:val="24"/>
              </w:rPr>
            </w:pPr>
            <w:r w:rsidRPr="006B1028">
              <w:rPr>
                <w:sz w:val="24"/>
                <w:szCs w:val="24"/>
              </w:rPr>
              <w:t>D</w:t>
            </w:r>
          </w:p>
          <w:p w14:paraId="35080384" w14:textId="77777777" w:rsidR="00780EEB" w:rsidRPr="006B1028" w:rsidRDefault="00780EEB" w:rsidP="00F160B8">
            <w:pPr>
              <w:widowControl w:val="0"/>
              <w:spacing w:before="24" w:after="24"/>
              <w:jc w:val="center"/>
              <w:rPr>
                <w:sz w:val="24"/>
                <w:szCs w:val="24"/>
              </w:rPr>
            </w:pPr>
            <w:r w:rsidRPr="006B1028">
              <w:rPr>
                <w:sz w:val="24"/>
                <w:szCs w:val="24"/>
              </w:rPr>
              <w:t>E</w:t>
            </w:r>
          </w:p>
          <w:p w14:paraId="0F7BA70A" w14:textId="77777777" w:rsidR="00780EEB" w:rsidRPr="006B1028" w:rsidRDefault="00780EEB" w:rsidP="00F160B8">
            <w:pPr>
              <w:widowControl w:val="0"/>
              <w:spacing w:before="24" w:after="24"/>
              <w:jc w:val="center"/>
              <w:rPr>
                <w:sz w:val="24"/>
                <w:szCs w:val="24"/>
              </w:rPr>
            </w:pPr>
            <w:r w:rsidRPr="006B1028">
              <w:rPr>
                <w:sz w:val="24"/>
                <w:szCs w:val="24"/>
              </w:rPr>
              <w:t>F</w:t>
            </w:r>
          </w:p>
          <w:p w14:paraId="15C3D412" w14:textId="77777777" w:rsidR="00780EEB" w:rsidRPr="006B1028" w:rsidRDefault="00780EEB" w:rsidP="00F160B8">
            <w:pPr>
              <w:widowControl w:val="0"/>
              <w:spacing w:before="24" w:after="24"/>
              <w:jc w:val="center"/>
              <w:rPr>
                <w:sz w:val="24"/>
                <w:szCs w:val="24"/>
              </w:rPr>
            </w:pPr>
            <w:r w:rsidRPr="006B1028">
              <w:rPr>
                <w:sz w:val="24"/>
                <w:szCs w:val="24"/>
              </w:rPr>
              <w:t>G</w:t>
            </w:r>
          </w:p>
          <w:p w14:paraId="14AB7B2D" w14:textId="77777777" w:rsidR="00780EEB" w:rsidRPr="006B1028" w:rsidRDefault="00780EEB" w:rsidP="00F160B8">
            <w:pPr>
              <w:widowControl w:val="0"/>
              <w:spacing w:before="24" w:after="24"/>
              <w:jc w:val="center"/>
              <w:rPr>
                <w:sz w:val="24"/>
                <w:szCs w:val="24"/>
              </w:rPr>
            </w:pPr>
            <w:r w:rsidRPr="006B1028">
              <w:rPr>
                <w:sz w:val="24"/>
                <w:szCs w:val="24"/>
              </w:rPr>
              <w:t>H</w:t>
            </w:r>
          </w:p>
          <w:p w14:paraId="11A12F83" w14:textId="77777777" w:rsidR="00780EEB" w:rsidRPr="006B1028" w:rsidRDefault="00780EEB" w:rsidP="00F160B8">
            <w:pPr>
              <w:widowControl w:val="0"/>
              <w:spacing w:before="24" w:after="24"/>
              <w:jc w:val="center"/>
              <w:rPr>
                <w:sz w:val="24"/>
                <w:szCs w:val="24"/>
              </w:rPr>
            </w:pPr>
            <w:r w:rsidRPr="006B1028">
              <w:rPr>
                <w:sz w:val="24"/>
                <w:szCs w:val="24"/>
              </w:rPr>
              <w:t>I</w:t>
            </w:r>
          </w:p>
          <w:p w14:paraId="6FA876F9" w14:textId="77777777" w:rsidR="00780EEB" w:rsidRPr="006B1028" w:rsidRDefault="00780EEB" w:rsidP="00F160B8">
            <w:pPr>
              <w:widowControl w:val="0"/>
              <w:spacing w:before="24" w:after="24"/>
              <w:jc w:val="center"/>
              <w:rPr>
                <w:sz w:val="24"/>
                <w:szCs w:val="24"/>
              </w:rPr>
            </w:pPr>
            <w:r w:rsidRPr="006B1028">
              <w:rPr>
                <w:sz w:val="24"/>
                <w:szCs w:val="24"/>
              </w:rPr>
              <w:t>J</w:t>
            </w:r>
          </w:p>
          <w:p w14:paraId="2CE92C1D" w14:textId="77777777" w:rsidR="00780EEB" w:rsidRPr="006B1028" w:rsidRDefault="00780EEB" w:rsidP="00F160B8">
            <w:pPr>
              <w:widowControl w:val="0"/>
              <w:spacing w:before="24" w:after="24"/>
              <w:jc w:val="center"/>
              <w:rPr>
                <w:sz w:val="24"/>
                <w:szCs w:val="24"/>
              </w:rPr>
            </w:pPr>
            <w:r w:rsidRPr="006B1028">
              <w:rPr>
                <w:sz w:val="24"/>
                <w:szCs w:val="24"/>
              </w:rPr>
              <w:t>K</w:t>
            </w:r>
          </w:p>
          <w:p w14:paraId="084E1F8B" w14:textId="77777777" w:rsidR="00780EEB" w:rsidRPr="006B1028" w:rsidRDefault="00780EEB" w:rsidP="00F160B8">
            <w:pPr>
              <w:widowControl w:val="0"/>
              <w:spacing w:before="24" w:after="24"/>
              <w:jc w:val="center"/>
              <w:rPr>
                <w:sz w:val="24"/>
                <w:szCs w:val="24"/>
              </w:rPr>
            </w:pPr>
            <w:r w:rsidRPr="006B1028">
              <w:rPr>
                <w:sz w:val="24"/>
                <w:szCs w:val="24"/>
              </w:rPr>
              <w:t>L</w:t>
            </w:r>
          </w:p>
          <w:p w14:paraId="381CC427" w14:textId="77777777" w:rsidR="00780EEB" w:rsidRPr="006B1028" w:rsidRDefault="00780EEB" w:rsidP="00F160B8">
            <w:pPr>
              <w:widowControl w:val="0"/>
              <w:spacing w:before="24" w:after="24"/>
              <w:jc w:val="center"/>
              <w:rPr>
                <w:sz w:val="24"/>
                <w:szCs w:val="24"/>
              </w:rPr>
            </w:pPr>
            <w:r w:rsidRPr="006B1028">
              <w:rPr>
                <w:sz w:val="24"/>
                <w:szCs w:val="24"/>
              </w:rPr>
              <w:t>M</w:t>
            </w:r>
          </w:p>
        </w:tc>
      </w:tr>
      <w:tr w:rsidR="00780EEB" w:rsidRPr="006B1028" w14:paraId="2A01D485" w14:textId="77777777" w:rsidTr="00F160B8">
        <w:trPr>
          <w:cantSplit/>
        </w:trPr>
        <w:tc>
          <w:tcPr>
            <w:tcW w:w="3068" w:type="dxa"/>
            <w:shd w:val="clear" w:color="auto" w:fill="auto"/>
          </w:tcPr>
          <w:p w14:paraId="40091B54" w14:textId="77777777" w:rsidR="00780EEB" w:rsidRPr="006B1028" w:rsidRDefault="00780EEB" w:rsidP="00F160B8">
            <w:pPr>
              <w:widowControl w:val="0"/>
              <w:spacing w:before="24" w:after="24"/>
              <w:jc w:val="center"/>
              <w:rPr>
                <w:sz w:val="24"/>
                <w:szCs w:val="24"/>
              </w:rPr>
            </w:pPr>
            <w:r w:rsidRPr="006B1028">
              <w:rPr>
                <w:b/>
                <w:bCs/>
                <w:sz w:val="24"/>
                <w:szCs w:val="24"/>
              </w:rPr>
              <w:lastRenderedPageBreak/>
              <w:t>Tỉnh Vĩnh Phúc</w:t>
            </w:r>
          </w:p>
          <w:p w14:paraId="386A3803" w14:textId="77777777" w:rsidR="00780EEB" w:rsidRPr="006B1028" w:rsidRDefault="00780EEB" w:rsidP="00F160B8">
            <w:pPr>
              <w:widowControl w:val="0"/>
              <w:spacing w:before="24" w:after="24"/>
              <w:jc w:val="center"/>
              <w:rPr>
                <w:sz w:val="24"/>
                <w:szCs w:val="24"/>
              </w:rPr>
            </w:pPr>
            <w:r w:rsidRPr="006B1028">
              <w:rPr>
                <w:sz w:val="24"/>
                <w:szCs w:val="24"/>
              </w:rPr>
              <w:t>(</w:t>
            </w:r>
            <w:r w:rsidRPr="006B1028">
              <w:rPr>
                <w:i/>
                <w:sz w:val="24"/>
                <w:szCs w:val="24"/>
              </w:rPr>
              <w:t>2 thành phố, 7 huyện</w:t>
            </w:r>
            <w:r w:rsidRPr="006B1028">
              <w:rPr>
                <w:sz w:val="24"/>
                <w:szCs w:val="24"/>
              </w:rPr>
              <w:t>)</w:t>
            </w:r>
          </w:p>
          <w:p w14:paraId="5DF3A467" w14:textId="77777777" w:rsidR="00780EEB" w:rsidRPr="006B1028" w:rsidRDefault="00780EEB" w:rsidP="00F160B8">
            <w:pPr>
              <w:widowControl w:val="0"/>
              <w:spacing w:before="24" w:after="24"/>
              <w:jc w:val="center"/>
              <w:rPr>
                <w:sz w:val="24"/>
                <w:szCs w:val="24"/>
              </w:rPr>
            </w:pPr>
            <w:r w:rsidRPr="006B1028">
              <w:rPr>
                <w:sz w:val="24"/>
                <w:szCs w:val="24"/>
              </w:rPr>
              <w:t>Thành phố Vĩnh Yên</w:t>
            </w:r>
          </w:p>
          <w:p w14:paraId="66F6F109" w14:textId="77777777" w:rsidR="00780EEB" w:rsidRPr="006B1028" w:rsidRDefault="00780EEB" w:rsidP="00F160B8">
            <w:pPr>
              <w:widowControl w:val="0"/>
              <w:spacing w:before="24" w:after="24"/>
              <w:jc w:val="center"/>
              <w:rPr>
                <w:sz w:val="24"/>
                <w:szCs w:val="24"/>
              </w:rPr>
            </w:pPr>
            <w:r w:rsidRPr="006B1028">
              <w:rPr>
                <w:sz w:val="24"/>
                <w:szCs w:val="24"/>
              </w:rPr>
              <w:t>Huyện Lập Thạch</w:t>
            </w:r>
          </w:p>
          <w:p w14:paraId="2A89DC82" w14:textId="77777777" w:rsidR="00780EEB" w:rsidRPr="006B1028" w:rsidRDefault="00780EEB" w:rsidP="00F160B8">
            <w:pPr>
              <w:widowControl w:val="0"/>
              <w:spacing w:before="24" w:after="24"/>
              <w:jc w:val="center"/>
              <w:rPr>
                <w:sz w:val="24"/>
                <w:szCs w:val="24"/>
              </w:rPr>
            </w:pPr>
            <w:r w:rsidRPr="006B1028">
              <w:rPr>
                <w:sz w:val="24"/>
                <w:szCs w:val="24"/>
              </w:rPr>
              <w:t>Huyện Tam Dương</w:t>
            </w:r>
          </w:p>
          <w:p w14:paraId="05DD32D5" w14:textId="77777777" w:rsidR="00780EEB" w:rsidRPr="006B1028" w:rsidRDefault="00780EEB" w:rsidP="00F160B8">
            <w:pPr>
              <w:widowControl w:val="0"/>
              <w:spacing w:before="24" w:after="24"/>
              <w:jc w:val="center"/>
              <w:rPr>
                <w:sz w:val="24"/>
                <w:szCs w:val="24"/>
              </w:rPr>
            </w:pPr>
            <w:r w:rsidRPr="006B1028">
              <w:rPr>
                <w:sz w:val="24"/>
                <w:szCs w:val="24"/>
              </w:rPr>
              <w:t>Huyện Bình Xuyên</w:t>
            </w:r>
          </w:p>
          <w:p w14:paraId="11F3D36C" w14:textId="77777777" w:rsidR="00780EEB" w:rsidRPr="006B1028" w:rsidRDefault="00780EEB" w:rsidP="00F160B8">
            <w:pPr>
              <w:widowControl w:val="0"/>
              <w:spacing w:before="24" w:after="24"/>
              <w:jc w:val="center"/>
              <w:rPr>
                <w:sz w:val="24"/>
                <w:szCs w:val="24"/>
              </w:rPr>
            </w:pPr>
            <w:r w:rsidRPr="006B1028">
              <w:rPr>
                <w:sz w:val="24"/>
                <w:szCs w:val="24"/>
              </w:rPr>
              <w:t>Huyện Vĩnh Tường</w:t>
            </w:r>
          </w:p>
          <w:p w14:paraId="520298FF" w14:textId="77777777" w:rsidR="00780EEB" w:rsidRPr="006B1028" w:rsidRDefault="00780EEB" w:rsidP="00F160B8">
            <w:pPr>
              <w:widowControl w:val="0"/>
              <w:spacing w:before="24" w:after="24"/>
              <w:jc w:val="center"/>
              <w:rPr>
                <w:sz w:val="24"/>
                <w:szCs w:val="24"/>
              </w:rPr>
            </w:pPr>
            <w:r w:rsidRPr="006B1028">
              <w:rPr>
                <w:sz w:val="24"/>
                <w:szCs w:val="24"/>
              </w:rPr>
              <w:t>Huyện Yên Lạc</w:t>
            </w:r>
          </w:p>
          <w:p w14:paraId="48B44268" w14:textId="77777777" w:rsidR="00780EEB" w:rsidRPr="006B1028" w:rsidRDefault="00780EEB" w:rsidP="00F160B8">
            <w:pPr>
              <w:widowControl w:val="0"/>
              <w:spacing w:before="24" w:after="24"/>
              <w:jc w:val="center"/>
              <w:rPr>
                <w:sz w:val="24"/>
                <w:szCs w:val="24"/>
              </w:rPr>
            </w:pPr>
            <w:r w:rsidRPr="006B1028">
              <w:rPr>
                <w:sz w:val="24"/>
                <w:szCs w:val="24"/>
              </w:rPr>
              <w:t>Thành phố Phúc Yên</w:t>
            </w:r>
          </w:p>
          <w:p w14:paraId="46646C78" w14:textId="77777777" w:rsidR="00780EEB" w:rsidRPr="006B1028" w:rsidRDefault="00780EEB" w:rsidP="00F160B8">
            <w:pPr>
              <w:widowControl w:val="0"/>
              <w:spacing w:before="24" w:after="24"/>
              <w:jc w:val="center"/>
              <w:rPr>
                <w:sz w:val="24"/>
                <w:szCs w:val="24"/>
              </w:rPr>
            </w:pPr>
            <w:r w:rsidRPr="006B1028">
              <w:rPr>
                <w:sz w:val="24"/>
                <w:szCs w:val="24"/>
              </w:rPr>
              <w:t>Huyện Tam Đảo</w:t>
            </w:r>
          </w:p>
          <w:p w14:paraId="15A20586" w14:textId="77777777" w:rsidR="00780EEB" w:rsidRPr="006B1028" w:rsidRDefault="00780EEB" w:rsidP="00F160B8">
            <w:pPr>
              <w:widowControl w:val="0"/>
              <w:spacing w:before="24" w:after="24"/>
              <w:jc w:val="center"/>
              <w:rPr>
                <w:sz w:val="24"/>
                <w:szCs w:val="24"/>
              </w:rPr>
            </w:pPr>
            <w:r w:rsidRPr="006B1028">
              <w:rPr>
                <w:sz w:val="24"/>
                <w:szCs w:val="24"/>
              </w:rPr>
              <w:t>Huyện Sông Lô</w:t>
            </w:r>
          </w:p>
        </w:tc>
        <w:tc>
          <w:tcPr>
            <w:tcW w:w="730" w:type="dxa"/>
            <w:shd w:val="clear" w:color="auto" w:fill="auto"/>
          </w:tcPr>
          <w:p w14:paraId="03BA9590" w14:textId="77777777" w:rsidR="00780EEB" w:rsidRPr="006B1028" w:rsidRDefault="00780EEB" w:rsidP="00F160B8">
            <w:pPr>
              <w:widowControl w:val="0"/>
              <w:spacing w:before="24" w:after="24"/>
              <w:jc w:val="center"/>
              <w:rPr>
                <w:sz w:val="24"/>
                <w:szCs w:val="24"/>
              </w:rPr>
            </w:pPr>
            <w:r w:rsidRPr="006B1028">
              <w:rPr>
                <w:b/>
                <w:bCs/>
                <w:sz w:val="24"/>
                <w:szCs w:val="24"/>
              </w:rPr>
              <w:t>19</w:t>
            </w:r>
          </w:p>
          <w:p w14:paraId="28086B6A" w14:textId="77777777" w:rsidR="00780EEB" w:rsidRPr="006B1028" w:rsidRDefault="00780EEB" w:rsidP="00F160B8">
            <w:pPr>
              <w:widowControl w:val="0"/>
              <w:spacing w:before="24" w:after="24"/>
              <w:jc w:val="center"/>
              <w:rPr>
                <w:sz w:val="24"/>
                <w:szCs w:val="24"/>
              </w:rPr>
            </w:pPr>
            <w:r w:rsidRPr="006B1028">
              <w:rPr>
                <w:b/>
                <w:bCs/>
                <w:sz w:val="24"/>
                <w:szCs w:val="24"/>
              </w:rPr>
              <w:t> </w:t>
            </w:r>
          </w:p>
          <w:p w14:paraId="660D7A87" w14:textId="77777777" w:rsidR="00780EEB" w:rsidRPr="006B1028" w:rsidRDefault="00780EEB" w:rsidP="00F160B8">
            <w:pPr>
              <w:widowControl w:val="0"/>
              <w:spacing w:before="24" w:after="24"/>
              <w:jc w:val="center"/>
              <w:rPr>
                <w:sz w:val="24"/>
                <w:szCs w:val="24"/>
              </w:rPr>
            </w:pPr>
            <w:r w:rsidRPr="006B1028">
              <w:rPr>
                <w:sz w:val="24"/>
                <w:szCs w:val="24"/>
              </w:rPr>
              <w:t>19</w:t>
            </w:r>
          </w:p>
          <w:p w14:paraId="2E226FA6" w14:textId="77777777" w:rsidR="00780EEB" w:rsidRPr="006B1028" w:rsidRDefault="00780EEB" w:rsidP="00F160B8">
            <w:pPr>
              <w:widowControl w:val="0"/>
              <w:spacing w:before="24" w:after="24"/>
              <w:jc w:val="center"/>
              <w:rPr>
                <w:sz w:val="24"/>
                <w:szCs w:val="24"/>
              </w:rPr>
            </w:pPr>
            <w:r w:rsidRPr="006B1028">
              <w:rPr>
                <w:sz w:val="24"/>
                <w:szCs w:val="24"/>
              </w:rPr>
              <w:t>19</w:t>
            </w:r>
          </w:p>
          <w:p w14:paraId="7A220EA4" w14:textId="77777777" w:rsidR="00780EEB" w:rsidRPr="006B1028" w:rsidRDefault="00780EEB" w:rsidP="00F160B8">
            <w:pPr>
              <w:widowControl w:val="0"/>
              <w:spacing w:before="24" w:after="24"/>
              <w:jc w:val="center"/>
              <w:rPr>
                <w:sz w:val="24"/>
                <w:szCs w:val="24"/>
              </w:rPr>
            </w:pPr>
            <w:r w:rsidRPr="006B1028">
              <w:rPr>
                <w:sz w:val="24"/>
                <w:szCs w:val="24"/>
              </w:rPr>
              <w:t>19</w:t>
            </w:r>
          </w:p>
          <w:p w14:paraId="07989388" w14:textId="77777777" w:rsidR="00780EEB" w:rsidRPr="006B1028" w:rsidRDefault="00780EEB" w:rsidP="00F160B8">
            <w:pPr>
              <w:widowControl w:val="0"/>
              <w:spacing w:before="24" w:after="24"/>
              <w:jc w:val="center"/>
              <w:rPr>
                <w:sz w:val="24"/>
                <w:szCs w:val="24"/>
              </w:rPr>
            </w:pPr>
            <w:r w:rsidRPr="006B1028">
              <w:rPr>
                <w:sz w:val="24"/>
                <w:szCs w:val="24"/>
              </w:rPr>
              <w:t>19</w:t>
            </w:r>
          </w:p>
          <w:p w14:paraId="036075E4" w14:textId="77777777" w:rsidR="00780EEB" w:rsidRPr="006B1028" w:rsidRDefault="00780EEB" w:rsidP="00F160B8">
            <w:pPr>
              <w:widowControl w:val="0"/>
              <w:spacing w:before="24" w:after="24"/>
              <w:jc w:val="center"/>
              <w:rPr>
                <w:sz w:val="24"/>
                <w:szCs w:val="24"/>
              </w:rPr>
            </w:pPr>
            <w:r w:rsidRPr="006B1028">
              <w:rPr>
                <w:sz w:val="24"/>
                <w:szCs w:val="24"/>
              </w:rPr>
              <w:t>19</w:t>
            </w:r>
          </w:p>
          <w:p w14:paraId="2697691F" w14:textId="77777777" w:rsidR="00780EEB" w:rsidRPr="006B1028" w:rsidRDefault="00780EEB" w:rsidP="00F160B8">
            <w:pPr>
              <w:widowControl w:val="0"/>
              <w:spacing w:before="24" w:after="24"/>
              <w:jc w:val="center"/>
              <w:rPr>
                <w:sz w:val="24"/>
                <w:szCs w:val="24"/>
              </w:rPr>
            </w:pPr>
            <w:r w:rsidRPr="006B1028">
              <w:rPr>
                <w:sz w:val="24"/>
                <w:szCs w:val="24"/>
              </w:rPr>
              <w:t>19</w:t>
            </w:r>
          </w:p>
          <w:p w14:paraId="19A89412" w14:textId="77777777" w:rsidR="00780EEB" w:rsidRPr="006B1028" w:rsidRDefault="00780EEB" w:rsidP="00F160B8">
            <w:pPr>
              <w:widowControl w:val="0"/>
              <w:spacing w:before="24" w:after="24"/>
              <w:jc w:val="center"/>
              <w:rPr>
                <w:sz w:val="24"/>
                <w:szCs w:val="24"/>
              </w:rPr>
            </w:pPr>
            <w:r w:rsidRPr="006B1028">
              <w:rPr>
                <w:sz w:val="24"/>
                <w:szCs w:val="24"/>
              </w:rPr>
              <w:t>19</w:t>
            </w:r>
          </w:p>
          <w:p w14:paraId="734526CA" w14:textId="77777777" w:rsidR="00780EEB" w:rsidRPr="006B1028" w:rsidRDefault="00780EEB" w:rsidP="00F160B8">
            <w:pPr>
              <w:widowControl w:val="0"/>
              <w:spacing w:before="24" w:after="24"/>
              <w:jc w:val="center"/>
              <w:rPr>
                <w:sz w:val="24"/>
                <w:szCs w:val="24"/>
              </w:rPr>
            </w:pPr>
            <w:r w:rsidRPr="006B1028">
              <w:rPr>
                <w:sz w:val="24"/>
                <w:szCs w:val="24"/>
              </w:rPr>
              <w:t>19</w:t>
            </w:r>
          </w:p>
          <w:p w14:paraId="3EEE12B0" w14:textId="77777777" w:rsidR="00780EEB" w:rsidRPr="006B1028" w:rsidRDefault="00780EEB" w:rsidP="00F160B8">
            <w:pPr>
              <w:widowControl w:val="0"/>
              <w:spacing w:before="24" w:after="24"/>
              <w:jc w:val="center"/>
              <w:rPr>
                <w:sz w:val="24"/>
                <w:szCs w:val="24"/>
              </w:rPr>
            </w:pPr>
            <w:r w:rsidRPr="006B1028">
              <w:rPr>
                <w:sz w:val="24"/>
                <w:szCs w:val="24"/>
              </w:rPr>
              <w:t>19</w:t>
            </w:r>
          </w:p>
        </w:tc>
        <w:tc>
          <w:tcPr>
            <w:tcW w:w="730" w:type="dxa"/>
            <w:shd w:val="clear" w:color="auto" w:fill="auto"/>
          </w:tcPr>
          <w:p w14:paraId="4E4FB4CA" w14:textId="77777777" w:rsidR="00780EEB" w:rsidRPr="006B1028" w:rsidRDefault="00780EEB" w:rsidP="00F160B8">
            <w:pPr>
              <w:widowControl w:val="0"/>
              <w:spacing w:before="24" w:after="24"/>
              <w:jc w:val="center"/>
              <w:rPr>
                <w:sz w:val="24"/>
                <w:szCs w:val="24"/>
              </w:rPr>
            </w:pPr>
            <w:r w:rsidRPr="006B1028">
              <w:rPr>
                <w:sz w:val="24"/>
                <w:szCs w:val="24"/>
              </w:rPr>
              <w:t> </w:t>
            </w:r>
          </w:p>
          <w:p w14:paraId="62D794D4" w14:textId="77777777" w:rsidR="00780EEB" w:rsidRPr="006B1028" w:rsidRDefault="00780EEB" w:rsidP="00F160B8">
            <w:pPr>
              <w:widowControl w:val="0"/>
              <w:spacing w:before="24" w:after="24"/>
              <w:jc w:val="center"/>
              <w:rPr>
                <w:sz w:val="24"/>
                <w:szCs w:val="24"/>
              </w:rPr>
            </w:pPr>
            <w:r w:rsidRPr="006B1028">
              <w:rPr>
                <w:sz w:val="24"/>
                <w:szCs w:val="24"/>
              </w:rPr>
              <w:t> </w:t>
            </w:r>
          </w:p>
          <w:p w14:paraId="037574FE" w14:textId="77777777" w:rsidR="00780EEB" w:rsidRPr="006B1028" w:rsidRDefault="00780EEB" w:rsidP="00F160B8">
            <w:pPr>
              <w:widowControl w:val="0"/>
              <w:spacing w:before="24" w:after="24"/>
              <w:jc w:val="center"/>
              <w:rPr>
                <w:sz w:val="24"/>
                <w:szCs w:val="24"/>
              </w:rPr>
            </w:pPr>
            <w:r w:rsidRPr="006B1028">
              <w:rPr>
                <w:sz w:val="24"/>
                <w:szCs w:val="24"/>
              </w:rPr>
              <w:t>A</w:t>
            </w:r>
          </w:p>
          <w:p w14:paraId="4C15DDEF" w14:textId="77777777" w:rsidR="00780EEB" w:rsidRPr="006B1028" w:rsidRDefault="00780EEB" w:rsidP="00F160B8">
            <w:pPr>
              <w:widowControl w:val="0"/>
              <w:spacing w:before="24" w:after="24"/>
              <w:jc w:val="center"/>
              <w:rPr>
                <w:sz w:val="24"/>
                <w:szCs w:val="24"/>
              </w:rPr>
            </w:pPr>
            <w:r w:rsidRPr="006B1028">
              <w:rPr>
                <w:sz w:val="24"/>
                <w:szCs w:val="24"/>
              </w:rPr>
              <w:t>B</w:t>
            </w:r>
          </w:p>
          <w:p w14:paraId="7DEFF35C" w14:textId="77777777" w:rsidR="00780EEB" w:rsidRPr="006B1028" w:rsidRDefault="00780EEB" w:rsidP="00F160B8">
            <w:pPr>
              <w:widowControl w:val="0"/>
              <w:spacing w:before="24" w:after="24"/>
              <w:jc w:val="center"/>
              <w:rPr>
                <w:sz w:val="24"/>
                <w:szCs w:val="24"/>
              </w:rPr>
            </w:pPr>
            <w:r w:rsidRPr="006B1028">
              <w:rPr>
                <w:sz w:val="24"/>
                <w:szCs w:val="24"/>
              </w:rPr>
              <w:t>C</w:t>
            </w:r>
          </w:p>
          <w:p w14:paraId="795812F2" w14:textId="77777777" w:rsidR="00780EEB" w:rsidRPr="006B1028" w:rsidRDefault="00780EEB" w:rsidP="00F160B8">
            <w:pPr>
              <w:widowControl w:val="0"/>
              <w:spacing w:before="24" w:after="24"/>
              <w:jc w:val="center"/>
              <w:rPr>
                <w:sz w:val="24"/>
                <w:szCs w:val="24"/>
              </w:rPr>
            </w:pPr>
            <w:r w:rsidRPr="006B1028">
              <w:rPr>
                <w:sz w:val="24"/>
                <w:szCs w:val="24"/>
              </w:rPr>
              <w:t>D</w:t>
            </w:r>
          </w:p>
          <w:p w14:paraId="42DBB7F0" w14:textId="77777777" w:rsidR="00780EEB" w:rsidRPr="006B1028" w:rsidRDefault="00780EEB" w:rsidP="00F160B8">
            <w:pPr>
              <w:widowControl w:val="0"/>
              <w:spacing w:before="24" w:after="24"/>
              <w:jc w:val="center"/>
              <w:rPr>
                <w:sz w:val="24"/>
                <w:szCs w:val="24"/>
              </w:rPr>
            </w:pPr>
            <w:r w:rsidRPr="006B1028">
              <w:rPr>
                <w:sz w:val="24"/>
                <w:szCs w:val="24"/>
              </w:rPr>
              <w:t>E</w:t>
            </w:r>
          </w:p>
          <w:p w14:paraId="022C4CEE" w14:textId="77777777" w:rsidR="00780EEB" w:rsidRPr="006B1028" w:rsidRDefault="00780EEB" w:rsidP="00F160B8">
            <w:pPr>
              <w:widowControl w:val="0"/>
              <w:spacing w:before="24" w:after="24"/>
              <w:jc w:val="center"/>
              <w:rPr>
                <w:sz w:val="24"/>
                <w:szCs w:val="24"/>
              </w:rPr>
            </w:pPr>
            <w:r w:rsidRPr="006B1028">
              <w:rPr>
                <w:sz w:val="24"/>
                <w:szCs w:val="24"/>
              </w:rPr>
              <w:t>F</w:t>
            </w:r>
          </w:p>
          <w:p w14:paraId="788FF8A9" w14:textId="77777777" w:rsidR="00780EEB" w:rsidRPr="006B1028" w:rsidRDefault="00780EEB" w:rsidP="00F160B8">
            <w:pPr>
              <w:widowControl w:val="0"/>
              <w:spacing w:before="24" w:after="24"/>
              <w:jc w:val="center"/>
              <w:rPr>
                <w:sz w:val="24"/>
                <w:szCs w:val="24"/>
              </w:rPr>
            </w:pPr>
            <w:r w:rsidRPr="006B1028">
              <w:rPr>
                <w:sz w:val="24"/>
                <w:szCs w:val="24"/>
              </w:rPr>
              <w:t>H</w:t>
            </w:r>
          </w:p>
          <w:p w14:paraId="4643600F" w14:textId="77777777" w:rsidR="00780EEB" w:rsidRPr="006B1028" w:rsidRDefault="00780EEB" w:rsidP="00F160B8">
            <w:pPr>
              <w:widowControl w:val="0"/>
              <w:spacing w:before="24" w:after="24"/>
              <w:jc w:val="center"/>
              <w:rPr>
                <w:sz w:val="24"/>
                <w:szCs w:val="24"/>
              </w:rPr>
            </w:pPr>
            <w:r w:rsidRPr="006B1028">
              <w:rPr>
                <w:sz w:val="24"/>
                <w:szCs w:val="24"/>
              </w:rPr>
              <w:t>I</w:t>
            </w:r>
          </w:p>
          <w:p w14:paraId="21C9092D" w14:textId="77777777" w:rsidR="00780EEB" w:rsidRPr="006B1028" w:rsidRDefault="00780EEB" w:rsidP="00F160B8">
            <w:pPr>
              <w:widowControl w:val="0"/>
              <w:spacing w:before="24" w:after="24"/>
              <w:jc w:val="center"/>
              <w:rPr>
                <w:sz w:val="24"/>
                <w:szCs w:val="24"/>
              </w:rPr>
            </w:pPr>
            <w:r w:rsidRPr="006B1028">
              <w:rPr>
                <w:sz w:val="24"/>
                <w:szCs w:val="24"/>
              </w:rPr>
              <w:t>J</w:t>
            </w:r>
          </w:p>
        </w:tc>
        <w:tc>
          <w:tcPr>
            <w:tcW w:w="3211" w:type="dxa"/>
            <w:shd w:val="clear" w:color="auto" w:fill="auto"/>
          </w:tcPr>
          <w:p w14:paraId="3871C223" w14:textId="77777777" w:rsidR="00780EEB" w:rsidRPr="006B1028" w:rsidRDefault="00780EEB" w:rsidP="00F160B8">
            <w:pPr>
              <w:widowControl w:val="0"/>
              <w:spacing w:before="24" w:after="24"/>
              <w:jc w:val="center"/>
              <w:rPr>
                <w:sz w:val="24"/>
                <w:szCs w:val="24"/>
              </w:rPr>
            </w:pPr>
            <w:r w:rsidRPr="006B1028">
              <w:rPr>
                <w:b/>
                <w:bCs/>
                <w:sz w:val="24"/>
                <w:szCs w:val="24"/>
              </w:rPr>
              <w:t>Tỉnh Bắc Giang</w:t>
            </w:r>
          </w:p>
          <w:p w14:paraId="7F319ACB" w14:textId="77777777" w:rsidR="00780EEB" w:rsidRPr="006B1028" w:rsidRDefault="00780EEB" w:rsidP="00F160B8">
            <w:pPr>
              <w:widowControl w:val="0"/>
              <w:spacing w:before="24" w:after="24"/>
              <w:jc w:val="center"/>
              <w:rPr>
                <w:sz w:val="24"/>
                <w:szCs w:val="24"/>
              </w:rPr>
            </w:pPr>
            <w:r w:rsidRPr="006B1028">
              <w:rPr>
                <w:sz w:val="24"/>
                <w:szCs w:val="24"/>
              </w:rPr>
              <w:t>(</w:t>
            </w:r>
            <w:r w:rsidRPr="006B1028">
              <w:rPr>
                <w:i/>
                <w:sz w:val="24"/>
                <w:szCs w:val="24"/>
              </w:rPr>
              <w:t>1 thành phố, 9 huyện</w:t>
            </w:r>
            <w:r w:rsidRPr="006B1028">
              <w:rPr>
                <w:sz w:val="24"/>
                <w:szCs w:val="24"/>
              </w:rPr>
              <w:t>)</w:t>
            </w:r>
          </w:p>
          <w:p w14:paraId="2D0C5509" w14:textId="77777777" w:rsidR="00780EEB" w:rsidRPr="006B1028" w:rsidRDefault="00780EEB" w:rsidP="00F160B8">
            <w:pPr>
              <w:widowControl w:val="0"/>
              <w:spacing w:before="24" w:after="24"/>
              <w:jc w:val="center"/>
              <w:rPr>
                <w:sz w:val="24"/>
                <w:szCs w:val="24"/>
              </w:rPr>
            </w:pPr>
            <w:r w:rsidRPr="006B1028">
              <w:rPr>
                <w:sz w:val="24"/>
                <w:szCs w:val="24"/>
              </w:rPr>
              <w:t>Thành phố Bắc Giang</w:t>
            </w:r>
          </w:p>
          <w:p w14:paraId="4D26F457" w14:textId="77777777" w:rsidR="00780EEB" w:rsidRPr="006B1028" w:rsidRDefault="00780EEB" w:rsidP="00F160B8">
            <w:pPr>
              <w:widowControl w:val="0"/>
              <w:spacing w:before="24" w:after="24"/>
              <w:jc w:val="center"/>
              <w:rPr>
                <w:sz w:val="24"/>
                <w:szCs w:val="24"/>
              </w:rPr>
            </w:pPr>
            <w:r w:rsidRPr="006B1028">
              <w:rPr>
                <w:sz w:val="24"/>
                <w:szCs w:val="24"/>
              </w:rPr>
              <w:t>Huyện Yên Thế</w:t>
            </w:r>
          </w:p>
          <w:p w14:paraId="6A787EAD" w14:textId="77777777" w:rsidR="00780EEB" w:rsidRPr="006B1028" w:rsidRDefault="00780EEB" w:rsidP="00F160B8">
            <w:pPr>
              <w:widowControl w:val="0"/>
              <w:spacing w:before="24" w:after="24"/>
              <w:jc w:val="center"/>
              <w:rPr>
                <w:sz w:val="24"/>
                <w:szCs w:val="24"/>
              </w:rPr>
            </w:pPr>
            <w:r w:rsidRPr="006B1028">
              <w:rPr>
                <w:sz w:val="24"/>
                <w:szCs w:val="24"/>
              </w:rPr>
              <w:t>Huyện Tân Yên</w:t>
            </w:r>
          </w:p>
          <w:p w14:paraId="2BA0A138" w14:textId="77777777" w:rsidR="00780EEB" w:rsidRPr="006B1028" w:rsidRDefault="00780EEB" w:rsidP="00F160B8">
            <w:pPr>
              <w:widowControl w:val="0"/>
              <w:spacing w:before="24" w:after="24"/>
              <w:jc w:val="center"/>
              <w:rPr>
                <w:sz w:val="24"/>
                <w:szCs w:val="24"/>
              </w:rPr>
            </w:pPr>
            <w:r w:rsidRPr="006B1028">
              <w:rPr>
                <w:sz w:val="24"/>
                <w:szCs w:val="24"/>
              </w:rPr>
              <w:t>Huyện Lục Ngạn</w:t>
            </w:r>
          </w:p>
          <w:p w14:paraId="4C55AA2C" w14:textId="77777777" w:rsidR="00780EEB" w:rsidRPr="006B1028" w:rsidRDefault="00780EEB" w:rsidP="00F160B8">
            <w:pPr>
              <w:widowControl w:val="0"/>
              <w:spacing w:before="24" w:after="24"/>
              <w:jc w:val="center"/>
              <w:rPr>
                <w:sz w:val="24"/>
                <w:szCs w:val="24"/>
              </w:rPr>
            </w:pPr>
            <w:r w:rsidRPr="006B1028">
              <w:rPr>
                <w:sz w:val="24"/>
                <w:szCs w:val="24"/>
              </w:rPr>
              <w:t>Huyện Hiệp Hòa</w:t>
            </w:r>
          </w:p>
          <w:p w14:paraId="0D6E491B" w14:textId="77777777" w:rsidR="00780EEB" w:rsidRPr="006B1028" w:rsidRDefault="00780EEB" w:rsidP="00F160B8">
            <w:pPr>
              <w:widowControl w:val="0"/>
              <w:spacing w:before="24" w:after="24"/>
              <w:jc w:val="center"/>
              <w:rPr>
                <w:sz w:val="24"/>
                <w:szCs w:val="24"/>
              </w:rPr>
            </w:pPr>
            <w:r w:rsidRPr="006B1028">
              <w:rPr>
                <w:sz w:val="24"/>
                <w:szCs w:val="24"/>
              </w:rPr>
              <w:t>Huyện Lạng Giang</w:t>
            </w:r>
          </w:p>
          <w:p w14:paraId="5AF75298" w14:textId="77777777" w:rsidR="00780EEB" w:rsidRPr="006B1028" w:rsidRDefault="00780EEB" w:rsidP="00F160B8">
            <w:pPr>
              <w:widowControl w:val="0"/>
              <w:spacing w:before="24" w:after="24"/>
              <w:jc w:val="center"/>
              <w:rPr>
                <w:sz w:val="24"/>
                <w:szCs w:val="24"/>
              </w:rPr>
            </w:pPr>
            <w:r w:rsidRPr="006B1028">
              <w:rPr>
                <w:sz w:val="24"/>
                <w:szCs w:val="24"/>
              </w:rPr>
              <w:t>Huyện Sơn Động</w:t>
            </w:r>
          </w:p>
          <w:p w14:paraId="5D287D7D" w14:textId="77777777" w:rsidR="00780EEB" w:rsidRPr="006B1028" w:rsidRDefault="00780EEB" w:rsidP="00F160B8">
            <w:pPr>
              <w:widowControl w:val="0"/>
              <w:spacing w:before="24" w:after="24"/>
              <w:jc w:val="center"/>
              <w:rPr>
                <w:sz w:val="24"/>
                <w:szCs w:val="24"/>
              </w:rPr>
            </w:pPr>
            <w:r w:rsidRPr="006B1028">
              <w:rPr>
                <w:sz w:val="24"/>
                <w:szCs w:val="24"/>
              </w:rPr>
              <w:t>Huyện Lục Nam</w:t>
            </w:r>
          </w:p>
          <w:p w14:paraId="7563104E" w14:textId="77777777" w:rsidR="00780EEB" w:rsidRPr="006B1028" w:rsidRDefault="00780EEB" w:rsidP="00F160B8">
            <w:pPr>
              <w:widowControl w:val="0"/>
              <w:spacing w:before="24" w:after="24"/>
              <w:jc w:val="center"/>
              <w:rPr>
                <w:sz w:val="24"/>
                <w:szCs w:val="24"/>
              </w:rPr>
            </w:pPr>
            <w:r w:rsidRPr="006B1028">
              <w:rPr>
                <w:sz w:val="24"/>
                <w:szCs w:val="24"/>
              </w:rPr>
              <w:t>Huyện Việt Yên</w:t>
            </w:r>
          </w:p>
          <w:p w14:paraId="74756FC0" w14:textId="77777777" w:rsidR="00780EEB" w:rsidRPr="006B1028" w:rsidRDefault="00780EEB" w:rsidP="00F160B8">
            <w:pPr>
              <w:widowControl w:val="0"/>
              <w:spacing w:before="24" w:after="24"/>
              <w:jc w:val="center"/>
              <w:rPr>
                <w:sz w:val="24"/>
                <w:szCs w:val="24"/>
              </w:rPr>
            </w:pPr>
            <w:r w:rsidRPr="006B1028">
              <w:rPr>
                <w:sz w:val="24"/>
                <w:szCs w:val="24"/>
              </w:rPr>
              <w:t>Huyện Yên Dũng</w:t>
            </w:r>
          </w:p>
        </w:tc>
        <w:tc>
          <w:tcPr>
            <w:tcW w:w="876" w:type="dxa"/>
            <w:shd w:val="clear" w:color="auto" w:fill="auto"/>
          </w:tcPr>
          <w:p w14:paraId="584D1CD9" w14:textId="77777777" w:rsidR="00780EEB" w:rsidRPr="006B1028" w:rsidRDefault="00780EEB" w:rsidP="00F160B8">
            <w:pPr>
              <w:widowControl w:val="0"/>
              <w:spacing w:before="24" w:after="24"/>
              <w:jc w:val="center"/>
              <w:rPr>
                <w:sz w:val="24"/>
                <w:szCs w:val="24"/>
              </w:rPr>
            </w:pPr>
            <w:r w:rsidRPr="006B1028">
              <w:rPr>
                <w:b/>
                <w:bCs/>
                <w:sz w:val="24"/>
                <w:szCs w:val="24"/>
              </w:rPr>
              <w:t>20</w:t>
            </w:r>
          </w:p>
          <w:p w14:paraId="215893AA" w14:textId="77777777" w:rsidR="00780EEB" w:rsidRPr="006B1028" w:rsidRDefault="00780EEB" w:rsidP="00F160B8">
            <w:pPr>
              <w:widowControl w:val="0"/>
              <w:spacing w:before="24" w:after="24"/>
              <w:jc w:val="center"/>
              <w:rPr>
                <w:sz w:val="24"/>
                <w:szCs w:val="24"/>
              </w:rPr>
            </w:pPr>
            <w:r w:rsidRPr="006B1028">
              <w:rPr>
                <w:b/>
                <w:bCs/>
                <w:sz w:val="24"/>
                <w:szCs w:val="24"/>
              </w:rPr>
              <w:t> </w:t>
            </w:r>
          </w:p>
          <w:p w14:paraId="5E25AAA3" w14:textId="77777777" w:rsidR="00780EEB" w:rsidRPr="006B1028" w:rsidRDefault="00780EEB" w:rsidP="00F160B8">
            <w:pPr>
              <w:widowControl w:val="0"/>
              <w:spacing w:before="24" w:after="24"/>
              <w:jc w:val="center"/>
              <w:rPr>
                <w:sz w:val="24"/>
                <w:szCs w:val="24"/>
              </w:rPr>
            </w:pPr>
            <w:r w:rsidRPr="006B1028">
              <w:rPr>
                <w:sz w:val="24"/>
                <w:szCs w:val="24"/>
              </w:rPr>
              <w:t>20</w:t>
            </w:r>
          </w:p>
          <w:p w14:paraId="66100CCC" w14:textId="77777777" w:rsidR="00780EEB" w:rsidRPr="006B1028" w:rsidRDefault="00780EEB" w:rsidP="00F160B8">
            <w:pPr>
              <w:widowControl w:val="0"/>
              <w:spacing w:before="24" w:after="24"/>
              <w:jc w:val="center"/>
              <w:rPr>
                <w:sz w:val="24"/>
                <w:szCs w:val="24"/>
              </w:rPr>
            </w:pPr>
            <w:r w:rsidRPr="006B1028">
              <w:rPr>
                <w:sz w:val="24"/>
                <w:szCs w:val="24"/>
              </w:rPr>
              <w:t>20</w:t>
            </w:r>
          </w:p>
          <w:p w14:paraId="10C7E94B" w14:textId="77777777" w:rsidR="00780EEB" w:rsidRPr="006B1028" w:rsidRDefault="00780EEB" w:rsidP="00F160B8">
            <w:pPr>
              <w:widowControl w:val="0"/>
              <w:spacing w:before="24" w:after="24"/>
              <w:jc w:val="center"/>
              <w:rPr>
                <w:sz w:val="24"/>
                <w:szCs w:val="24"/>
              </w:rPr>
            </w:pPr>
            <w:r w:rsidRPr="006B1028">
              <w:rPr>
                <w:sz w:val="24"/>
                <w:szCs w:val="24"/>
              </w:rPr>
              <w:t>20</w:t>
            </w:r>
          </w:p>
          <w:p w14:paraId="604DAD66" w14:textId="77777777" w:rsidR="00780EEB" w:rsidRPr="006B1028" w:rsidRDefault="00780EEB" w:rsidP="00F160B8">
            <w:pPr>
              <w:widowControl w:val="0"/>
              <w:spacing w:before="24" w:after="24"/>
              <w:jc w:val="center"/>
              <w:rPr>
                <w:sz w:val="24"/>
                <w:szCs w:val="24"/>
              </w:rPr>
            </w:pPr>
            <w:r w:rsidRPr="006B1028">
              <w:rPr>
                <w:sz w:val="24"/>
                <w:szCs w:val="24"/>
              </w:rPr>
              <w:t>20</w:t>
            </w:r>
          </w:p>
          <w:p w14:paraId="1F020304" w14:textId="77777777" w:rsidR="00780EEB" w:rsidRPr="006B1028" w:rsidRDefault="00780EEB" w:rsidP="00F160B8">
            <w:pPr>
              <w:widowControl w:val="0"/>
              <w:spacing w:before="24" w:after="24"/>
              <w:jc w:val="center"/>
              <w:rPr>
                <w:sz w:val="24"/>
                <w:szCs w:val="24"/>
              </w:rPr>
            </w:pPr>
            <w:r w:rsidRPr="006B1028">
              <w:rPr>
                <w:sz w:val="24"/>
                <w:szCs w:val="24"/>
              </w:rPr>
              <w:t>20</w:t>
            </w:r>
          </w:p>
          <w:p w14:paraId="2B3A6594" w14:textId="77777777" w:rsidR="00780EEB" w:rsidRPr="006B1028" w:rsidRDefault="00780EEB" w:rsidP="00F160B8">
            <w:pPr>
              <w:widowControl w:val="0"/>
              <w:spacing w:before="24" w:after="24"/>
              <w:jc w:val="center"/>
              <w:rPr>
                <w:sz w:val="24"/>
                <w:szCs w:val="24"/>
              </w:rPr>
            </w:pPr>
            <w:r w:rsidRPr="006B1028">
              <w:rPr>
                <w:sz w:val="24"/>
                <w:szCs w:val="24"/>
              </w:rPr>
              <w:t>20</w:t>
            </w:r>
          </w:p>
          <w:p w14:paraId="7A57B049" w14:textId="77777777" w:rsidR="00780EEB" w:rsidRPr="006B1028" w:rsidRDefault="00780EEB" w:rsidP="00F160B8">
            <w:pPr>
              <w:widowControl w:val="0"/>
              <w:spacing w:before="24" w:after="24"/>
              <w:jc w:val="center"/>
              <w:rPr>
                <w:sz w:val="24"/>
                <w:szCs w:val="24"/>
              </w:rPr>
            </w:pPr>
            <w:r w:rsidRPr="006B1028">
              <w:rPr>
                <w:sz w:val="24"/>
                <w:szCs w:val="24"/>
              </w:rPr>
              <w:t>20</w:t>
            </w:r>
          </w:p>
          <w:p w14:paraId="1112D257" w14:textId="77777777" w:rsidR="00780EEB" w:rsidRPr="006B1028" w:rsidRDefault="00780EEB" w:rsidP="00F160B8">
            <w:pPr>
              <w:widowControl w:val="0"/>
              <w:spacing w:before="24" w:after="24"/>
              <w:jc w:val="center"/>
              <w:rPr>
                <w:sz w:val="24"/>
                <w:szCs w:val="24"/>
              </w:rPr>
            </w:pPr>
            <w:r w:rsidRPr="006B1028">
              <w:rPr>
                <w:sz w:val="24"/>
                <w:szCs w:val="24"/>
              </w:rPr>
              <w:t>20</w:t>
            </w:r>
          </w:p>
          <w:p w14:paraId="1A1C03C9" w14:textId="77777777" w:rsidR="00780EEB" w:rsidRPr="006B1028" w:rsidRDefault="00780EEB" w:rsidP="00F160B8">
            <w:pPr>
              <w:widowControl w:val="0"/>
              <w:spacing w:before="24" w:after="24"/>
              <w:jc w:val="center"/>
              <w:rPr>
                <w:sz w:val="24"/>
                <w:szCs w:val="24"/>
              </w:rPr>
            </w:pPr>
            <w:r w:rsidRPr="006B1028">
              <w:rPr>
                <w:sz w:val="24"/>
                <w:szCs w:val="24"/>
              </w:rPr>
              <w:t>20</w:t>
            </w:r>
          </w:p>
          <w:p w14:paraId="3FCA07FE" w14:textId="77777777" w:rsidR="00780EEB" w:rsidRPr="006B1028" w:rsidRDefault="00780EEB" w:rsidP="00F160B8">
            <w:pPr>
              <w:widowControl w:val="0"/>
              <w:spacing w:before="24" w:after="24"/>
              <w:jc w:val="center"/>
              <w:rPr>
                <w:sz w:val="24"/>
                <w:szCs w:val="24"/>
              </w:rPr>
            </w:pPr>
            <w:r w:rsidRPr="006B1028">
              <w:rPr>
                <w:sz w:val="24"/>
                <w:szCs w:val="24"/>
              </w:rPr>
              <w:t>20</w:t>
            </w:r>
          </w:p>
        </w:tc>
        <w:tc>
          <w:tcPr>
            <w:tcW w:w="745" w:type="dxa"/>
            <w:shd w:val="clear" w:color="auto" w:fill="auto"/>
          </w:tcPr>
          <w:p w14:paraId="44A16A2C" w14:textId="77777777" w:rsidR="00780EEB" w:rsidRPr="006B1028" w:rsidRDefault="00780EEB" w:rsidP="00F160B8">
            <w:pPr>
              <w:widowControl w:val="0"/>
              <w:spacing w:before="24" w:after="24"/>
              <w:jc w:val="center"/>
              <w:rPr>
                <w:sz w:val="24"/>
                <w:szCs w:val="24"/>
              </w:rPr>
            </w:pPr>
            <w:r w:rsidRPr="006B1028">
              <w:rPr>
                <w:sz w:val="24"/>
                <w:szCs w:val="24"/>
              </w:rPr>
              <w:t> </w:t>
            </w:r>
          </w:p>
          <w:p w14:paraId="7F72FE16" w14:textId="77777777" w:rsidR="00780EEB" w:rsidRPr="006B1028" w:rsidRDefault="00780EEB" w:rsidP="00F160B8">
            <w:pPr>
              <w:widowControl w:val="0"/>
              <w:spacing w:before="24" w:after="24"/>
              <w:jc w:val="center"/>
              <w:rPr>
                <w:sz w:val="24"/>
                <w:szCs w:val="24"/>
              </w:rPr>
            </w:pPr>
            <w:r w:rsidRPr="006B1028">
              <w:rPr>
                <w:sz w:val="24"/>
                <w:szCs w:val="24"/>
              </w:rPr>
              <w:t> </w:t>
            </w:r>
          </w:p>
          <w:p w14:paraId="798A859A" w14:textId="77777777" w:rsidR="00780EEB" w:rsidRPr="006B1028" w:rsidRDefault="00780EEB" w:rsidP="00F160B8">
            <w:pPr>
              <w:widowControl w:val="0"/>
              <w:spacing w:before="24" w:after="24"/>
              <w:jc w:val="center"/>
              <w:rPr>
                <w:sz w:val="24"/>
                <w:szCs w:val="24"/>
              </w:rPr>
            </w:pPr>
            <w:r w:rsidRPr="006B1028">
              <w:rPr>
                <w:sz w:val="24"/>
                <w:szCs w:val="24"/>
              </w:rPr>
              <w:t>A</w:t>
            </w:r>
          </w:p>
          <w:p w14:paraId="52346FA3" w14:textId="77777777" w:rsidR="00780EEB" w:rsidRPr="006B1028" w:rsidRDefault="00780EEB" w:rsidP="00F160B8">
            <w:pPr>
              <w:widowControl w:val="0"/>
              <w:spacing w:before="24" w:after="24"/>
              <w:jc w:val="center"/>
              <w:rPr>
                <w:sz w:val="24"/>
                <w:szCs w:val="24"/>
              </w:rPr>
            </w:pPr>
            <w:r w:rsidRPr="006B1028">
              <w:rPr>
                <w:sz w:val="24"/>
                <w:szCs w:val="24"/>
              </w:rPr>
              <w:t>B</w:t>
            </w:r>
          </w:p>
          <w:p w14:paraId="40ABA272" w14:textId="77777777" w:rsidR="00780EEB" w:rsidRPr="006B1028" w:rsidRDefault="00780EEB" w:rsidP="00F160B8">
            <w:pPr>
              <w:widowControl w:val="0"/>
              <w:spacing w:before="24" w:after="24"/>
              <w:jc w:val="center"/>
              <w:rPr>
                <w:sz w:val="24"/>
                <w:szCs w:val="24"/>
              </w:rPr>
            </w:pPr>
            <w:r w:rsidRPr="006B1028">
              <w:rPr>
                <w:sz w:val="24"/>
                <w:szCs w:val="24"/>
              </w:rPr>
              <w:t>C</w:t>
            </w:r>
          </w:p>
          <w:p w14:paraId="1383CE47" w14:textId="77777777" w:rsidR="00780EEB" w:rsidRPr="006B1028" w:rsidRDefault="00780EEB" w:rsidP="00F160B8">
            <w:pPr>
              <w:widowControl w:val="0"/>
              <w:spacing w:before="24" w:after="24"/>
              <w:jc w:val="center"/>
              <w:rPr>
                <w:sz w:val="24"/>
                <w:szCs w:val="24"/>
              </w:rPr>
            </w:pPr>
            <w:r w:rsidRPr="006B1028">
              <w:rPr>
                <w:sz w:val="24"/>
                <w:szCs w:val="24"/>
              </w:rPr>
              <w:t>D</w:t>
            </w:r>
          </w:p>
          <w:p w14:paraId="428D2B9F" w14:textId="77777777" w:rsidR="00780EEB" w:rsidRPr="006B1028" w:rsidRDefault="00780EEB" w:rsidP="00F160B8">
            <w:pPr>
              <w:widowControl w:val="0"/>
              <w:spacing w:before="24" w:after="24"/>
              <w:jc w:val="center"/>
              <w:rPr>
                <w:sz w:val="24"/>
                <w:szCs w:val="24"/>
              </w:rPr>
            </w:pPr>
            <w:r w:rsidRPr="006B1028">
              <w:rPr>
                <w:sz w:val="24"/>
                <w:szCs w:val="24"/>
              </w:rPr>
              <w:t>E</w:t>
            </w:r>
          </w:p>
          <w:p w14:paraId="3CCF4495" w14:textId="77777777" w:rsidR="00780EEB" w:rsidRPr="006B1028" w:rsidRDefault="00780EEB" w:rsidP="00F160B8">
            <w:pPr>
              <w:widowControl w:val="0"/>
              <w:spacing w:before="24" w:after="24"/>
              <w:jc w:val="center"/>
              <w:rPr>
                <w:sz w:val="24"/>
                <w:szCs w:val="24"/>
              </w:rPr>
            </w:pPr>
            <w:r w:rsidRPr="006B1028">
              <w:rPr>
                <w:sz w:val="24"/>
                <w:szCs w:val="24"/>
              </w:rPr>
              <w:t>F</w:t>
            </w:r>
          </w:p>
          <w:p w14:paraId="7686EF74" w14:textId="77777777" w:rsidR="00780EEB" w:rsidRPr="006B1028" w:rsidRDefault="00780EEB" w:rsidP="00F160B8">
            <w:pPr>
              <w:widowControl w:val="0"/>
              <w:spacing w:before="24" w:after="24"/>
              <w:jc w:val="center"/>
              <w:rPr>
                <w:sz w:val="24"/>
                <w:szCs w:val="24"/>
              </w:rPr>
            </w:pPr>
            <w:r w:rsidRPr="006B1028">
              <w:rPr>
                <w:sz w:val="24"/>
                <w:szCs w:val="24"/>
              </w:rPr>
              <w:t>G</w:t>
            </w:r>
          </w:p>
          <w:p w14:paraId="319D217D" w14:textId="77777777" w:rsidR="00780EEB" w:rsidRPr="006B1028" w:rsidRDefault="00780EEB" w:rsidP="00F160B8">
            <w:pPr>
              <w:widowControl w:val="0"/>
              <w:spacing w:before="24" w:after="24"/>
              <w:jc w:val="center"/>
              <w:rPr>
                <w:sz w:val="24"/>
                <w:szCs w:val="24"/>
              </w:rPr>
            </w:pPr>
            <w:r w:rsidRPr="006B1028">
              <w:rPr>
                <w:sz w:val="24"/>
                <w:szCs w:val="24"/>
              </w:rPr>
              <w:t>H</w:t>
            </w:r>
          </w:p>
          <w:p w14:paraId="741A850F" w14:textId="77777777" w:rsidR="00780EEB" w:rsidRPr="006B1028" w:rsidRDefault="00780EEB" w:rsidP="00F160B8">
            <w:pPr>
              <w:widowControl w:val="0"/>
              <w:spacing w:before="24" w:after="24"/>
              <w:jc w:val="center"/>
              <w:rPr>
                <w:sz w:val="24"/>
                <w:szCs w:val="24"/>
              </w:rPr>
            </w:pPr>
            <w:r w:rsidRPr="006B1028">
              <w:rPr>
                <w:sz w:val="24"/>
                <w:szCs w:val="24"/>
              </w:rPr>
              <w:t>I</w:t>
            </w:r>
          </w:p>
          <w:p w14:paraId="386F89AF" w14:textId="77777777" w:rsidR="00780EEB" w:rsidRPr="006B1028" w:rsidRDefault="00780EEB" w:rsidP="00F160B8">
            <w:pPr>
              <w:widowControl w:val="0"/>
              <w:spacing w:before="24" w:after="24"/>
              <w:jc w:val="center"/>
              <w:rPr>
                <w:sz w:val="24"/>
                <w:szCs w:val="24"/>
              </w:rPr>
            </w:pPr>
            <w:r w:rsidRPr="006B1028">
              <w:rPr>
                <w:sz w:val="24"/>
                <w:szCs w:val="24"/>
              </w:rPr>
              <w:t>J</w:t>
            </w:r>
          </w:p>
        </w:tc>
      </w:tr>
      <w:tr w:rsidR="00780EEB" w:rsidRPr="006B1028" w14:paraId="3526FAEF" w14:textId="77777777" w:rsidTr="00F160B8">
        <w:trPr>
          <w:cantSplit/>
        </w:trPr>
        <w:tc>
          <w:tcPr>
            <w:tcW w:w="3068" w:type="dxa"/>
            <w:shd w:val="clear" w:color="auto" w:fill="auto"/>
          </w:tcPr>
          <w:p w14:paraId="2342B2E8" w14:textId="77777777" w:rsidR="00780EEB" w:rsidRPr="006B1028" w:rsidRDefault="00780EEB" w:rsidP="00F160B8">
            <w:pPr>
              <w:widowControl w:val="0"/>
              <w:spacing w:before="24" w:after="24"/>
              <w:jc w:val="center"/>
              <w:rPr>
                <w:sz w:val="24"/>
                <w:szCs w:val="24"/>
              </w:rPr>
            </w:pPr>
            <w:r w:rsidRPr="006B1028">
              <w:rPr>
                <w:b/>
                <w:bCs/>
                <w:sz w:val="24"/>
                <w:szCs w:val="24"/>
              </w:rPr>
              <w:t>Tỉnh Bắc Ninh</w:t>
            </w:r>
          </w:p>
          <w:p w14:paraId="50D637C9" w14:textId="77777777" w:rsidR="00780EEB" w:rsidRPr="006B1028" w:rsidRDefault="00780EEB" w:rsidP="00F160B8">
            <w:pPr>
              <w:widowControl w:val="0"/>
              <w:spacing w:before="24" w:after="24"/>
              <w:jc w:val="center"/>
              <w:rPr>
                <w:i/>
                <w:sz w:val="24"/>
                <w:szCs w:val="24"/>
              </w:rPr>
            </w:pPr>
            <w:r w:rsidRPr="006B1028">
              <w:rPr>
                <w:sz w:val="24"/>
                <w:szCs w:val="24"/>
              </w:rPr>
              <w:t>(</w:t>
            </w:r>
            <w:r w:rsidRPr="006B1028">
              <w:rPr>
                <w:i/>
                <w:sz w:val="24"/>
                <w:szCs w:val="24"/>
              </w:rPr>
              <w:t xml:space="preserve">1 thành phố, 1 thị xã, </w:t>
            </w:r>
          </w:p>
          <w:p w14:paraId="4526FB20" w14:textId="77777777" w:rsidR="00780EEB" w:rsidRPr="006B1028" w:rsidRDefault="00780EEB" w:rsidP="00F160B8">
            <w:pPr>
              <w:widowControl w:val="0"/>
              <w:spacing w:before="24" w:after="24"/>
              <w:jc w:val="center"/>
              <w:rPr>
                <w:sz w:val="24"/>
                <w:szCs w:val="24"/>
              </w:rPr>
            </w:pPr>
            <w:r w:rsidRPr="006B1028">
              <w:rPr>
                <w:i/>
                <w:sz w:val="24"/>
                <w:szCs w:val="24"/>
              </w:rPr>
              <w:t>6 huyện</w:t>
            </w:r>
            <w:r w:rsidRPr="006B1028">
              <w:rPr>
                <w:sz w:val="24"/>
                <w:szCs w:val="24"/>
              </w:rPr>
              <w:t>)</w:t>
            </w:r>
          </w:p>
          <w:p w14:paraId="037CE40E" w14:textId="77777777" w:rsidR="00780EEB" w:rsidRPr="006B1028" w:rsidRDefault="00780EEB" w:rsidP="00F160B8">
            <w:pPr>
              <w:widowControl w:val="0"/>
              <w:spacing w:before="24" w:after="24"/>
              <w:jc w:val="center"/>
              <w:rPr>
                <w:sz w:val="24"/>
                <w:szCs w:val="24"/>
              </w:rPr>
            </w:pPr>
            <w:r w:rsidRPr="006B1028">
              <w:rPr>
                <w:sz w:val="24"/>
                <w:szCs w:val="24"/>
              </w:rPr>
              <w:t>Thành phố Bắc Ninh</w:t>
            </w:r>
          </w:p>
          <w:p w14:paraId="69459000" w14:textId="77777777" w:rsidR="00780EEB" w:rsidRPr="006B1028" w:rsidRDefault="00780EEB" w:rsidP="00F160B8">
            <w:pPr>
              <w:widowControl w:val="0"/>
              <w:spacing w:before="24" w:after="24"/>
              <w:jc w:val="center"/>
              <w:rPr>
                <w:sz w:val="24"/>
                <w:szCs w:val="24"/>
              </w:rPr>
            </w:pPr>
            <w:r w:rsidRPr="006B1028">
              <w:rPr>
                <w:sz w:val="24"/>
                <w:szCs w:val="24"/>
              </w:rPr>
              <w:t>Huyện Yên Phong</w:t>
            </w:r>
          </w:p>
          <w:p w14:paraId="2CB24291" w14:textId="77777777" w:rsidR="00780EEB" w:rsidRPr="00757A29" w:rsidRDefault="00780EEB" w:rsidP="00F160B8">
            <w:pPr>
              <w:widowControl w:val="0"/>
              <w:spacing w:before="24" w:after="24"/>
              <w:jc w:val="center"/>
              <w:rPr>
                <w:sz w:val="24"/>
                <w:szCs w:val="24"/>
                <w:lang w:val="fr-FR"/>
              </w:rPr>
            </w:pPr>
            <w:r w:rsidRPr="00757A29">
              <w:rPr>
                <w:sz w:val="24"/>
                <w:szCs w:val="24"/>
                <w:lang w:val="fr-FR"/>
              </w:rPr>
              <w:t>Huyện Quế Võ</w:t>
            </w:r>
          </w:p>
          <w:p w14:paraId="4DB08419" w14:textId="77777777" w:rsidR="00780EEB" w:rsidRPr="00757A29" w:rsidRDefault="00780EEB" w:rsidP="00F160B8">
            <w:pPr>
              <w:widowControl w:val="0"/>
              <w:spacing w:before="24" w:after="24"/>
              <w:jc w:val="center"/>
              <w:rPr>
                <w:sz w:val="24"/>
                <w:szCs w:val="24"/>
                <w:lang w:val="fr-FR"/>
              </w:rPr>
            </w:pPr>
            <w:r w:rsidRPr="00757A29">
              <w:rPr>
                <w:sz w:val="24"/>
                <w:szCs w:val="24"/>
                <w:lang w:val="fr-FR"/>
              </w:rPr>
              <w:t>Huyện Tiên Du</w:t>
            </w:r>
          </w:p>
          <w:p w14:paraId="07C8A19B" w14:textId="77777777" w:rsidR="00780EEB" w:rsidRPr="00757A29" w:rsidRDefault="00780EEB" w:rsidP="00F160B8">
            <w:pPr>
              <w:widowControl w:val="0"/>
              <w:spacing w:before="24" w:after="24"/>
              <w:jc w:val="center"/>
              <w:rPr>
                <w:sz w:val="24"/>
                <w:szCs w:val="24"/>
                <w:lang w:val="fr-FR"/>
              </w:rPr>
            </w:pPr>
            <w:r w:rsidRPr="00757A29">
              <w:rPr>
                <w:sz w:val="24"/>
                <w:szCs w:val="24"/>
                <w:lang w:val="fr-FR"/>
              </w:rPr>
              <w:t>Thị xã Từ Sơn</w:t>
            </w:r>
          </w:p>
          <w:p w14:paraId="36EC67B7" w14:textId="77777777" w:rsidR="00780EEB" w:rsidRPr="00757A29" w:rsidRDefault="00780EEB" w:rsidP="00F160B8">
            <w:pPr>
              <w:widowControl w:val="0"/>
              <w:spacing w:before="24" w:after="24"/>
              <w:jc w:val="center"/>
              <w:rPr>
                <w:sz w:val="24"/>
                <w:szCs w:val="24"/>
                <w:lang w:val="fr-FR"/>
              </w:rPr>
            </w:pPr>
            <w:r w:rsidRPr="00757A29">
              <w:rPr>
                <w:sz w:val="24"/>
                <w:szCs w:val="24"/>
                <w:lang w:val="fr-FR"/>
              </w:rPr>
              <w:t>Huyện Thuận Thành</w:t>
            </w:r>
          </w:p>
          <w:p w14:paraId="265397FF" w14:textId="77777777" w:rsidR="00780EEB" w:rsidRPr="00757A29" w:rsidRDefault="00780EEB" w:rsidP="00F160B8">
            <w:pPr>
              <w:widowControl w:val="0"/>
              <w:spacing w:before="24" w:after="24"/>
              <w:jc w:val="center"/>
              <w:rPr>
                <w:sz w:val="24"/>
                <w:szCs w:val="24"/>
                <w:lang w:val="fr-FR"/>
              </w:rPr>
            </w:pPr>
            <w:r w:rsidRPr="00757A29">
              <w:rPr>
                <w:sz w:val="24"/>
                <w:szCs w:val="24"/>
                <w:lang w:val="fr-FR"/>
              </w:rPr>
              <w:t>Huyện Lương Tài</w:t>
            </w:r>
          </w:p>
          <w:p w14:paraId="6FFAD42C" w14:textId="77777777" w:rsidR="00780EEB" w:rsidRPr="00757A29" w:rsidRDefault="00780EEB" w:rsidP="00F160B8">
            <w:pPr>
              <w:widowControl w:val="0"/>
              <w:spacing w:before="24" w:after="24"/>
              <w:jc w:val="center"/>
              <w:rPr>
                <w:sz w:val="24"/>
                <w:szCs w:val="24"/>
                <w:lang w:val="fr-FR"/>
              </w:rPr>
            </w:pPr>
            <w:r w:rsidRPr="00757A29">
              <w:rPr>
                <w:sz w:val="24"/>
                <w:szCs w:val="24"/>
                <w:lang w:val="fr-FR"/>
              </w:rPr>
              <w:t>Huyện Gia Bình</w:t>
            </w:r>
          </w:p>
        </w:tc>
        <w:tc>
          <w:tcPr>
            <w:tcW w:w="730" w:type="dxa"/>
            <w:shd w:val="clear" w:color="auto" w:fill="auto"/>
          </w:tcPr>
          <w:p w14:paraId="04AA8137" w14:textId="77777777" w:rsidR="00780EEB" w:rsidRPr="006B1028" w:rsidRDefault="00780EEB" w:rsidP="00F160B8">
            <w:pPr>
              <w:widowControl w:val="0"/>
              <w:spacing w:before="24" w:after="24"/>
              <w:jc w:val="center"/>
              <w:rPr>
                <w:sz w:val="24"/>
                <w:szCs w:val="24"/>
              </w:rPr>
            </w:pPr>
            <w:r w:rsidRPr="006B1028">
              <w:rPr>
                <w:b/>
                <w:bCs/>
                <w:sz w:val="24"/>
                <w:szCs w:val="24"/>
              </w:rPr>
              <w:t>21</w:t>
            </w:r>
          </w:p>
          <w:p w14:paraId="1C2BDDBE" w14:textId="77777777" w:rsidR="00780EEB" w:rsidRPr="006B1028" w:rsidRDefault="00780EEB" w:rsidP="00F160B8">
            <w:pPr>
              <w:widowControl w:val="0"/>
              <w:spacing w:before="24" w:after="24"/>
              <w:jc w:val="center"/>
              <w:rPr>
                <w:b/>
                <w:bCs/>
                <w:sz w:val="24"/>
                <w:szCs w:val="24"/>
              </w:rPr>
            </w:pPr>
            <w:r w:rsidRPr="006B1028">
              <w:rPr>
                <w:b/>
                <w:bCs/>
                <w:sz w:val="24"/>
                <w:szCs w:val="24"/>
              </w:rPr>
              <w:t> </w:t>
            </w:r>
          </w:p>
          <w:p w14:paraId="59E695CB" w14:textId="77777777" w:rsidR="00780EEB" w:rsidRPr="006B1028" w:rsidRDefault="00780EEB" w:rsidP="00F160B8">
            <w:pPr>
              <w:widowControl w:val="0"/>
              <w:spacing w:before="24" w:after="24"/>
              <w:jc w:val="center"/>
              <w:rPr>
                <w:sz w:val="24"/>
                <w:szCs w:val="24"/>
              </w:rPr>
            </w:pPr>
          </w:p>
          <w:p w14:paraId="7E0D696E" w14:textId="77777777" w:rsidR="00780EEB" w:rsidRPr="006B1028" w:rsidRDefault="00780EEB" w:rsidP="00F160B8">
            <w:pPr>
              <w:widowControl w:val="0"/>
              <w:spacing w:before="24" w:after="24"/>
              <w:jc w:val="center"/>
              <w:rPr>
                <w:sz w:val="24"/>
                <w:szCs w:val="24"/>
              </w:rPr>
            </w:pPr>
            <w:r w:rsidRPr="006B1028">
              <w:rPr>
                <w:sz w:val="24"/>
                <w:szCs w:val="24"/>
              </w:rPr>
              <w:t>21</w:t>
            </w:r>
          </w:p>
          <w:p w14:paraId="6392953F" w14:textId="77777777" w:rsidR="00780EEB" w:rsidRPr="006B1028" w:rsidRDefault="00780EEB" w:rsidP="00F160B8">
            <w:pPr>
              <w:widowControl w:val="0"/>
              <w:spacing w:before="24" w:after="24"/>
              <w:jc w:val="center"/>
              <w:rPr>
                <w:sz w:val="24"/>
                <w:szCs w:val="24"/>
              </w:rPr>
            </w:pPr>
            <w:r w:rsidRPr="006B1028">
              <w:rPr>
                <w:sz w:val="24"/>
                <w:szCs w:val="24"/>
              </w:rPr>
              <w:t>21</w:t>
            </w:r>
          </w:p>
          <w:p w14:paraId="09748E7F" w14:textId="77777777" w:rsidR="00780EEB" w:rsidRPr="006B1028" w:rsidRDefault="00780EEB" w:rsidP="00F160B8">
            <w:pPr>
              <w:widowControl w:val="0"/>
              <w:spacing w:before="24" w:after="24"/>
              <w:jc w:val="center"/>
              <w:rPr>
                <w:sz w:val="24"/>
                <w:szCs w:val="24"/>
              </w:rPr>
            </w:pPr>
            <w:r w:rsidRPr="006B1028">
              <w:rPr>
                <w:sz w:val="24"/>
                <w:szCs w:val="24"/>
              </w:rPr>
              <w:t>21</w:t>
            </w:r>
          </w:p>
          <w:p w14:paraId="578B543C" w14:textId="77777777" w:rsidR="00780EEB" w:rsidRPr="006B1028" w:rsidRDefault="00780EEB" w:rsidP="00F160B8">
            <w:pPr>
              <w:widowControl w:val="0"/>
              <w:spacing w:before="24" w:after="24"/>
              <w:jc w:val="center"/>
              <w:rPr>
                <w:sz w:val="24"/>
                <w:szCs w:val="24"/>
              </w:rPr>
            </w:pPr>
            <w:r w:rsidRPr="006B1028">
              <w:rPr>
                <w:sz w:val="24"/>
                <w:szCs w:val="24"/>
              </w:rPr>
              <w:t>21</w:t>
            </w:r>
          </w:p>
          <w:p w14:paraId="172B612F" w14:textId="77777777" w:rsidR="00780EEB" w:rsidRPr="006B1028" w:rsidRDefault="00780EEB" w:rsidP="00F160B8">
            <w:pPr>
              <w:widowControl w:val="0"/>
              <w:spacing w:before="24" w:after="24"/>
              <w:jc w:val="center"/>
              <w:rPr>
                <w:sz w:val="24"/>
                <w:szCs w:val="24"/>
              </w:rPr>
            </w:pPr>
            <w:r w:rsidRPr="006B1028">
              <w:rPr>
                <w:sz w:val="24"/>
                <w:szCs w:val="24"/>
              </w:rPr>
              <w:t>21</w:t>
            </w:r>
          </w:p>
          <w:p w14:paraId="763C0450" w14:textId="77777777" w:rsidR="00780EEB" w:rsidRPr="006B1028" w:rsidRDefault="00780EEB" w:rsidP="00F160B8">
            <w:pPr>
              <w:widowControl w:val="0"/>
              <w:spacing w:before="24" w:after="24"/>
              <w:jc w:val="center"/>
              <w:rPr>
                <w:sz w:val="24"/>
                <w:szCs w:val="24"/>
              </w:rPr>
            </w:pPr>
            <w:r w:rsidRPr="006B1028">
              <w:rPr>
                <w:sz w:val="24"/>
                <w:szCs w:val="24"/>
              </w:rPr>
              <w:t>21</w:t>
            </w:r>
          </w:p>
          <w:p w14:paraId="777E72C3" w14:textId="77777777" w:rsidR="00780EEB" w:rsidRPr="006B1028" w:rsidRDefault="00780EEB" w:rsidP="00F160B8">
            <w:pPr>
              <w:widowControl w:val="0"/>
              <w:spacing w:before="24" w:after="24"/>
              <w:jc w:val="center"/>
              <w:rPr>
                <w:sz w:val="24"/>
                <w:szCs w:val="24"/>
              </w:rPr>
            </w:pPr>
            <w:r w:rsidRPr="006B1028">
              <w:rPr>
                <w:sz w:val="24"/>
                <w:szCs w:val="24"/>
              </w:rPr>
              <w:t>21</w:t>
            </w:r>
          </w:p>
          <w:p w14:paraId="49058CDD" w14:textId="77777777" w:rsidR="00780EEB" w:rsidRPr="006B1028" w:rsidRDefault="00780EEB" w:rsidP="00F160B8">
            <w:pPr>
              <w:widowControl w:val="0"/>
              <w:spacing w:before="24" w:after="24"/>
              <w:jc w:val="center"/>
              <w:rPr>
                <w:sz w:val="24"/>
                <w:szCs w:val="24"/>
              </w:rPr>
            </w:pPr>
            <w:r w:rsidRPr="006B1028">
              <w:rPr>
                <w:sz w:val="24"/>
                <w:szCs w:val="24"/>
              </w:rPr>
              <w:t>21</w:t>
            </w:r>
          </w:p>
        </w:tc>
        <w:tc>
          <w:tcPr>
            <w:tcW w:w="730" w:type="dxa"/>
            <w:shd w:val="clear" w:color="auto" w:fill="auto"/>
          </w:tcPr>
          <w:p w14:paraId="74F9D505" w14:textId="77777777" w:rsidR="00780EEB" w:rsidRPr="006B1028" w:rsidRDefault="00780EEB" w:rsidP="00F160B8">
            <w:pPr>
              <w:widowControl w:val="0"/>
              <w:spacing w:before="24" w:after="24"/>
              <w:jc w:val="center"/>
              <w:rPr>
                <w:sz w:val="24"/>
                <w:szCs w:val="24"/>
              </w:rPr>
            </w:pPr>
            <w:r w:rsidRPr="006B1028">
              <w:rPr>
                <w:sz w:val="24"/>
                <w:szCs w:val="24"/>
              </w:rPr>
              <w:t> </w:t>
            </w:r>
          </w:p>
          <w:p w14:paraId="2F6E1FBF" w14:textId="77777777" w:rsidR="00780EEB" w:rsidRPr="006B1028" w:rsidRDefault="00780EEB" w:rsidP="00F160B8">
            <w:pPr>
              <w:widowControl w:val="0"/>
              <w:spacing w:before="24" w:after="24"/>
              <w:jc w:val="center"/>
              <w:rPr>
                <w:sz w:val="24"/>
                <w:szCs w:val="24"/>
              </w:rPr>
            </w:pPr>
            <w:r w:rsidRPr="006B1028">
              <w:rPr>
                <w:sz w:val="24"/>
                <w:szCs w:val="24"/>
              </w:rPr>
              <w:t> </w:t>
            </w:r>
          </w:p>
          <w:p w14:paraId="2EC4B0D7" w14:textId="77777777" w:rsidR="00780EEB" w:rsidRPr="006B1028" w:rsidRDefault="00780EEB" w:rsidP="00F160B8">
            <w:pPr>
              <w:widowControl w:val="0"/>
              <w:spacing w:before="24" w:after="24"/>
              <w:jc w:val="center"/>
              <w:rPr>
                <w:sz w:val="24"/>
                <w:szCs w:val="24"/>
              </w:rPr>
            </w:pPr>
          </w:p>
          <w:p w14:paraId="4AC0E266" w14:textId="77777777" w:rsidR="00780EEB" w:rsidRPr="006B1028" w:rsidRDefault="00780EEB" w:rsidP="00F160B8">
            <w:pPr>
              <w:widowControl w:val="0"/>
              <w:spacing w:before="24" w:after="24"/>
              <w:jc w:val="center"/>
              <w:rPr>
                <w:sz w:val="24"/>
                <w:szCs w:val="24"/>
              </w:rPr>
            </w:pPr>
            <w:r w:rsidRPr="006B1028">
              <w:rPr>
                <w:sz w:val="24"/>
                <w:szCs w:val="24"/>
              </w:rPr>
              <w:t>A</w:t>
            </w:r>
          </w:p>
          <w:p w14:paraId="64BA4908" w14:textId="77777777" w:rsidR="00780EEB" w:rsidRPr="006B1028" w:rsidRDefault="00780EEB" w:rsidP="00F160B8">
            <w:pPr>
              <w:widowControl w:val="0"/>
              <w:spacing w:before="24" w:after="24"/>
              <w:jc w:val="center"/>
              <w:rPr>
                <w:sz w:val="24"/>
                <w:szCs w:val="24"/>
              </w:rPr>
            </w:pPr>
            <w:r w:rsidRPr="006B1028">
              <w:rPr>
                <w:sz w:val="24"/>
                <w:szCs w:val="24"/>
              </w:rPr>
              <w:t>B</w:t>
            </w:r>
          </w:p>
          <w:p w14:paraId="599099E9" w14:textId="77777777" w:rsidR="00780EEB" w:rsidRPr="006B1028" w:rsidRDefault="00780EEB" w:rsidP="00F160B8">
            <w:pPr>
              <w:widowControl w:val="0"/>
              <w:spacing w:before="24" w:after="24"/>
              <w:jc w:val="center"/>
              <w:rPr>
                <w:sz w:val="24"/>
                <w:szCs w:val="24"/>
              </w:rPr>
            </w:pPr>
            <w:r w:rsidRPr="006B1028">
              <w:rPr>
                <w:sz w:val="24"/>
                <w:szCs w:val="24"/>
              </w:rPr>
              <w:t>C</w:t>
            </w:r>
          </w:p>
          <w:p w14:paraId="1B6D6FF7" w14:textId="77777777" w:rsidR="00780EEB" w:rsidRPr="006B1028" w:rsidRDefault="00780EEB" w:rsidP="00F160B8">
            <w:pPr>
              <w:widowControl w:val="0"/>
              <w:spacing w:before="24" w:after="24"/>
              <w:jc w:val="center"/>
              <w:rPr>
                <w:sz w:val="24"/>
                <w:szCs w:val="24"/>
              </w:rPr>
            </w:pPr>
            <w:r w:rsidRPr="006B1028">
              <w:rPr>
                <w:sz w:val="24"/>
                <w:szCs w:val="24"/>
              </w:rPr>
              <w:t>D</w:t>
            </w:r>
          </w:p>
          <w:p w14:paraId="506D14EC" w14:textId="77777777" w:rsidR="00780EEB" w:rsidRPr="006B1028" w:rsidRDefault="00780EEB" w:rsidP="00F160B8">
            <w:pPr>
              <w:widowControl w:val="0"/>
              <w:spacing w:before="24" w:after="24"/>
              <w:jc w:val="center"/>
              <w:rPr>
                <w:sz w:val="24"/>
                <w:szCs w:val="24"/>
              </w:rPr>
            </w:pPr>
            <w:r w:rsidRPr="006B1028">
              <w:rPr>
                <w:sz w:val="24"/>
                <w:szCs w:val="24"/>
              </w:rPr>
              <w:t>E</w:t>
            </w:r>
          </w:p>
          <w:p w14:paraId="03C87270" w14:textId="77777777" w:rsidR="00780EEB" w:rsidRPr="006B1028" w:rsidRDefault="00780EEB" w:rsidP="00F160B8">
            <w:pPr>
              <w:widowControl w:val="0"/>
              <w:spacing w:before="24" w:after="24"/>
              <w:jc w:val="center"/>
              <w:rPr>
                <w:sz w:val="24"/>
                <w:szCs w:val="24"/>
              </w:rPr>
            </w:pPr>
            <w:r w:rsidRPr="006B1028">
              <w:rPr>
                <w:sz w:val="24"/>
                <w:szCs w:val="24"/>
              </w:rPr>
              <w:t>F</w:t>
            </w:r>
          </w:p>
          <w:p w14:paraId="3BDAD7DA" w14:textId="77777777" w:rsidR="00780EEB" w:rsidRPr="006B1028" w:rsidRDefault="00780EEB" w:rsidP="00F160B8">
            <w:pPr>
              <w:widowControl w:val="0"/>
              <w:spacing w:before="24" w:after="24"/>
              <w:jc w:val="center"/>
              <w:rPr>
                <w:sz w:val="24"/>
                <w:szCs w:val="24"/>
              </w:rPr>
            </w:pPr>
            <w:r w:rsidRPr="006B1028">
              <w:rPr>
                <w:sz w:val="24"/>
                <w:szCs w:val="24"/>
              </w:rPr>
              <w:t>G</w:t>
            </w:r>
          </w:p>
          <w:p w14:paraId="5597A3A1" w14:textId="77777777" w:rsidR="00780EEB" w:rsidRPr="006B1028" w:rsidRDefault="00780EEB" w:rsidP="00F160B8">
            <w:pPr>
              <w:widowControl w:val="0"/>
              <w:spacing w:before="24" w:after="24"/>
              <w:jc w:val="center"/>
              <w:rPr>
                <w:sz w:val="24"/>
                <w:szCs w:val="24"/>
              </w:rPr>
            </w:pPr>
            <w:r w:rsidRPr="006B1028">
              <w:rPr>
                <w:sz w:val="24"/>
                <w:szCs w:val="24"/>
              </w:rPr>
              <w:t>H</w:t>
            </w:r>
          </w:p>
        </w:tc>
        <w:tc>
          <w:tcPr>
            <w:tcW w:w="3211" w:type="dxa"/>
            <w:shd w:val="clear" w:color="auto" w:fill="auto"/>
          </w:tcPr>
          <w:p w14:paraId="356D44BC" w14:textId="77777777" w:rsidR="00780EEB" w:rsidRPr="006B1028" w:rsidRDefault="00780EEB" w:rsidP="00F160B8">
            <w:pPr>
              <w:widowControl w:val="0"/>
              <w:spacing w:before="24" w:after="24"/>
              <w:jc w:val="center"/>
              <w:rPr>
                <w:sz w:val="24"/>
                <w:szCs w:val="24"/>
              </w:rPr>
            </w:pPr>
            <w:r w:rsidRPr="006B1028">
              <w:rPr>
                <w:b/>
                <w:bCs/>
                <w:sz w:val="24"/>
                <w:szCs w:val="24"/>
              </w:rPr>
              <w:t>Tỉnh Quảng Ninh</w:t>
            </w:r>
          </w:p>
          <w:p w14:paraId="3BF2B3B1" w14:textId="77777777" w:rsidR="00780EEB" w:rsidRPr="009A7E45" w:rsidRDefault="00780EEB" w:rsidP="00F160B8">
            <w:pPr>
              <w:widowControl w:val="0"/>
              <w:spacing w:before="24" w:after="24"/>
              <w:jc w:val="center"/>
              <w:rPr>
                <w:spacing w:val="-6"/>
                <w:sz w:val="24"/>
                <w:szCs w:val="24"/>
              </w:rPr>
            </w:pPr>
            <w:r w:rsidRPr="009A7E45">
              <w:rPr>
                <w:spacing w:val="-6"/>
                <w:sz w:val="24"/>
                <w:szCs w:val="24"/>
              </w:rPr>
              <w:t>(</w:t>
            </w:r>
            <w:r w:rsidRPr="009A7E45">
              <w:rPr>
                <w:i/>
                <w:spacing w:val="-6"/>
                <w:sz w:val="24"/>
                <w:szCs w:val="24"/>
              </w:rPr>
              <w:t>4 thành phố, 2 thị xã, 7 huyện</w:t>
            </w:r>
            <w:r w:rsidRPr="009A7E45">
              <w:rPr>
                <w:spacing w:val="-6"/>
                <w:sz w:val="24"/>
                <w:szCs w:val="24"/>
              </w:rPr>
              <w:t>)</w:t>
            </w:r>
          </w:p>
          <w:p w14:paraId="68E46D82" w14:textId="77777777" w:rsidR="00780EEB" w:rsidRPr="006B1028" w:rsidRDefault="00780EEB" w:rsidP="00F160B8">
            <w:pPr>
              <w:widowControl w:val="0"/>
              <w:spacing w:before="24" w:after="24"/>
              <w:jc w:val="center"/>
              <w:rPr>
                <w:sz w:val="24"/>
                <w:szCs w:val="24"/>
              </w:rPr>
            </w:pPr>
            <w:r w:rsidRPr="006B1028">
              <w:rPr>
                <w:sz w:val="24"/>
                <w:szCs w:val="24"/>
              </w:rPr>
              <w:t>Thành phố Hạ Long</w:t>
            </w:r>
          </w:p>
          <w:p w14:paraId="1E49F6C2" w14:textId="77777777" w:rsidR="00780EEB" w:rsidRPr="006B1028" w:rsidRDefault="00780EEB" w:rsidP="00F160B8">
            <w:pPr>
              <w:widowControl w:val="0"/>
              <w:spacing w:before="24" w:after="24"/>
              <w:jc w:val="center"/>
              <w:rPr>
                <w:sz w:val="24"/>
                <w:szCs w:val="24"/>
              </w:rPr>
            </w:pPr>
            <w:r w:rsidRPr="006B1028">
              <w:rPr>
                <w:sz w:val="24"/>
                <w:szCs w:val="24"/>
              </w:rPr>
              <w:t>Thành phố Cẩm Phả</w:t>
            </w:r>
          </w:p>
          <w:p w14:paraId="168C44D9" w14:textId="77777777" w:rsidR="00780EEB" w:rsidRPr="006B1028" w:rsidRDefault="00780EEB" w:rsidP="00F160B8">
            <w:pPr>
              <w:widowControl w:val="0"/>
              <w:spacing w:before="24" w:after="24"/>
              <w:jc w:val="center"/>
              <w:rPr>
                <w:sz w:val="24"/>
                <w:szCs w:val="24"/>
              </w:rPr>
            </w:pPr>
            <w:r w:rsidRPr="006B1028">
              <w:rPr>
                <w:sz w:val="24"/>
                <w:szCs w:val="24"/>
              </w:rPr>
              <w:t>Thành phố Uông Bí</w:t>
            </w:r>
          </w:p>
          <w:p w14:paraId="1E3A008A" w14:textId="77777777" w:rsidR="00780EEB" w:rsidRPr="006B1028" w:rsidRDefault="00780EEB" w:rsidP="00F160B8">
            <w:pPr>
              <w:widowControl w:val="0"/>
              <w:spacing w:before="24" w:after="24"/>
              <w:jc w:val="center"/>
              <w:rPr>
                <w:sz w:val="24"/>
                <w:szCs w:val="24"/>
              </w:rPr>
            </w:pPr>
            <w:r w:rsidRPr="006B1028">
              <w:rPr>
                <w:sz w:val="24"/>
                <w:szCs w:val="24"/>
              </w:rPr>
              <w:t>Thành phố Móng Cái</w:t>
            </w:r>
          </w:p>
          <w:p w14:paraId="32338174" w14:textId="77777777" w:rsidR="00780EEB" w:rsidRPr="006B1028" w:rsidRDefault="00780EEB" w:rsidP="00F160B8">
            <w:pPr>
              <w:widowControl w:val="0"/>
              <w:spacing w:before="24" w:after="24"/>
              <w:jc w:val="center"/>
              <w:rPr>
                <w:sz w:val="24"/>
                <w:szCs w:val="24"/>
              </w:rPr>
            </w:pPr>
            <w:r w:rsidRPr="006B1028">
              <w:rPr>
                <w:sz w:val="24"/>
                <w:szCs w:val="24"/>
              </w:rPr>
              <w:t>Huyện Bình Liêu</w:t>
            </w:r>
          </w:p>
          <w:p w14:paraId="7CFA1860" w14:textId="77777777" w:rsidR="00780EEB" w:rsidRPr="006B1028" w:rsidRDefault="00780EEB" w:rsidP="00F160B8">
            <w:pPr>
              <w:widowControl w:val="0"/>
              <w:spacing w:before="24" w:after="24"/>
              <w:jc w:val="center"/>
              <w:rPr>
                <w:sz w:val="24"/>
                <w:szCs w:val="24"/>
              </w:rPr>
            </w:pPr>
            <w:r w:rsidRPr="006B1028">
              <w:rPr>
                <w:sz w:val="24"/>
                <w:szCs w:val="24"/>
              </w:rPr>
              <w:t>Huyện Hải Hà</w:t>
            </w:r>
          </w:p>
          <w:p w14:paraId="218627E4" w14:textId="77777777" w:rsidR="00780EEB" w:rsidRPr="006B1028" w:rsidRDefault="00780EEB" w:rsidP="00F160B8">
            <w:pPr>
              <w:widowControl w:val="0"/>
              <w:spacing w:before="24" w:after="24"/>
              <w:jc w:val="center"/>
              <w:rPr>
                <w:sz w:val="24"/>
                <w:szCs w:val="24"/>
              </w:rPr>
            </w:pPr>
            <w:r w:rsidRPr="006B1028">
              <w:rPr>
                <w:sz w:val="24"/>
                <w:szCs w:val="24"/>
              </w:rPr>
              <w:t>Huyện Đầm Hà</w:t>
            </w:r>
          </w:p>
          <w:p w14:paraId="32B529F9" w14:textId="77777777" w:rsidR="00780EEB" w:rsidRPr="006B1028" w:rsidRDefault="00780EEB" w:rsidP="00F160B8">
            <w:pPr>
              <w:widowControl w:val="0"/>
              <w:spacing w:before="24" w:after="24"/>
              <w:jc w:val="center"/>
              <w:rPr>
                <w:sz w:val="24"/>
                <w:szCs w:val="24"/>
              </w:rPr>
            </w:pPr>
            <w:r w:rsidRPr="006B1028">
              <w:rPr>
                <w:sz w:val="24"/>
                <w:szCs w:val="24"/>
              </w:rPr>
              <w:t>Huyện Tiên Yên</w:t>
            </w:r>
          </w:p>
          <w:p w14:paraId="6B180E9F" w14:textId="77777777" w:rsidR="00780EEB" w:rsidRPr="006B1028" w:rsidRDefault="00780EEB" w:rsidP="00F160B8">
            <w:pPr>
              <w:widowControl w:val="0"/>
              <w:spacing w:before="24" w:after="24"/>
              <w:jc w:val="center"/>
              <w:rPr>
                <w:sz w:val="24"/>
                <w:szCs w:val="24"/>
              </w:rPr>
            </w:pPr>
            <w:r w:rsidRPr="006B1028">
              <w:rPr>
                <w:sz w:val="24"/>
                <w:szCs w:val="24"/>
              </w:rPr>
              <w:t>Huyện Ba Chẽ</w:t>
            </w:r>
          </w:p>
          <w:p w14:paraId="14F5C973" w14:textId="77777777" w:rsidR="00780EEB" w:rsidRPr="006B1028" w:rsidRDefault="00780EEB" w:rsidP="00F160B8">
            <w:pPr>
              <w:widowControl w:val="0"/>
              <w:spacing w:before="24" w:after="24"/>
              <w:jc w:val="center"/>
              <w:rPr>
                <w:sz w:val="24"/>
                <w:szCs w:val="24"/>
              </w:rPr>
            </w:pPr>
            <w:r w:rsidRPr="006B1028">
              <w:rPr>
                <w:sz w:val="24"/>
                <w:szCs w:val="24"/>
              </w:rPr>
              <w:t>Huyện Vân Đồn</w:t>
            </w:r>
          </w:p>
          <w:p w14:paraId="343DF29B" w14:textId="77777777" w:rsidR="00780EEB" w:rsidRPr="006B1028" w:rsidRDefault="00780EEB" w:rsidP="00F160B8">
            <w:pPr>
              <w:widowControl w:val="0"/>
              <w:spacing w:before="24" w:after="24"/>
              <w:jc w:val="center"/>
              <w:rPr>
                <w:sz w:val="24"/>
                <w:szCs w:val="24"/>
              </w:rPr>
            </w:pPr>
            <w:r w:rsidRPr="006B1028">
              <w:rPr>
                <w:sz w:val="24"/>
                <w:szCs w:val="24"/>
              </w:rPr>
              <w:t>Thị xã Đông Triều</w:t>
            </w:r>
          </w:p>
          <w:p w14:paraId="4790F621" w14:textId="77777777" w:rsidR="00780EEB" w:rsidRPr="006B1028" w:rsidRDefault="00780EEB" w:rsidP="00F160B8">
            <w:pPr>
              <w:widowControl w:val="0"/>
              <w:spacing w:before="24" w:after="24"/>
              <w:jc w:val="center"/>
              <w:rPr>
                <w:sz w:val="24"/>
                <w:szCs w:val="24"/>
              </w:rPr>
            </w:pPr>
            <w:r w:rsidRPr="006B1028">
              <w:rPr>
                <w:sz w:val="24"/>
                <w:szCs w:val="24"/>
              </w:rPr>
              <w:t>Huyện Cô Tô</w:t>
            </w:r>
          </w:p>
          <w:p w14:paraId="1F3F3751" w14:textId="77777777" w:rsidR="00780EEB" w:rsidRPr="006B1028" w:rsidRDefault="00780EEB" w:rsidP="00F160B8">
            <w:pPr>
              <w:widowControl w:val="0"/>
              <w:spacing w:before="24" w:after="24"/>
              <w:jc w:val="center"/>
              <w:rPr>
                <w:sz w:val="24"/>
                <w:szCs w:val="24"/>
              </w:rPr>
            </w:pPr>
            <w:r w:rsidRPr="006B1028">
              <w:rPr>
                <w:sz w:val="24"/>
                <w:szCs w:val="24"/>
                <w:lang w:val="vi-VN" w:eastAsia="vi-VN"/>
              </w:rPr>
              <w:t>Thị xã Quảng Yên</w:t>
            </w:r>
          </w:p>
        </w:tc>
        <w:tc>
          <w:tcPr>
            <w:tcW w:w="876" w:type="dxa"/>
            <w:shd w:val="clear" w:color="auto" w:fill="auto"/>
          </w:tcPr>
          <w:p w14:paraId="5739E468" w14:textId="77777777" w:rsidR="00780EEB" w:rsidRPr="006B1028" w:rsidRDefault="00780EEB" w:rsidP="00F160B8">
            <w:pPr>
              <w:widowControl w:val="0"/>
              <w:spacing w:before="24" w:after="24"/>
              <w:jc w:val="center"/>
              <w:rPr>
                <w:sz w:val="24"/>
                <w:szCs w:val="24"/>
              </w:rPr>
            </w:pPr>
            <w:r w:rsidRPr="006B1028">
              <w:rPr>
                <w:b/>
                <w:bCs/>
                <w:sz w:val="24"/>
                <w:szCs w:val="24"/>
              </w:rPr>
              <w:t>22</w:t>
            </w:r>
          </w:p>
          <w:p w14:paraId="62FC5CA5" w14:textId="77777777" w:rsidR="00780EEB" w:rsidRPr="006B1028" w:rsidRDefault="00780EEB" w:rsidP="00F160B8">
            <w:pPr>
              <w:widowControl w:val="0"/>
              <w:spacing w:before="24" w:after="24"/>
              <w:jc w:val="center"/>
              <w:rPr>
                <w:b/>
                <w:bCs/>
                <w:sz w:val="24"/>
                <w:szCs w:val="24"/>
              </w:rPr>
            </w:pPr>
          </w:p>
          <w:p w14:paraId="067B113E" w14:textId="77777777" w:rsidR="00780EEB" w:rsidRPr="006B1028" w:rsidRDefault="00780EEB" w:rsidP="00F160B8">
            <w:pPr>
              <w:widowControl w:val="0"/>
              <w:spacing w:before="24" w:after="24"/>
              <w:jc w:val="center"/>
              <w:rPr>
                <w:sz w:val="24"/>
                <w:szCs w:val="24"/>
              </w:rPr>
            </w:pPr>
            <w:r w:rsidRPr="006B1028">
              <w:rPr>
                <w:sz w:val="24"/>
                <w:szCs w:val="24"/>
              </w:rPr>
              <w:t>22</w:t>
            </w:r>
          </w:p>
          <w:p w14:paraId="3A512F32" w14:textId="77777777" w:rsidR="00780EEB" w:rsidRPr="006B1028" w:rsidRDefault="00780EEB" w:rsidP="00F160B8">
            <w:pPr>
              <w:widowControl w:val="0"/>
              <w:spacing w:before="24" w:after="24"/>
              <w:jc w:val="center"/>
              <w:rPr>
                <w:sz w:val="24"/>
                <w:szCs w:val="24"/>
              </w:rPr>
            </w:pPr>
            <w:r w:rsidRPr="006B1028">
              <w:rPr>
                <w:sz w:val="24"/>
                <w:szCs w:val="24"/>
              </w:rPr>
              <w:t>22</w:t>
            </w:r>
          </w:p>
          <w:p w14:paraId="578C696E" w14:textId="77777777" w:rsidR="00780EEB" w:rsidRPr="006B1028" w:rsidRDefault="00780EEB" w:rsidP="00F160B8">
            <w:pPr>
              <w:widowControl w:val="0"/>
              <w:spacing w:before="24" w:after="24"/>
              <w:jc w:val="center"/>
              <w:rPr>
                <w:sz w:val="24"/>
                <w:szCs w:val="24"/>
              </w:rPr>
            </w:pPr>
            <w:r w:rsidRPr="006B1028">
              <w:rPr>
                <w:sz w:val="24"/>
                <w:szCs w:val="24"/>
              </w:rPr>
              <w:t>22</w:t>
            </w:r>
          </w:p>
          <w:p w14:paraId="40B579C0" w14:textId="77777777" w:rsidR="00780EEB" w:rsidRPr="006B1028" w:rsidRDefault="00780EEB" w:rsidP="00F160B8">
            <w:pPr>
              <w:widowControl w:val="0"/>
              <w:spacing w:before="24" w:after="24"/>
              <w:jc w:val="center"/>
              <w:rPr>
                <w:sz w:val="24"/>
                <w:szCs w:val="24"/>
              </w:rPr>
            </w:pPr>
            <w:r w:rsidRPr="006B1028">
              <w:rPr>
                <w:sz w:val="24"/>
                <w:szCs w:val="24"/>
              </w:rPr>
              <w:t>22</w:t>
            </w:r>
          </w:p>
          <w:p w14:paraId="0D0C9DF5" w14:textId="77777777" w:rsidR="00780EEB" w:rsidRPr="006B1028" w:rsidRDefault="00780EEB" w:rsidP="00F160B8">
            <w:pPr>
              <w:widowControl w:val="0"/>
              <w:spacing w:before="24" w:after="24"/>
              <w:jc w:val="center"/>
              <w:rPr>
                <w:sz w:val="24"/>
                <w:szCs w:val="24"/>
              </w:rPr>
            </w:pPr>
            <w:r w:rsidRPr="006B1028">
              <w:rPr>
                <w:sz w:val="24"/>
                <w:szCs w:val="24"/>
              </w:rPr>
              <w:t>22</w:t>
            </w:r>
          </w:p>
          <w:p w14:paraId="3814865D" w14:textId="77777777" w:rsidR="00780EEB" w:rsidRPr="006B1028" w:rsidRDefault="00780EEB" w:rsidP="00F160B8">
            <w:pPr>
              <w:widowControl w:val="0"/>
              <w:spacing w:before="24" w:after="24"/>
              <w:jc w:val="center"/>
              <w:rPr>
                <w:sz w:val="24"/>
                <w:szCs w:val="24"/>
              </w:rPr>
            </w:pPr>
            <w:r w:rsidRPr="006B1028">
              <w:rPr>
                <w:sz w:val="24"/>
                <w:szCs w:val="24"/>
              </w:rPr>
              <w:t>22</w:t>
            </w:r>
          </w:p>
          <w:p w14:paraId="067366C5" w14:textId="77777777" w:rsidR="00780EEB" w:rsidRPr="006B1028" w:rsidRDefault="00780EEB" w:rsidP="00F160B8">
            <w:pPr>
              <w:widowControl w:val="0"/>
              <w:spacing w:before="24" w:after="24"/>
              <w:jc w:val="center"/>
              <w:rPr>
                <w:sz w:val="24"/>
                <w:szCs w:val="24"/>
              </w:rPr>
            </w:pPr>
            <w:r w:rsidRPr="006B1028">
              <w:rPr>
                <w:sz w:val="24"/>
                <w:szCs w:val="24"/>
              </w:rPr>
              <w:t>22</w:t>
            </w:r>
          </w:p>
          <w:p w14:paraId="143A43E6" w14:textId="77777777" w:rsidR="00780EEB" w:rsidRPr="006B1028" w:rsidRDefault="00780EEB" w:rsidP="00F160B8">
            <w:pPr>
              <w:widowControl w:val="0"/>
              <w:spacing w:before="24" w:after="24"/>
              <w:jc w:val="center"/>
              <w:rPr>
                <w:sz w:val="24"/>
                <w:szCs w:val="24"/>
              </w:rPr>
            </w:pPr>
            <w:r w:rsidRPr="006B1028">
              <w:rPr>
                <w:sz w:val="24"/>
                <w:szCs w:val="24"/>
              </w:rPr>
              <w:t>22</w:t>
            </w:r>
          </w:p>
          <w:p w14:paraId="1A4B881A" w14:textId="77777777" w:rsidR="00780EEB" w:rsidRPr="006B1028" w:rsidRDefault="00780EEB" w:rsidP="00F160B8">
            <w:pPr>
              <w:widowControl w:val="0"/>
              <w:spacing w:before="24" w:after="24"/>
              <w:jc w:val="center"/>
              <w:rPr>
                <w:sz w:val="24"/>
                <w:szCs w:val="24"/>
              </w:rPr>
            </w:pPr>
            <w:r w:rsidRPr="006B1028">
              <w:rPr>
                <w:sz w:val="24"/>
                <w:szCs w:val="24"/>
              </w:rPr>
              <w:t>22</w:t>
            </w:r>
          </w:p>
          <w:p w14:paraId="5EB1141A" w14:textId="77777777" w:rsidR="00780EEB" w:rsidRPr="006B1028" w:rsidRDefault="00780EEB" w:rsidP="00F160B8">
            <w:pPr>
              <w:widowControl w:val="0"/>
              <w:spacing w:before="24" w:after="24"/>
              <w:jc w:val="center"/>
              <w:rPr>
                <w:sz w:val="24"/>
                <w:szCs w:val="24"/>
              </w:rPr>
            </w:pPr>
            <w:r w:rsidRPr="006B1028">
              <w:rPr>
                <w:sz w:val="24"/>
                <w:szCs w:val="24"/>
              </w:rPr>
              <w:t>22</w:t>
            </w:r>
          </w:p>
          <w:p w14:paraId="4A5D0E4C" w14:textId="77777777" w:rsidR="00780EEB" w:rsidRPr="006B1028" w:rsidRDefault="00780EEB" w:rsidP="00F160B8">
            <w:pPr>
              <w:widowControl w:val="0"/>
              <w:spacing w:before="24" w:after="24"/>
              <w:jc w:val="center"/>
              <w:rPr>
                <w:sz w:val="24"/>
                <w:szCs w:val="24"/>
              </w:rPr>
            </w:pPr>
            <w:r w:rsidRPr="006B1028">
              <w:rPr>
                <w:sz w:val="24"/>
                <w:szCs w:val="24"/>
              </w:rPr>
              <w:t>22</w:t>
            </w:r>
          </w:p>
          <w:p w14:paraId="6EFA662E" w14:textId="77777777" w:rsidR="00780EEB" w:rsidRPr="006B1028" w:rsidRDefault="00780EEB" w:rsidP="00F160B8">
            <w:pPr>
              <w:widowControl w:val="0"/>
              <w:spacing w:before="24" w:after="24"/>
              <w:jc w:val="center"/>
              <w:rPr>
                <w:sz w:val="24"/>
                <w:szCs w:val="24"/>
              </w:rPr>
            </w:pPr>
            <w:r w:rsidRPr="006B1028">
              <w:rPr>
                <w:sz w:val="24"/>
                <w:szCs w:val="24"/>
              </w:rPr>
              <w:t>22</w:t>
            </w:r>
          </w:p>
          <w:p w14:paraId="172ED41F" w14:textId="77777777" w:rsidR="00780EEB" w:rsidRPr="006B1028" w:rsidRDefault="00780EEB" w:rsidP="00F160B8">
            <w:pPr>
              <w:widowControl w:val="0"/>
              <w:spacing w:before="24" w:after="24"/>
              <w:jc w:val="center"/>
              <w:rPr>
                <w:sz w:val="24"/>
                <w:szCs w:val="24"/>
              </w:rPr>
            </w:pPr>
            <w:r w:rsidRPr="006B1028">
              <w:rPr>
                <w:sz w:val="24"/>
                <w:szCs w:val="24"/>
              </w:rPr>
              <w:t>22</w:t>
            </w:r>
          </w:p>
        </w:tc>
        <w:tc>
          <w:tcPr>
            <w:tcW w:w="745" w:type="dxa"/>
            <w:shd w:val="clear" w:color="auto" w:fill="auto"/>
          </w:tcPr>
          <w:p w14:paraId="7A8C61D4" w14:textId="77777777" w:rsidR="00780EEB" w:rsidRPr="006B1028" w:rsidRDefault="00780EEB" w:rsidP="00F160B8">
            <w:pPr>
              <w:widowControl w:val="0"/>
              <w:spacing w:before="24" w:after="24"/>
              <w:jc w:val="center"/>
              <w:rPr>
                <w:sz w:val="24"/>
                <w:szCs w:val="24"/>
              </w:rPr>
            </w:pPr>
            <w:r w:rsidRPr="006B1028">
              <w:rPr>
                <w:sz w:val="24"/>
                <w:szCs w:val="24"/>
              </w:rPr>
              <w:t> </w:t>
            </w:r>
          </w:p>
          <w:p w14:paraId="76920789" w14:textId="77777777" w:rsidR="00780EEB" w:rsidRPr="006B1028" w:rsidRDefault="00780EEB" w:rsidP="00F160B8">
            <w:pPr>
              <w:widowControl w:val="0"/>
              <w:spacing w:before="24" w:after="24"/>
              <w:jc w:val="center"/>
              <w:rPr>
                <w:sz w:val="24"/>
                <w:szCs w:val="24"/>
              </w:rPr>
            </w:pPr>
          </w:p>
          <w:p w14:paraId="5B3806FB" w14:textId="77777777" w:rsidR="00780EEB" w:rsidRPr="006B1028" w:rsidRDefault="00780EEB" w:rsidP="00F160B8">
            <w:pPr>
              <w:widowControl w:val="0"/>
              <w:spacing w:before="24" w:after="24"/>
              <w:jc w:val="center"/>
              <w:rPr>
                <w:sz w:val="24"/>
                <w:szCs w:val="24"/>
              </w:rPr>
            </w:pPr>
            <w:r w:rsidRPr="006B1028">
              <w:rPr>
                <w:sz w:val="24"/>
                <w:szCs w:val="24"/>
              </w:rPr>
              <w:t>A</w:t>
            </w:r>
          </w:p>
          <w:p w14:paraId="0F70C0E6" w14:textId="77777777" w:rsidR="00780EEB" w:rsidRPr="006B1028" w:rsidRDefault="00780EEB" w:rsidP="00F160B8">
            <w:pPr>
              <w:widowControl w:val="0"/>
              <w:spacing w:before="24" w:after="24"/>
              <w:jc w:val="center"/>
              <w:rPr>
                <w:sz w:val="24"/>
                <w:szCs w:val="24"/>
              </w:rPr>
            </w:pPr>
            <w:r w:rsidRPr="006B1028">
              <w:rPr>
                <w:sz w:val="24"/>
                <w:szCs w:val="24"/>
              </w:rPr>
              <w:t>B</w:t>
            </w:r>
          </w:p>
          <w:p w14:paraId="73A4F8BD" w14:textId="77777777" w:rsidR="00780EEB" w:rsidRPr="006B1028" w:rsidRDefault="00780EEB" w:rsidP="00F160B8">
            <w:pPr>
              <w:widowControl w:val="0"/>
              <w:spacing w:before="24" w:after="24"/>
              <w:jc w:val="center"/>
              <w:rPr>
                <w:sz w:val="24"/>
                <w:szCs w:val="24"/>
              </w:rPr>
            </w:pPr>
            <w:r w:rsidRPr="006B1028">
              <w:rPr>
                <w:sz w:val="24"/>
                <w:szCs w:val="24"/>
              </w:rPr>
              <w:t>C</w:t>
            </w:r>
          </w:p>
          <w:p w14:paraId="1AE76BEA" w14:textId="77777777" w:rsidR="00780EEB" w:rsidRPr="006B1028" w:rsidRDefault="00780EEB" w:rsidP="00F160B8">
            <w:pPr>
              <w:widowControl w:val="0"/>
              <w:spacing w:before="24" w:after="24"/>
              <w:jc w:val="center"/>
              <w:rPr>
                <w:sz w:val="24"/>
                <w:szCs w:val="24"/>
              </w:rPr>
            </w:pPr>
            <w:r w:rsidRPr="006B1028">
              <w:rPr>
                <w:sz w:val="24"/>
                <w:szCs w:val="24"/>
              </w:rPr>
              <w:t>D</w:t>
            </w:r>
          </w:p>
          <w:p w14:paraId="3B23B039" w14:textId="77777777" w:rsidR="00780EEB" w:rsidRPr="006B1028" w:rsidRDefault="00780EEB" w:rsidP="00F160B8">
            <w:pPr>
              <w:widowControl w:val="0"/>
              <w:spacing w:before="24" w:after="24"/>
              <w:jc w:val="center"/>
              <w:rPr>
                <w:sz w:val="24"/>
                <w:szCs w:val="24"/>
              </w:rPr>
            </w:pPr>
            <w:r w:rsidRPr="006B1028">
              <w:rPr>
                <w:sz w:val="24"/>
                <w:szCs w:val="24"/>
              </w:rPr>
              <w:t>E</w:t>
            </w:r>
          </w:p>
          <w:p w14:paraId="632C47BB" w14:textId="77777777" w:rsidR="00780EEB" w:rsidRPr="006B1028" w:rsidRDefault="00780EEB" w:rsidP="00F160B8">
            <w:pPr>
              <w:widowControl w:val="0"/>
              <w:spacing w:before="24" w:after="24"/>
              <w:jc w:val="center"/>
              <w:rPr>
                <w:sz w:val="24"/>
                <w:szCs w:val="24"/>
              </w:rPr>
            </w:pPr>
            <w:r w:rsidRPr="006B1028">
              <w:rPr>
                <w:sz w:val="24"/>
                <w:szCs w:val="24"/>
              </w:rPr>
              <w:t>F</w:t>
            </w:r>
          </w:p>
          <w:p w14:paraId="34C8C6A6" w14:textId="77777777" w:rsidR="00780EEB" w:rsidRPr="006B1028" w:rsidRDefault="00780EEB" w:rsidP="00F160B8">
            <w:pPr>
              <w:widowControl w:val="0"/>
              <w:spacing w:before="24" w:after="24"/>
              <w:jc w:val="center"/>
              <w:rPr>
                <w:sz w:val="24"/>
                <w:szCs w:val="24"/>
              </w:rPr>
            </w:pPr>
            <w:r w:rsidRPr="006B1028">
              <w:rPr>
                <w:sz w:val="24"/>
                <w:szCs w:val="24"/>
              </w:rPr>
              <w:t>G</w:t>
            </w:r>
          </w:p>
          <w:p w14:paraId="15798F7F" w14:textId="77777777" w:rsidR="00780EEB" w:rsidRPr="006B1028" w:rsidRDefault="00780EEB" w:rsidP="00F160B8">
            <w:pPr>
              <w:widowControl w:val="0"/>
              <w:spacing w:before="24" w:after="24"/>
              <w:jc w:val="center"/>
              <w:rPr>
                <w:sz w:val="24"/>
                <w:szCs w:val="24"/>
              </w:rPr>
            </w:pPr>
            <w:r w:rsidRPr="006B1028">
              <w:rPr>
                <w:sz w:val="24"/>
                <w:szCs w:val="24"/>
              </w:rPr>
              <w:t>H</w:t>
            </w:r>
          </w:p>
          <w:p w14:paraId="7382AFA9" w14:textId="77777777" w:rsidR="00780EEB" w:rsidRPr="006B1028" w:rsidRDefault="00780EEB" w:rsidP="00F160B8">
            <w:pPr>
              <w:widowControl w:val="0"/>
              <w:spacing w:before="24" w:after="24"/>
              <w:jc w:val="center"/>
              <w:rPr>
                <w:sz w:val="24"/>
                <w:szCs w:val="24"/>
              </w:rPr>
            </w:pPr>
            <w:r w:rsidRPr="006B1028">
              <w:rPr>
                <w:sz w:val="24"/>
                <w:szCs w:val="24"/>
              </w:rPr>
              <w:t>I</w:t>
            </w:r>
          </w:p>
          <w:p w14:paraId="7799CCE5" w14:textId="77777777" w:rsidR="00780EEB" w:rsidRPr="006B1028" w:rsidRDefault="00780EEB" w:rsidP="00F160B8">
            <w:pPr>
              <w:widowControl w:val="0"/>
              <w:spacing w:before="24" w:after="24"/>
              <w:jc w:val="center"/>
              <w:rPr>
                <w:sz w:val="24"/>
                <w:szCs w:val="24"/>
              </w:rPr>
            </w:pPr>
            <w:r w:rsidRPr="006B1028">
              <w:rPr>
                <w:sz w:val="24"/>
                <w:szCs w:val="24"/>
              </w:rPr>
              <w:t>J</w:t>
            </w:r>
          </w:p>
          <w:p w14:paraId="6256599C" w14:textId="77777777" w:rsidR="00780EEB" w:rsidRPr="006B1028" w:rsidRDefault="00780EEB" w:rsidP="00F160B8">
            <w:pPr>
              <w:widowControl w:val="0"/>
              <w:spacing w:before="24" w:after="24"/>
              <w:jc w:val="center"/>
              <w:rPr>
                <w:sz w:val="24"/>
                <w:szCs w:val="24"/>
              </w:rPr>
            </w:pPr>
            <w:r w:rsidRPr="006B1028">
              <w:rPr>
                <w:sz w:val="24"/>
                <w:szCs w:val="24"/>
              </w:rPr>
              <w:t>L</w:t>
            </w:r>
          </w:p>
          <w:p w14:paraId="25B8AF95" w14:textId="77777777" w:rsidR="00780EEB" w:rsidRPr="006B1028" w:rsidRDefault="00780EEB" w:rsidP="00F160B8">
            <w:pPr>
              <w:widowControl w:val="0"/>
              <w:spacing w:before="24" w:after="24"/>
              <w:jc w:val="center"/>
              <w:rPr>
                <w:sz w:val="24"/>
                <w:szCs w:val="24"/>
              </w:rPr>
            </w:pPr>
            <w:r w:rsidRPr="006B1028">
              <w:rPr>
                <w:sz w:val="24"/>
                <w:szCs w:val="24"/>
              </w:rPr>
              <w:t>M</w:t>
            </w:r>
          </w:p>
          <w:p w14:paraId="3934AEE9" w14:textId="77777777" w:rsidR="00780EEB" w:rsidRPr="006B1028" w:rsidRDefault="00780EEB" w:rsidP="00F160B8">
            <w:pPr>
              <w:widowControl w:val="0"/>
              <w:spacing w:before="24" w:after="24"/>
              <w:jc w:val="center"/>
              <w:rPr>
                <w:sz w:val="24"/>
                <w:szCs w:val="24"/>
              </w:rPr>
            </w:pPr>
            <w:r w:rsidRPr="006B1028">
              <w:rPr>
                <w:sz w:val="24"/>
                <w:szCs w:val="24"/>
              </w:rPr>
              <w:t>N </w:t>
            </w:r>
          </w:p>
        </w:tc>
      </w:tr>
      <w:tr w:rsidR="00780EEB" w:rsidRPr="006B1028" w14:paraId="52B062F0" w14:textId="77777777" w:rsidTr="00F160B8">
        <w:trPr>
          <w:cantSplit/>
        </w:trPr>
        <w:tc>
          <w:tcPr>
            <w:tcW w:w="3068" w:type="dxa"/>
            <w:shd w:val="clear" w:color="auto" w:fill="auto"/>
          </w:tcPr>
          <w:p w14:paraId="337577F2" w14:textId="77777777" w:rsidR="00780EEB" w:rsidRPr="006B1028" w:rsidRDefault="00780EEB" w:rsidP="00F160B8">
            <w:pPr>
              <w:widowControl w:val="0"/>
              <w:spacing w:before="20" w:after="20"/>
              <w:jc w:val="center"/>
              <w:rPr>
                <w:sz w:val="24"/>
                <w:szCs w:val="24"/>
              </w:rPr>
            </w:pPr>
            <w:r w:rsidRPr="006B1028">
              <w:rPr>
                <w:b/>
                <w:bCs/>
                <w:sz w:val="24"/>
                <w:szCs w:val="24"/>
              </w:rPr>
              <w:lastRenderedPageBreak/>
              <w:t>Tỉnh Lai Châu</w:t>
            </w:r>
          </w:p>
          <w:p w14:paraId="3C873F94" w14:textId="77777777" w:rsidR="00780EEB" w:rsidRPr="006B1028" w:rsidRDefault="00780EEB" w:rsidP="00F160B8">
            <w:pPr>
              <w:widowControl w:val="0"/>
              <w:spacing w:before="20" w:after="20"/>
              <w:jc w:val="center"/>
              <w:rPr>
                <w:sz w:val="24"/>
                <w:szCs w:val="24"/>
              </w:rPr>
            </w:pPr>
            <w:r w:rsidRPr="006B1028">
              <w:rPr>
                <w:sz w:val="24"/>
                <w:szCs w:val="24"/>
              </w:rPr>
              <w:t>(</w:t>
            </w:r>
            <w:r w:rsidRPr="006B1028">
              <w:rPr>
                <w:i/>
                <w:sz w:val="24"/>
                <w:szCs w:val="24"/>
              </w:rPr>
              <w:t>1 thành phố, 7 huyện</w:t>
            </w:r>
            <w:r w:rsidRPr="006B1028">
              <w:rPr>
                <w:sz w:val="24"/>
                <w:szCs w:val="24"/>
              </w:rPr>
              <w:t>)</w:t>
            </w:r>
          </w:p>
          <w:p w14:paraId="2B9EE13D" w14:textId="77777777" w:rsidR="00780EEB" w:rsidRPr="006B1028" w:rsidRDefault="00780EEB" w:rsidP="00F160B8">
            <w:pPr>
              <w:widowControl w:val="0"/>
              <w:spacing w:before="20" w:after="20"/>
              <w:jc w:val="center"/>
              <w:rPr>
                <w:sz w:val="24"/>
                <w:szCs w:val="24"/>
              </w:rPr>
            </w:pPr>
            <w:r w:rsidRPr="006B1028">
              <w:rPr>
                <w:sz w:val="24"/>
                <w:szCs w:val="24"/>
              </w:rPr>
              <w:t>Thành phố Lai Châu</w:t>
            </w:r>
          </w:p>
          <w:p w14:paraId="0933BE26" w14:textId="77777777" w:rsidR="00780EEB" w:rsidRPr="006B1028" w:rsidRDefault="00780EEB" w:rsidP="00F160B8">
            <w:pPr>
              <w:widowControl w:val="0"/>
              <w:spacing w:before="20" w:after="20"/>
              <w:jc w:val="center"/>
              <w:rPr>
                <w:sz w:val="24"/>
                <w:szCs w:val="24"/>
              </w:rPr>
            </w:pPr>
            <w:r w:rsidRPr="006B1028">
              <w:rPr>
                <w:sz w:val="24"/>
                <w:szCs w:val="24"/>
              </w:rPr>
              <w:t>Huyện Phong Thổ</w:t>
            </w:r>
          </w:p>
          <w:p w14:paraId="21127B3E" w14:textId="77777777" w:rsidR="00780EEB" w:rsidRPr="006B1028" w:rsidRDefault="00780EEB" w:rsidP="00F160B8">
            <w:pPr>
              <w:widowControl w:val="0"/>
              <w:spacing w:before="20" w:after="20"/>
              <w:jc w:val="center"/>
              <w:rPr>
                <w:sz w:val="24"/>
                <w:szCs w:val="24"/>
              </w:rPr>
            </w:pPr>
            <w:r w:rsidRPr="006B1028">
              <w:rPr>
                <w:sz w:val="24"/>
                <w:szCs w:val="24"/>
              </w:rPr>
              <w:t>Huyện Mường Tè</w:t>
            </w:r>
          </w:p>
          <w:p w14:paraId="5D0EBF48" w14:textId="77777777" w:rsidR="00780EEB" w:rsidRPr="006B1028" w:rsidRDefault="00780EEB" w:rsidP="00F160B8">
            <w:pPr>
              <w:widowControl w:val="0"/>
              <w:spacing w:before="20" w:after="20"/>
              <w:jc w:val="center"/>
              <w:rPr>
                <w:sz w:val="24"/>
                <w:szCs w:val="24"/>
              </w:rPr>
            </w:pPr>
            <w:r w:rsidRPr="006B1028">
              <w:rPr>
                <w:sz w:val="24"/>
                <w:szCs w:val="24"/>
              </w:rPr>
              <w:t>Huyện Sìn Hồ</w:t>
            </w:r>
          </w:p>
          <w:p w14:paraId="19CD0B1E" w14:textId="77777777" w:rsidR="00780EEB" w:rsidRPr="006B1028" w:rsidRDefault="00780EEB" w:rsidP="00F160B8">
            <w:pPr>
              <w:widowControl w:val="0"/>
              <w:spacing w:before="20" w:after="20"/>
              <w:jc w:val="center"/>
              <w:rPr>
                <w:sz w:val="24"/>
                <w:szCs w:val="24"/>
              </w:rPr>
            </w:pPr>
            <w:r w:rsidRPr="006B1028">
              <w:rPr>
                <w:sz w:val="24"/>
                <w:szCs w:val="24"/>
              </w:rPr>
              <w:t>Huyện Than Uyên</w:t>
            </w:r>
          </w:p>
          <w:p w14:paraId="6A304F32" w14:textId="77777777" w:rsidR="00780EEB" w:rsidRPr="006B1028" w:rsidRDefault="00780EEB" w:rsidP="00F160B8">
            <w:pPr>
              <w:widowControl w:val="0"/>
              <w:spacing w:before="20" w:after="20"/>
              <w:jc w:val="center"/>
              <w:rPr>
                <w:sz w:val="24"/>
                <w:szCs w:val="24"/>
              </w:rPr>
            </w:pPr>
            <w:r w:rsidRPr="006B1028">
              <w:rPr>
                <w:sz w:val="24"/>
                <w:szCs w:val="24"/>
              </w:rPr>
              <w:t>Huyện Tam Đường</w:t>
            </w:r>
          </w:p>
          <w:p w14:paraId="5A5B0E13" w14:textId="77777777" w:rsidR="00780EEB" w:rsidRPr="006B1028" w:rsidRDefault="00780EEB" w:rsidP="00F160B8">
            <w:pPr>
              <w:widowControl w:val="0"/>
              <w:spacing w:before="20" w:after="20"/>
              <w:jc w:val="center"/>
              <w:rPr>
                <w:sz w:val="24"/>
                <w:szCs w:val="24"/>
              </w:rPr>
            </w:pPr>
            <w:r w:rsidRPr="006B1028">
              <w:rPr>
                <w:sz w:val="24"/>
                <w:szCs w:val="24"/>
              </w:rPr>
              <w:t>Huyện Tân Uyên</w:t>
            </w:r>
          </w:p>
          <w:p w14:paraId="7237D1BB" w14:textId="77777777" w:rsidR="00780EEB" w:rsidRPr="006B1028" w:rsidRDefault="00780EEB" w:rsidP="00F160B8">
            <w:pPr>
              <w:widowControl w:val="0"/>
              <w:spacing w:before="20" w:after="20"/>
              <w:jc w:val="center"/>
              <w:rPr>
                <w:sz w:val="24"/>
                <w:szCs w:val="24"/>
              </w:rPr>
            </w:pPr>
            <w:r w:rsidRPr="006B1028">
              <w:rPr>
                <w:sz w:val="24"/>
                <w:szCs w:val="24"/>
                <w:lang w:val="vi-VN" w:eastAsia="vi-VN"/>
              </w:rPr>
              <w:t>Huyện Nậm Nhùn</w:t>
            </w:r>
          </w:p>
        </w:tc>
        <w:tc>
          <w:tcPr>
            <w:tcW w:w="730" w:type="dxa"/>
            <w:shd w:val="clear" w:color="auto" w:fill="auto"/>
          </w:tcPr>
          <w:p w14:paraId="6275E32D" w14:textId="77777777" w:rsidR="00780EEB" w:rsidRPr="006B1028" w:rsidRDefault="00780EEB" w:rsidP="00F160B8">
            <w:pPr>
              <w:widowControl w:val="0"/>
              <w:spacing w:before="20" w:after="20"/>
              <w:jc w:val="center"/>
              <w:rPr>
                <w:sz w:val="24"/>
                <w:szCs w:val="24"/>
              </w:rPr>
            </w:pPr>
            <w:r w:rsidRPr="006B1028">
              <w:rPr>
                <w:b/>
                <w:bCs/>
                <w:sz w:val="24"/>
                <w:szCs w:val="24"/>
              </w:rPr>
              <w:t>23</w:t>
            </w:r>
          </w:p>
          <w:p w14:paraId="5F991315" w14:textId="77777777" w:rsidR="00780EEB" w:rsidRPr="006B1028" w:rsidRDefault="00780EEB" w:rsidP="00F160B8">
            <w:pPr>
              <w:widowControl w:val="0"/>
              <w:spacing w:before="20" w:after="20"/>
              <w:jc w:val="center"/>
              <w:rPr>
                <w:sz w:val="24"/>
                <w:szCs w:val="24"/>
              </w:rPr>
            </w:pPr>
            <w:r w:rsidRPr="006B1028">
              <w:rPr>
                <w:b/>
                <w:bCs/>
                <w:sz w:val="24"/>
                <w:szCs w:val="24"/>
              </w:rPr>
              <w:t> </w:t>
            </w:r>
          </w:p>
          <w:p w14:paraId="0E7DEF63" w14:textId="77777777" w:rsidR="00780EEB" w:rsidRPr="006B1028" w:rsidRDefault="00780EEB" w:rsidP="00F160B8">
            <w:pPr>
              <w:widowControl w:val="0"/>
              <w:spacing w:before="20" w:after="20"/>
              <w:jc w:val="center"/>
              <w:rPr>
                <w:sz w:val="24"/>
                <w:szCs w:val="24"/>
              </w:rPr>
            </w:pPr>
            <w:r w:rsidRPr="006B1028">
              <w:rPr>
                <w:sz w:val="24"/>
                <w:szCs w:val="24"/>
              </w:rPr>
              <w:t>23</w:t>
            </w:r>
          </w:p>
          <w:p w14:paraId="10556BE1" w14:textId="77777777" w:rsidR="00780EEB" w:rsidRPr="006B1028" w:rsidRDefault="00780EEB" w:rsidP="00F160B8">
            <w:pPr>
              <w:widowControl w:val="0"/>
              <w:spacing w:before="20" w:after="20"/>
              <w:jc w:val="center"/>
              <w:rPr>
                <w:sz w:val="24"/>
                <w:szCs w:val="24"/>
              </w:rPr>
            </w:pPr>
            <w:r w:rsidRPr="006B1028">
              <w:rPr>
                <w:sz w:val="24"/>
                <w:szCs w:val="24"/>
              </w:rPr>
              <w:t>23</w:t>
            </w:r>
          </w:p>
          <w:p w14:paraId="38185215" w14:textId="77777777" w:rsidR="00780EEB" w:rsidRPr="006B1028" w:rsidRDefault="00780EEB" w:rsidP="00F160B8">
            <w:pPr>
              <w:widowControl w:val="0"/>
              <w:spacing w:before="20" w:after="20"/>
              <w:jc w:val="center"/>
              <w:rPr>
                <w:sz w:val="24"/>
                <w:szCs w:val="24"/>
              </w:rPr>
            </w:pPr>
            <w:r w:rsidRPr="006B1028">
              <w:rPr>
                <w:sz w:val="24"/>
                <w:szCs w:val="24"/>
              </w:rPr>
              <w:t>23</w:t>
            </w:r>
          </w:p>
          <w:p w14:paraId="1811C413" w14:textId="77777777" w:rsidR="00780EEB" w:rsidRPr="006B1028" w:rsidRDefault="00780EEB" w:rsidP="00F160B8">
            <w:pPr>
              <w:widowControl w:val="0"/>
              <w:spacing w:before="20" w:after="20"/>
              <w:jc w:val="center"/>
              <w:rPr>
                <w:sz w:val="24"/>
                <w:szCs w:val="24"/>
              </w:rPr>
            </w:pPr>
            <w:r w:rsidRPr="006B1028">
              <w:rPr>
                <w:sz w:val="24"/>
                <w:szCs w:val="24"/>
              </w:rPr>
              <w:t>23</w:t>
            </w:r>
          </w:p>
          <w:p w14:paraId="7C9BDB93" w14:textId="77777777" w:rsidR="00780EEB" w:rsidRPr="006B1028" w:rsidRDefault="00780EEB" w:rsidP="00F160B8">
            <w:pPr>
              <w:widowControl w:val="0"/>
              <w:spacing w:before="20" w:after="20"/>
              <w:jc w:val="center"/>
              <w:rPr>
                <w:sz w:val="24"/>
                <w:szCs w:val="24"/>
              </w:rPr>
            </w:pPr>
            <w:r w:rsidRPr="006B1028">
              <w:rPr>
                <w:sz w:val="24"/>
                <w:szCs w:val="24"/>
              </w:rPr>
              <w:t>23</w:t>
            </w:r>
          </w:p>
          <w:p w14:paraId="02438BF8" w14:textId="77777777" w:rsidR="00780EEB" w:rsidRPr="006B1028" w:rsidRDefault="00780EEB" w:rsidP="00F160B8">
            <w:pPr>
              <w:widowControl w:val="0"/>
              <w:spacing w:before="20" w:after="20"/>
              <w:jc w:val="center"/>
              <w:rPr>
                <w:sz w:val="24"/>
                <w:szCs w:val="24"/>
              </w:rPr>
            </w:pPr>
            <w:r w:rsidRPr="006B1028">
              <w:rPr>
                <w:sz w:val="24"/>
                <w:szCs w:val="24"/>
              </w:rPr>
              <w:t>23</w:t>
            </w:r>
          </w:p>
          <w:p w14:paraId="745D5C6B" w14:textId="77777777" w:rsidR="00780EEB" w:rsidRPr="006B1028" w:rsidRDefault="00780EEB" w:rsidP="00F160B8">
            <w:pPr>
              <w:widowControl w:val="0"/>
              <w:spacing w:before="20" w:after="20"/>
              <w:jc w:val="center"/>
              <w:rPr>
                <w:sz w:val="24"/>
                <w:szCs w:val="24"/>
              </w:rPr>
            </w:pPr>
            <w:r w:rsidRPr="006B1028">
              <w:rPr>
                <w:sz w:val="24"/>
                <w:szCs w:val="24"/>
              </w:rPr>
              <w:t>23</w:t>
            </w:r>
          </w:p>
          <w:p w14:paraId="3CAF5EF9" w14:textId="77777777" w:rsidR="00780EEB" w:rsidRPr="006B1028" w:rsidRDefault="00780EEB" w:rsidP="00F160B8">
            <w:pPr>
              <w:widowControl w:val="0"/>
              <w:spacing w:before="20" w:after="20"/>
              <w:jc w:val="center"/>
              <w:rPr>
                <w:sz w:val="24"/>
                <w:szCs w:val="24"/>
              </w:rPr>
            </w:pPr>
            <w:r w:rsidRPr="006B1028">
              <w:rPr>
                <w:sz w:val="24"/>
                <w:szCs w:val="24"/>
              </w:rPr>
              <w:t>23</w:t>
            </w:r>
          </w:p>
        </w:tc>
        <w:tc>
          <w:tcPr>
            <w:tcW w:w="730" w:type="dxa"/>
            <w:shd w:val="clear" w:color="auto" w:fill="auto"/>
          </w:tcPr>
          <w:p w14:paraId="2EDB48CE" w14:textId="77777777" w:rsidR="00780EEB" w:rsidRPr="006B1028" w:rsidRDefault="00780EEB" w:rsidP="00F160B8">
            <w:pPr>
              <w:widowControl w:val="0"/>
              <w:spacing w:before="20" w:after="20"/>
              <w:jc w:val="center"/>
              <w:rPr>
                <w:sz w:val="24"/>
                <w:szCs w:val="24"/>
              </w:rPr>
            </w:pPr>
            <w:r w:rsidRPr="006B1028">
              <w:rPr>
                <w:sz w:val="24"/>
                <w:szCs w:val="24"/>
              </w:rPr>
              <w:t> </w:t>
            </w:r>
          </w:p>
          <w:p w14:paraId="2D84D237" w14:textId="77777777" w:rsidR="00780EEB" w:rsidRPr="006B1028" w:rsidRDefault="00780EEB" w:rsidP="00F160B8">
            <w:pPr>
              <w:widowControl w:val="0"/>
              <w:spacing w:before="20" w:after="20"/>
              <w:jc w:val="center"/>
              <w:rPr>
                <w:sz w:val="24"/>
                <w:szCs w:val="24"/>
              </w:rPr>
            </w:pPr>
            <w:r w:rsidRPr="006B1028">
              <w:rPr>
                <w:sz w:val="24"/>
                <w:szCs w:val="24"/>
              </w:rPr>
              <w:t> </w:t>
            </w:r>
          </w:p>
          <w:p w14:paraId="5B81577A" w14:textId="77777777" w:rsidR="00780EEB" w:rsidRPr="006B1028" w:rsidRDefault="00780EEB" w:rsidP="00F160B8">
            <w:pPr>
              <w:widowControl w:val="0"/>
              <w:spacing w:before="20" w:after="20"/>
              <w:jc w:val="center"/>
              <w:rPr>
                <w:sz w:val="24"/>
                <w:szCs w:val="24"/>
              </w:rPr>
            </w:pPr>
            <w:r w:rsidRPr="006B1028">
              <w:rPr>
                <w:sz w:val="24"/>
                <w:szCs w:val="24"/>
              </w:rPr>
              <w:t>A</w:t>
            </w:r>
          </w:p>
          <w:p w14:paraId="0C05D8D0" w14:textId="77777777" w:rsidR="00780EEB" w:rsidRPr="006B1028" w:rsidRDefault="00780EEB" w:rsidP="00F160B8">
            <w:pPr>
              <w:widowControl w:val="0"/>
              <w:spacing w:before="20" w:after="20"/>
              <w:jc w:val="center"/>
              <w:rPr>
                <w:sz w:val="24"/>
                <w:szCs w:val="24"/>
              </w:rPr>
            </w:pPr>
            <w:r w:rsidRPr="006B1028">
              <w:rPr>
                <w:sz w:val="24"/>
                <w:szCs w:val="24"/>
              </w:rPr>
              <w:t>B</w:t>
            </w:r>
          </w:p>
          <w:p w14:paraId="575B4FD8" w14:textId="77777777" w:rsidR="00780EEB" w:rsidRPr="006B1028" w:rsidRDefault="00780EEB" w:rsidP="00F160B8">
            <w:pPr>
              <w:widowControl w:val="0"/>
              <w:spacing w:before="20" w:after="20"/>
              <w:jc w:val="center"/>
              <w:rPr>
                <w:sz w:val="24"/>
                <w:szCs w:val="24"/>
              </w:rPr>
            </w:pPr>
            <w:r w:rsidRPr="006B1028">
              <w:rPr>
                <w:sz w:val="24"/>
                <w:szCs w:val="24"/>
              </w:rPr>
              <w:t>C</w:t>
            </w:r>
          </w:p>
          <w:p w14:paraId="6512F8B8" w14:textId="77777777" w:rsidR="00780EEB" w:rsidRPr="006B1028" w:rsidRDefault="00780EEB" w:rsidP="00F160B8">
            <w:pPr>
              <w:widowControl w:val="0"/>
              <w:spacing w:before="20" w:after="20"/>
              <w:jc w:val="center"/>
              <w:rPr>
                <w:sz w:val="24"/>
                <w:szCs w:val="24"/>
              </w:rPr>
            </w:pPr>
            <w:r w:rsidRPr="006B1028">
              <w:rPr>
                <w:sz w:val="24"/>
                <w:szCs w:val="24"/>
              </w:rPr>
              <w:t>D</w:t>
            </w:r>
          </w:p>
          <w:p w14:paraId="23DC9039" w14:textId="77777777" w:rsidR="00780EEB" w:rsidRPr="006B1028" w:rsidRDefault="00780EEB" w:rsidP="00F160B8">
            <w:pPr>
              <w:widowControl w:val="0"/>
              <w:spacing w:before="20" w:after="20"/>
              <w:jc w:val="center"/>
              <w:rPr>
                <w:sz w:val="24"/>
                <w:szCs w:val="24"/>
              </w:rPr>
            </w:pPr>
            <w:r w:rsidRPr="006B1028">
              <w:rPr>
                <w:sz w:val="24"/>
                <w:szCs w:val="24"/>
              </w:rPr>
              <w:t>E</w:t>
            </w:r>
          </w:p>
          <w:p w14:paraId="5F95AB54" w14:textId="77777777" w:rsidR="00780EEB" w:rsidRPr="006B1028" w:rsidRDefault="00780EEB" w:rsidP="00F160B8">
            <w:pPr>
              <w:widowControl w:val="0"/>
              <w:spacing w:before="20" w:after="20"/>
              <w:jc w:val="center"/>
              <w:rPr>
                <w:sz w:val="24"/>
                <w:szCs w:val="24"/>
              </w:rPr>
            </w:pPr>
            <w:r w:rsidRPr="006B1028">
              <w:rPr>
                <w:sz w:val="24"/>
                <w:szCs w:val="24"/>
              </w:rPr>
              <w:t>F</w:t>
            </w:r>
          </w:p>
          <w:p w14:paraId="0BDAA071" w14:textId="77777777" w:rsidR="00780EEB" w:rsidRPr="006B1028" w:rsidRDefault="00780EEB" w:rsidP="00F160B8">
            <w:pPr>
              <w:widowControl w:val="0"/>
              <w:spacing w:before="20" w:after="20"/>
              <w:jc w:val="center"/>
              <w:rPr>
                <w:sz w:val="24"/>
                <w:szCs w:val="24"/>
              </w:rPr>
            </w:pPr>
            <w:r w:rsidRPr="006B1028">
              <w:rPr>
                <w:sz w:val="24"/>
                <w:szCs w:val="24"/>
              </w:rPr>
              <w:t>G</w:t>
            </w:r>
          </w:p>
          <w:p w14:paraId="5D49CA3E" w14:textId="77777777" w:rsidR="00780EEB" w:rsidRPr="006B1028" w:rsidRDefault="00780EEB" w:rsidP="00F160B8">
            <w:pPr>
              <w:widowControl w:val="0"/>
              <w:spacing w:before="20" w:after="20"/>
              <w:jc w:val="center"/>
              <w:rPr>
                <w:sz w:val="24"/>
                <w:szCs w:val="24"/>
              </w:rPr>
            </w:pPr>
            <w:r w:rsidRPr="006B1028">
              <w:rPr>
                <w:sz w:val="24"/>
                <w:szCs w:val="24"/>
              </w:rPr>
              <w:t>H</w:t>
            </w:r>
          </w:p>
        </w:tc>
        <w:tc>
          <w:tcPr>
            <w:tcW w:w="3211" w:type="dxa"/>
            <w:shd w:val="clear" w:color="auto" w:fill="auto"/>
          </w:tcPr>
          <w:p w14:paraId="72E09964" w14:textId="77777777" w:rsidR="00780EEB" w:rsidRPr="006B1028" w:rsidRDefault="00780EEB" w:rsidP="00F160B8">
            <w:pPr>
              <w:widowControl w:val="0"/>
              <w:spacing w:before="20" w:after="20"/>
              <w:jc w:val="center"/>
              <w:rPr>
                <w:sz w:val="24"/>
                <w:szCs w:val="24"/>
              </w:rPr>
            </w:pPr>
            <w:r w:rsidRPr="006B1028">
              <w:rPr>
                <w:b/>
                <w:bCs/>
                <w:sz w:val="24"/>
                <w:szCs w:val="24"/>
              </w:rPr>
              <w:t>Tỉnh Sơn La</w:t>
            </w:r>
          </w:p>
          <w:p w14:paraId="2D698E9C" w14:textId="77777777" w:rsidR="00780EEB" w:rsidRPr="006B1028" w:rsidRDefault="00780EEB" w:rsidP="00F160B8">
            <w:pPr>
              <w:widowControl w:val="0"/>
              <w:spacing w:before="20" w:after="20"/>
              <w:jc w:val="center"/>
              <w:rPr>
                <w:sz w:val="24"/>
                <w:szCs w:val="24"/>
              </w:rPr>
            </w:pPr>
            <w:r w:rsidRPr="006B1028">
              <w:rPr>
                <w:sz w:val="24"/>
                <w:szCs w:val="24"/>
              </w:rPr>
              <w:t>(</w:t>
            </w:r>
            <w:r w:rsidRPr="006B1028">
              <w:rPr>
                <w:i/>
                <w:sz w:val="24"/>
                <w:szCs w:val="24"/>
              </w:rPr>
              <w:t>1 thành phố, 11 huyện</w:t>
            </w:r>
            <w:r w:rsidRPr="006B1028">
              <w:rPr>
                <w:sz w:val="24"/>
                <w:szCs w:val="24"/>
              </w:rPr>
              <w:t>)</w:t>
            </w:r>
          </w:p>
          <w:p w14:paraId="4590C51F" w14:textId="77777777" w:rsidR="00780EEB" w:rsidRPr="006B1028" w:rsidRDefault="00780EEB" w:rsidP="00F160B8">
            <w:pPr>
              <w:widowControl w:val="0"/>
              <w:spacing w:before="20" w:after="20"/>
              <w:jc w:val="center"/>
              <w:rPr>
                <w:sz w:val="24"/>
                <w:szCs w:val="24"/>
              </w:rPr>
            </w:pPr>
            <w:r w:rsidRPr="006B1028">
              <w:rPr>
                <w:sz w:val="24"/>
                <w:szCs w:val="24"/>
              </w:rPr>
              <w:t>Thành phố Sơn La</w:t>
            </w:r>
          </w:p>
          <w:p w14:paraId="5DE716EB" w14:textId="77777777" w:rsidR="00780EEB" w:rsidRPr="006B1028" w:rsidRDefault="00780EEB" w:rsidP="00F160B8">
            <w:pPr>
              <w:widowControl w:val="0"/>
              <w:spacing w:before="20" w:after="20"/>
              <w:jc w:val="center"/>
              <w:rPr>
                <w:sz w:val="24"/>
                <w:szCs w:val="24"/>
              </w:rPr>
            </w:pPr>
            <w:r w:rsidRPr="006B1028">
              <w:rPr>
                <w:sz w:val="24"/>
                <w:szCs w:val="24"/>
              </w:rPr>
              <w:t>Huyện Quỳnh Nhai</w:t>
            </w:r>
          </w:p>
          <w:p w14:paraId="05671B5A" w14:textId="77777777" w:rsidR="00780EEB" w:rsidRPr="006B1028" w:rsidRDefault="00780EEB" w:rsidP="00F160B8">
            <w:pPr>
              <w:widowControl w:val="0"/>
              <w:spacing w:before="20" w:after="20"/>
              <w:jc w:val="center"/>
              <w:rPr>
                <w:sz w:val="24"/>
                <w:szCs w:val="24"/>
              </w:rPr>
            </w:pPr>
            <w:r w:rsidRPr="006B1028">
              <w:rPr>
                <w:sz w:val="24"/>
                <w:szCs w:val="24"/>
              </w:rPr>
              <w:t>Huyện Mường La</w:t>
            </w:r>
          </w:p>
          <w:p w14:paraId="5F910756" w14:textId="77777777" w:rsidR="00780EEB" w:rsidRPr="006B1028" w:rsidRDefault="00780EEB" w:rsidP="00F160B8">
            <w:pPr>
              <w:widowControl w:val="0"/>
              <w:spacing w:before="20" w:after="20"/>
              <w:jc w:val="center"/>
              <w:rPr>
                <w:sz w:val="24"/>
                <w:szCs w:val="24"/>
              </w:rPr>
            </w:pPr>
            <w:r w:rsidRPr="006B1028">
              <w:rPr>
                <w:sz w:val="24"/>
                <w:szCs w:val="24"/>
              </w:rPr>
              <w:t>Huyện Thuận Châu</w:t>
            </w:r>
          </w:p>
          <w:p w14:paraId="59D35E8F" w14:textId="77777777" w:rsidR="00780EEB" w:rsidRPr="006B1028" w:rsidRDefault="00780EEB" w:rsidP="00F160B8">
            <w:pPr>
              <w:widowControl w:val="0"/>
              <w:spacing w:before="20" w:after="20"/>
              <w:jc w:val="center"/>
              <w:rPr>
                <w:sz w:val="24"/>
                <w:szCs w:val="24"/>
              </w:rPr>
            </w:pPr>
            <w:r w:rsidRPr="006B1028">
              <w:rPr>
                <w:sz w:val="24"/>
                <w:szCs w:val="24"/>
              </w:rPr>
              <w:t>Huyện Bắc Yên</w:t>
            </w:r>
          </w:p>
          <w:p w14:paraId="1CDF7881" w14:textId="77777777" w:rsidR="00780EEB" w:rsidRPr="006B1028" w:rsidRDefault="00780EEB" w:rsidP="00F160B8">
            <w:pPr>
              <w:widowControl w:val="0"/>
              <w:spacing w:before="20" w:after="20"/>
              <w:jc w:val="center"/>
              <w:rPr>
                <w:sz w:val="24"/>
                <w:szCs w:val="24"/>
              </w:rPr>
            </w:pPr>
            <w:r w:rsidRPr="006B1028">
              <w:rPr>
                <w:sz w:val="24"/>
                <w:szCs w:val="24"/>
              </w:rPr>
              <w:t>Huyện Phù Yên</w:t>
            </w:r>
          </w:p>
          <w:p w14:paraId="441EBD90" w14:textId="77777777" w:rsidR="00780EEB" w:rsidRPr="006B1028" w:rsidRDefault="00780EEB" w:rsidP="00F160B8">
            <w:pPr>
              <w:widowControl w:val="0"/>
              <w:spacing w:before="20" w:after="20"/>
              <w:jc w:val="center"/>
              <w:rPr>
                <w:sz w:val="24"/>
                <w:szCs w:val="24"/>
              </w:rPr>
            </w:pPr>
            <w:r w:rsidRPr="006B1028">
              <w:rPr>
                <w:sz w:val="24"/>
                <w:szCs w:val="24"/>
              </w:rPr>
              <w:t>Huyện Mai Sơn</w:t>
            </w:r>
          </w:p>
          <w:p w14:paraId="6A5B08D7" w14:textId="77777777" w:rsidR="00780EEB" w:rsidRPr="006B1028" w:rsidRDefault="00780EEB" w:rsidP="00F160B8">
            <w:pPr>
              <w:widowControl w:val="0"/>
              <w:spacing w:before="20" w:after="20"/>
              <w:jc w:val="center"/>
              <w:rPr>
                <w:sz w:val="24"/>
                <w:szCs w:val="24"/>
              </w:rPr>
            </w:pPr>
            <w:r w:rsidRPr="006B1028">
              <w:rPr>
                <w:sz w:val="24"/>
                <w:szCs w:val="24"/>
              </w:rPr>
              <w:t>Huyện Sông Mã</w:t>
            </w:r>
          </w:p>
          <w:p w14:paraId="416EFD8B" w14:textId="77777777" w:rsidR="00780EEB" w:rsidRPr="006B1028" w:rsidRDefault="00780EEB" w:rsidP="00F160B8">
            <w:pPr>
              <w:widowControl w:val="0"/>
              <w:spacing w:before="20" w:after="20"/>
              <w:jc w:val="center"/>
              <w:rPr>
                <w:sz w:val="24"/>
                <w:szCs w:val="24"/>
              </w:rPr>
            </w:pPr>
            <w:r w:rsidRPr="006B1028">
              <w:rPr>
                <w:sz w:val="24"/>
                <w:szCs w:val="24"/>
              </w:rPr>
              <w:t>Huyện Yên Châu</w:t>
            </w:r>
          </w:p>
          <w:p w14:paraId="5A018461" w14:textId="77777777" w:rsidR="00780EEB" w:rsidRPr="006B1028" w:rsidRDefault="00780EEB" w:rsidP="00F160B8">
            <w:pPr>
              <w:widowControl w:val="0"/>
              <w:spacing w:before="20" w:after="20"/>
              <w:jc w:val="center"/>
              <w:rPr>
                <w:sz w:val="24"/>
                <w:szCs w:val="24"/>
              </w:rPr>
            </w:pPr>
            <w:r w:rsidRPr="006B1028">
              <w:rPr>
                <w:sz w:val="24"/>
                <w:szCs w:val="24"/>
              </w:rPr>
              <w:t>Huyện Mộc Châu</w:t>
            </w:r>
          </w:p>
          <w:p w14:paraId="074050A3" w14:textId="77777777" w:rsidR="00780EEB" w:rsidRPr="006B1028" w:rsidRDefault="00780EEB" w:rsidP="00F160B8">
            <w:pPr>
              <w:widowControl w:val="0"/>
              <w:spacing w:before="20" w:after="20"/>
              <w:jc w:val="center"/>
              <w:rPr>
                <w:sz w:val="24"/>
                <w:szCs w:val="24"/>
              </w:rPr>
            </w:pPr>
            <w:r w:rsidRPr="006B1028">
              <w:rPr>
                <w:sz w:val="24"/>
                <w:szCs w:val="24"/>
              </w:rPr>
              <w:t>Huyện Sốp Cộp</w:t>
            </w:r>
          </w:p>
          <w:p w14:paraId="4962370F" w14:textId="77777777" w:rsidR="00780EEB" w:rsidRPr="006B1028" w:rsidRDefault="00780EEB" w:rsidP="00F160B8">
            <w:pPr>
              <w:widowControl w:val="0"/>
              <w:spacing w:before="20" w:after="20"/>
              <w:jc w:val="center"/>
              <w:rPr>
                <w:sz w:val="24"/>
                <w:szCs w:val="24"/>
              </w:rPr>
            </w:pPr>
            <w:r w:rsidRPr="006B1028">
              <w:rPr>
                <w:sz w:val="24"/>
                <w:szCs w:val="24"/>
              </w:rPr>
              <w:t>Huyện Vân Hồ</w:t>
            </w:r>
          </w:p>
        </w:tc>
        <w:tc>
          <w:tcPr>
            <w:tcW w:w="876" w:type="dxa"/>
            <w:shd w:val="clear" w:color="auto" w:fill="auto"/>
          </w:tcPr>
          <w:p w14:paraId="57E71CFB" w14:textId="77777777" w:rsidR="00780EEB" w:rsidRPr="006B1028" w:rsidRDefault="00780EEB" w:rsidP="00F160B8">
            <w:pPr>
              <w:widowControl w:val="0"/>
              <w:spacing w:before="20" w:after="20"/>
              <w:jc w:val="center"/>
              <w:rPr>
                <w:sz w:val="24"/>
                <w:szCs w:val="24"/>
              </w:rPr>
            </w:pPr>
            <w:r w:rsidRPr="006B1028">
              <w:rPr>
                <w:b/>
                <w:bCs/>
                <w:sz w:val="24"/>
                <w:szCs w:val="24"/>
              </w:rPr>
              <w:t>24</w:t>
            </w:r>
          </w:p>
          <w:p w14:paraId="584F9D8D" w14:textId="77777777" w:rsidR="00780EEB" w:rsidRPr="006B1028" w:rsidRDefault="00780EEB" w:rsidP="00F160B8">
            <w:pPr>
              <w:widowControl w:val="0"/>
              <w:spacing w:before="20" w:after="20"/>
              <w:jc w:val="center"/>
              <w:rPr>
                <w:sz w:val="24"/>
                <w:szCs w:val="24"/>
              </w:rPr>
            </w:pPr>
            <w:r w:rsidRPr="006B1028">
              <w:rPr>
                <w:b/>
                <w:bCs/>
                <w:sz w:val="24"/>
                <w:szCs w:val="24"/>
              </w:rPr>
              <w:t> </w:t>
            </w:r>
          </w:p>
          <w:p w14:paraId="015C184C" w14:textId="77777777" w:rsidR="00780EEB" w:rsidRPr="006B1028" w:rsidRDefault="00780EEB" w:rsidP="00F160B8">
            <w:pPr>
              <w:widowControl w:val="0"/>
              <w:spacing w:before="20" w:after="20"/>
              <w:jc w:val="center"/>
              <w:rPr>
                <w:sz w:val="24"/>
                <w:szCs w:val="24"/>
              </w:rPr>
            </w:pPr>
            <w:r w:rsidRPr="006B1028">
              <w:rPr>
                <w:sz w:val="24"/>
                <w:szCs w:val="24"/>
              </w:rPr>
              <w:t>24</w:t>
            </w:r>
          </w:p>
          <w:p w14:paraId="451CC891" w14:textId="77777777" w:rsidR="00780EEB" w:rsidRPr="006B1028" w:rsidRDefault="00780EEB" w:rsidP="00F160B8">
            <w:pPr>
              <w:widowControl w:val="0"/>
              <w:spacing w:before="20" w:after="20"/>
              <w:jc w:val="center"/>
              <w:rPr>
                <w:sz w:val="24"/>
                <w:szCs w:val="24"/>
              </w:rPr>
            </w:pPr>
            <w:r w:rsidRPr="006B1028">
              <w:rPr>
                <w:sz w:val="24"/>
                <w:szCs w:val="24"/>
              </w:rPr>
              <w:t>24</w:t>
            </w:r>
          </w:p>
          <w:p w14:paraId="7C473BEA" w14:textId="77777777" w:rsidR="00780EEB" w:rsidRPr="006B1028" w:rsidRDefault="00780EEB" w:rsidP="00F160B8">
            <w:pPr>
              <w:widowControl w:val="0"/>
              <w:spacing w:before="20" w:after="20"/>
              <w:jc w:val="center"/>
              <w:rPr>
                <w:sz w:val="24"/>
                <w:szCs w:val="24"/>
              </w:rPr>
            </w:pPr>
            <w:r w:rsidRPr="006B1028">
              <w:rPr>
                <w:sz w:val="24"/>
                <w:szCs w:val="24"/>
              </w:rPr>
              <w:t>24</w:t>
            </w:r>
          </w:p>
          <w:p w14:paraId="53D2721F" w14:textId="77777777" w:rsidR="00780EEB" w:rsidRPr="006B1028" w:rsidRDefault="00780EEB" w:rsidP="00F160B8">
            <w:pPr>
              <w:widowControl w:val="0"/>
              <w:spacing w:before="20" w:after="20"/>
              <w:jc w:val="center"/>
              <w:rPr>
                <w:sz w:val="24"/>
                <w:szCs w:val="24"/>
              </w:rPr>
            </w:pPr>
            <w:r w:rsidRPr="006B1028">
              <w:rPr>
                <w:sz w:val="24"/>
                <w:szCs w:val="24"/>
              </w:rPr>
              <w:t>24</w:t>
            </w:r>
          </w:p>
          <w:p w14:paraId="4B7101AD" w14:textId="77777777" w:rsidR="00780EEB" w:rsidRPr="006B1028" w:rsidRDefault="00780EEB" w:rsidP="00F160B8">
            <w:pPr>
              <w:widowControl w:val="0"/>
              <w:spacing w:before="20" w:after="20"/>
              <w:jc w:val="center"/>
              <w:rPr>
                <w:sz w:val="24"/>
                <w:szCs w:val="24"/>
              </w:rPr>
            </w:pPr>
            <w:r w:rsidRPr="006B1028">
              <w:rPr>
                <w:sz w:val="24"/>
                <w:szCs w:val="24"/>
              </w:rPr>
              <w:t>24</w:t>
            </w:r>
          </w:p>
          <w:p w14:paraId="495A31B3" w14:textId="77777777" w:rsidR="00780EEB" w:rsidRPr="006B1028" w:rsidRDefault="00780EEB" w:rsidP="00F160B8">
            <w:pPr>
              <w:widowControl w:val="0"/>
              <w:spacing w:before="20" w:after="20"/>
              <w:jc w:val="center"/>
              <w:rPr>
                <w:sz w:val="24"/>
                <w:szCs w:val="24"/>
              </w:rPr>
            </w:pPr>
            <w:r w:rsidRPr="006B1028">
              <w:rPr>
                <w:sz w:val="24"/>
                <w:szCs w:val="24"/>
              </w:rPr>
              <w:t>24</w:t>
            </w:r>
          </w:p>
          <w:p w14:paraId="2431706D" w14:textId="77777777" w:rsidR="00780EEB" w:rsidRPr="006B1028" w:rsidRDefault="00780EEB" w:rsidP="00F160B8">
            <w:pPr>
              <w:widowControl w:val="0"/>
              <w:spacing w:before="20" w:after="20"/>
              <w:jc w:val="center"/>
              <w:rPr>
                <w:sz w:val="24"/>
                <w:szCs w:val="24"/>
              </w:rPr>
            </w:pPr>
            <w:r w:rsidRPr="006B1028">
              <w:rPr>
                <w:sz w:val="24"/>
                <w:szCs w:val="24"/>
              </w:rPr>
              <w:t>24</w:t>
            </w:r>
          </w:p>
          <w:p w14:paraId="17B2DB9E" w14:textId="77777777" w:rsidR="00780EEB" w:rsidRPr="006B1028" w:rsidRDefault="00780EEB" w:rsidP="00F160B8">
            <w:pPr>
              <w:widowControl w:val="0"/>
              <w:spacing w:before="20" w:after="20"/>
              <w:jc w:val="center"/>
              <w:rPr>
                <w:sz w:val="24"/>
                <w:szCs w:val="24"/>
              </w:rPr>
            </w:pPr>
            <w:r w:rsidRPr="006B1028">
              <w:rPr>
                <w:sz w:val="24"/>
                <w:szCs w:val="24"/>
              </w:rPr>
              <w:t>24</w:t>
            </w:r>
          </w:p>
          <w:p w14:paraId="43A003F4" w14:textId="77777777" w:rsidR="00780EEB" w:rsidRPr="006B1028" w:rsidRDefault="00780EEB" w:rsidP="00F160B8">
            <w:pPr>
              <w:widowControl w:val="0"/>
              <w:spacing w:before="20" w:after="20"/>
              <w:jc w:val="center"/>
              <w:rPr>
                <w:sz w:val="24"/>
                <w:szCs w:val="24"/>
              </w:rPr>
            </w:pPr>
            <w:r w:rsidRPr="006B1028">
              <w:rPr>
                <w:sz w:val="24"/>
                <w:szCs w:val="24"/>
              </w:rPr>
              <w:t>24</w:t>
            </w:r>
          </w:p>
          <w:p w14:paraId="6CC49363" w14:textId="77777777" w:rsidR="00780EEB" w:rsidRPr="006B1028" w:rsidRDefault="00780EEB" w:rsidP="00F160B8">
            <w:pPr>
              <w:widowControl w:val="0"/>
              <w:spacing w:before="20" w:after="20"/>
              <w:jc w:val="center"/>
              <w:rPr>
                <w:sz w:val="24"/>
                <w:szCs w:val="24"/>
              </w:rPr>
            </w:pPr>
            <w:r w:rsidRPr="006B1028">
              <w:rPr>
                <w:sz w:val="24"/>
                <w:szCs w:val="24"/>
              </w:rPr>
              <w:t>24</w:t>
            </w:r>
          </w:p>
          <w:p w14:paraId="4C571E72" w14:textId="77777777" w:rsidR="00780EEB" w:rsidRPr="006B1028" w:rsidRDefault="00780EEB" w:rsidP="00F160B8">
            <w:pPr>
              <w:widowControl w:val="0"/>
              <w:spacing w:before="20" w:after="20"/>
              <w:jc w:val="center"/>
              <w:rPr>
                <w:sz w:val="24"/>
                <w:szCs w:val="24"/>
              </w:rPr>
            </w:pPr>
            <w:r w:rsidRPr="006B1028">
              <w:rPr>
                <w:sz w:val="24"/>
                <w:szCs w:val="24"/>
              </w:rPr>
              <w:t>24</w:t>
            </w:r>
          </w:p>
          <w:p w14:paraId="4537E164" w14:textId="77777777" w:rsidR="00780EEB" w:rsidRPr="006B1028" w:rsidRDefault="00780EEB" w:rsidP="00F160B8">
            <w:pPr>
              <w:widowControl w:val="0"/>
              <w:spacing w:before="20" w:after="20"/>
              <w:jc w:val="center"/>
              <w:rPr>
                <w:sz w:val="24"/>
                <w:szCs w:val="24"/>
              </w:rPr>
            </w:pPr>
            <w:r w:rsidRPr="006B1028">
              <w:rPr>
                <w:sz w:val="24"/>
                <w:szCs w:val="24"/>
              </w:rPr>
              <w:t>24</w:t>
            </w:r>
          </w:p>
        </w:tc>
        <w:tc>
          <w:tcPr>
            <w:tcW w:w="745" w:type="dxa"/>
            <w:shd w:val="clear" w:color="auto" w:fill="auto"/>
          </w:tcPr>
          <w:p w14:paraId="0BCE9B56" w14:textId="77777777" w:rsidR="00780EEB" w:rsidRPr="006B1028" w:rsidRDefault="00780EEB" w:rsidP="00F160B8">
            <w:pPr>
              <w:widowControl w:val="0"/>
              <w:spacing w:before="20" w:after="20"/>
              <w:jc w:val="center"/>
              <w:rPr>
                <w:sz w:val="24"/>
                <w:szCs w:val="24"/>
              </w:rPr>
            </w:pPr>
            <w:r w:rsidRPr="006B1028">
              <w:rPr>
                <w:sz w:val="24"/>
                <w:szCs w:val="24"/>
              </w:rPr>
              <w:t> </w:t>
            </w:r>
          </w:p>
          <w:p w14:paraId="1029FC33" w14:textId="77777777" w:rsidR="00780EEB" w:rsidRPr="006B1028" w:rsidRDefault="00780EEB" w:rsidP="00F160B8">
            <w:pPr>
              <w:widowControl w:val="0"/>
              <w:spacing w:before="20" w:after="20"/>
              <w:jc w:val="center"/>
              <w:rPr>
                <w:sz w:val="24"/>
                <w:szCs w:val="24"/>
              </w:rPr>
            </w:pPr>
            <w:r w:rsidRPr="006B1028">
              <w:rPr>
                <w:sz w:val="24"/>
                <w:szCs w:val="24"/>
              </w:rPr>
              <w:t> </w:t>
            </w:r>
          </w:p>
          <w:p w14:paraId="35BCEEB8" w14:textId="77777777" w:rsidR="00780EEB" w:rsidRPr="006B1028" w:rsidRDefault="00780EEB" w:rsidP="00F160B8">
            <w:pPr>
              <w:widowControl w:val="0"/>
              <w:spacing w:before="20" w:after="20"/>
              <w:jc w:val="center"/>
              <w:rPr>
                <w:sz w:val="24"/>
                <w:szCs w:val="24"/>
              </w:rPr>
            </w:pPr>
            <w:r w:rsidRPr="006B1028">
              <w:rPr>
                <w:sz w:val="24"/>
                <w:szCs w:val="24"/>
              </w:rPr>
              <w:t>A</w:t>
            </w:r>
          </w:p>
          <w:p w14:paraId="2C1ED98B" w14:textId="77777777" w:rsidR="00780EEB" w:rsidRPr="006B1028" w:rsidRDefault="00780EEB" w:rsidP="00F160B8">
            <w:pPr>
              <w:widowControl w:val="0"/>
              <w:spacing w:before="20" w:after="20"/>
              <w:jc w:val="center"/>
              <w:rPr>
                <w:sz w:val="24"/>
                <w:szCs w:val="24"/>
              </w:rPr>
            </w:pPr>
            <w:r w:rsidRPr="006B1028">
              <w:rPr>
                <w:sz w:val="24"/>
                <w:szCs w:val="24"/>
              </w:rPr>
              <w:t>B</w:t>
            </w:r>
          </w:p>
          <w:p w14:paraId="368C7506" w14:textId="77777777" w:rsidR="00780EEB" w:rsidRPr="006B1028" w:rsidRDefault="00780EEB" w:rsidP="00F160B8">
            <w:pPr>
              <w:widowControl w:val="0"/>
              <w:spacing w:before="20" w:after="20"/>
              <w:jc w:val="center"/>
              <w:rPr>
                <w:sz w:val="24"/>
                <w:szCs w:val="24"/>
              </w:rPr>
            </w:pPr>
            <w:r w:rsidRPr="006B1028">
              <w:rPr>
                <w:sz w:val="24"/>
                <w:szCs w:val="24"/>
              </w:rPr>
              <w:t>C</w:t>
            </w:r>
          </w:p>
          <w:p w14:paraId="4572449E" w14:textId="77777777" w:rsidR="00780EEB" w:rsidRPr="006B1028" w:rsidRDefault="00780EEB" w:rsidP="00F160B8">
            <w:pPr>
              <w:widowControl w:val="0"/>
              <w:spacing w:before="20" w:after="20"/>
              <w:jc w:val="center"/>
              <w:rPr>
                <w:sz w:val="24"/>
                <w:szCs w:val="24"/>
              </w:rPr>
            </w:pPr>
            <w:r w:rsidRPr="006B1028">
              <w:rPr>
                <w:sz w:val="24"/>
                <w:szCs w:val="24"/>
              </w:rPr>
              <w:t>D</w:t>
            </w:r>
          </w:p>
          <w:p w14:paraId="4BBF2848" w14:textId="77777777" w:rsidR="00780EEB" w:rsidRPr="006B1028" w:rsidRDefault="00780EEB" w:rsidP="00F160B8">
            <w:pPr>
              <w:widowControl w:val="0"/>
              <w:spacing w:before="20" w:after="20"/>
              <w:jc w:val="center"/>
              <w:rPr>
                <w:sz w:val="24"/>
                <w:szCs w:val="24"/>
              </w:rPr>
            </w:pPr>
            <w:r w:rsidRPr="006B1028">
              <w:rPr>
                <w:sz w:val="24"/>
                <w:szCs w:val="24"/>
              </w:rPr>
              <w:t>E</w:t>
            </w:r>
          </w:p>
          <w:p w14:paraId="7F79258C" w14:textId="77777777" w:rsidR="00780EEB" w:rsidRPr="006B1028" w:rsidRDefault="00780EEB" w:rsidP="00F160B8">
            <w:pPr>
              <w:widowControl w:val="0"/>
              <w:spacing w:before="20" w:after="20"/>
              <w:jc w:val="center"/>
              <w:rPr>
                <w:sz w:val="24"/>
                <w:szCs w:val="24"/>
              </w:rPr>
            </w:pPr>
            <w:r w:rsidRPr="006B1028">
              <w:rPr>
                <w:sz w:val="24"/>
                <w:szCs w:val="24"/>
              </w:rPr>
              <w:t>F</w:t>
            </w:r>
          </w:p>
          <w:p w14:paraId="65A2726E" w14:textId="77777777" w:rsidR="00780EEB" w:rsidRPr="006B1028" w:rsidRDefault="00780EEB" w:rsidP="00F160B8">
            <w:pPr>
              <w:widowControl w:val="0"/>
              <w:spacing w:before="20" w:after="20"/>
              <w:jc w:val="center"/>
              <w:rPr>
                <w:sz w:val="24"/>
                <w:szCs w:val="24"/>
              </w:rPr>
            </w:pPr>
            <w:r w:rsidRPr="006B1028">
              <w:rPr>
                <w:sz w:val="24"/>
                <w:szCs w:val="24"/>
              </w:rPr>
              <w:t>G</w:t>
            </w:r>
          </w:p>
          <w:p w14:paraId="240CC87E" w14:textId="77777777" w:rsidR="00780EEB" w:rsidRPr="006B1028" w:rsidRDefault="00780EEB" w:rsidP="00F160B8">
            <w:pPr>
              <w:widowControl w:val="0"/>
              <w:spacing w:before="20" w:after="20"/>
              <w:jc w:val="center"/>
              <w:rPr>
                <w:sz w:val="24"/>
                <w:szCs w:val="24"/>
              </w:rPr>
            </w:pPr>
            <w:r w:rsidRPr="006B1028">
              <w:rPr>
                <w:sz w:val="24"/>
                <w:szCs w:val="24"/>
              </w:rPr>
              <w:t>H</w:t>
            </w:r>
          </w:p>
          <w:p w14:paraId="19745E25" w14:textId="77777777" w:rsidR="00780EEB" w:rsidRPr="006B1028" w:rsidRDefault="00780EEB" w:rsidP="00F160B8">
            <w:pPr>
              <w:widowControl w:val="0"/>
              <w:spacing w:before="20" w:after="20"/>
              <w:jc w:val="center"/>
              <w:rPr>
                <w:sz w:val="24"/>
                <w:szCs w:val="24"/>
              </w:rPr>
            </w:pPr>
            <w:r w:rsidRPr="006B1028">
              <w:rPr>
                <w:sz w:val="24"/>
                <w:szCs w:val="24"/>
              </w:rPr>
              <w:t>I</w:t>
            </w:r>
          </w:p>
          <w:p w14:paraId="204C7926" w14:textId="77777777" w:rsidR="00780EEB" w:rsidRPr="006B1028" w:rsidRDefault="00780EEB" w:rsidP="00F160B8">
            <w:pPr>
              <w:widowControl w:val="0"/>
              <w:spacing w:before="20" w:after="20"/>
              <w:jc w:val="center"/>
              <w:rPr>
                <w:sz w:val="24"/>
                <w:szCs w:val="24"/>
              </w:rPr>
            </w:pPr>
            <w:r w:rsidRPr="006B1028">
              <w:rPr>
                <w:sz w:val="24"/>
                <w:szCs w:val="24"/>
              </w:rPr>
              <w:t>J</w:t>
            </w:r>
          </w:p>
          <w:p w14:paraId="30D07A20" w14:textId="77777777" w:rsidR="00780EEB" w:rsidRPr="006B1028" w:rsidRDefault="00780EEB" w:rsidP="00F160B8">
            <w:pPr>
              <w:widowControl w:val="0"/>
              <w:spacing w:before="20" w:after="20"/>
              <w:jc w:val="center"/>
              <w:rPr>
                <w:sz w:val="24"/>
                <w:szCs w:val="24"/>
              </w:rPr>
            </w:pPr>
            <w:r w:rsidRPr="006B1028">
              <w:rPr>
                <w:sz w:val="24"/>
                <w:szCs w:val="24"/>
              </w:rPr>
              <w:t>K</w:t>
            </w:r>
          </w:p>
          <w:p w14:paraId="48E9F6DD" w14:textId="77777777" w:rsidR="00780EEB" w:rsidRPr="006B1028" w:rsidRDefault="00780EEB" w:rsidP="00F160B8">
            <w:pPr>
              <w:widowControl w:val="0"/>
              <w:spacing w:before="20" w:after="20"/>
              <w:jc w:val="center"/>
              <w:rPr>
                <w:sz w:val="24"/>
                <w:szCs w:val="24"/>
              </w:rPr>
            </w:pPr>
            <w:r w:rsidRPr="006B1028">
              <w:rPr>
                <w:sz w:val="24"/>
                <w:szCs w:val="24"/>
              </w:rPr>
              <w:t>L</w:t>
            </w:r>
          </w:p>
        </w:tc>
      </w:tr>
      <w:tr w:rsidR="00780EEB" w:rsidRPr="006B1028" w14:paraId="3ABBE78A" w14:textId="77777777" w:rsidTr="00F160B8">
        <w:trPr>
          <w:cantSplit/>
        </w:trPr>
        <w:tc>
          <w:tcPr>
            <w:tcW w:w="3068" w:type="dxa"/>
            <w:shd w:val="clear" w:color="auto" w:fill="auto"/>
          </w:tcPr>
          <w:p w14:paraId="53D0652E" w14:textId="77777777" w:rsidR="00780EEB" w:rsidRPr="006B1028" w:rsidRDefault="00780EEB" w:rsidP="00F160B8">
            <w:pPr>
              <w:widowControl w:val="0"/>
              <w:spacing w:before="20" w:after="20"/>
              <w:jc w:val="center"/>
              <w:rPr>
                <w:sz w:val="24"/>
                <w:szCs w:val="24"/>
              </w:rPr>
            </w:pPr>
            <w:r w:rsidRPr="006B1028">
              <w:rPr>
                <w:b/>
                <w:bCs/>
                <w:sz w:val="24"/>
                <w:szCs w:val="24"/>
              </w:rPr>
              <w:lastRenderedPageBreak/>
              <w:t>Tỉnh Hòa Bình</w:t>
            </w:r>
          </w:p>
          <w:p w14:paraId="7CC6874D" w14:textId="77777777" w:rsidR="00780EEB" w:rsidRPr="006B1028" w:rsidRDefault="00780EEB" w:rsidP="00F160B8">
            <w:pPr>
              <w:widowControl w:val="0"/>
              <w:spacing w:before="20" w:after="20"/>
              <w:jc w:val="center"/>
              <w:rPr>
                <w:sz w:val="24"/>
                <w:szCs w:val="24"/>
              </w:rPr>
            </w:pPr>
            <w:r w:rsidRPr="006B1028">
              <w:rPr>
                <w:sz w:val="24"/>
                <w:szCs w:val="24"/>
              </w:rPr>
              <w:t>(</w:t>
            </w:r>
            <w:r w:rsidRPr="006B1028">
              <w:rPr>
                <w:i/>
                <w:sz w:val="24"/>
                <w:szCs w:val="24"/>
              </w:rPr>
              <w:t>1 thành phố, 9 huyện</w:t>
            </w:r>
            <w:r w:rsidRPr="006B1028">
              <w:rPr>
                <w:sz w:val="24"/>
                <w:szCs w:val="24"/>
              </w:rPr>
              <w:t>)</w:t>
            </w:r>
          </w:p>
          <w:p w14:paraId="67417CE5" w14:textId="77777777" w:rsidR="00780EEB" w:rsidRPr="006B1028" w:rsidRDefault="00780EEB" w:rsidP="00F160B8">
            <w:pPr>
              <w:widowControl w:val="0"/>
              <w:spacing w:before="20" w:after="20"/>
              <w:jc w:val="center"/>
              <w:rPr>
                <w:sz w:val="24"/>
                <w:szCs w:val="24"/>
              </w:rPr>
            </w:pPr>
            <w:r w:rsidRPr="006B1028">
              <w:rPr>
                <w:sz w:val="24"/>
                <w:szCs w:val="24"/>
              </w:rPr>
              <w:t>Thành phố Hòa Bình</w:t>
            </w:r>
          </w:p>
          <w:p w14:paraId="56615AFF" w14:textId="77777777" w:rsidR="00780EEB" w:rsidRPr="006B1028" w:rsidRDefault="00780EEB" w:rsidP="00F160B8">
            <w:pPr>
              <w:widowControl w:val="0"/>
              <w:spacing w:before="20" w:after="20"/>
              <w:jc w:val="center"/>
              <w:rPr>
                <w:sz w:val="24"/>
                <w:szCs w:val="24"/>
              </w:rPr>
            </w:pPr>
            <w:r w:rsidRPr="006B1028">
              <w:rPr>
                <w:sz w:val="24"/>
                <w:szCs w:val="24"/>
              </w:rPr>
              <w:t>Huyện Đà Bắc</w:t>
            </w:r>
          </w:p>
          <w:p w14:paraId="6FECC180" w14:textId="77777777" w:rsidR="00780EEB" w:rsidRPr="006B1028" w:rsidRDefault="00780EEB" w:rsidP="00F160B8">
            <w:pPr>
              <w:widowControl w:val="0"/>
              <w:spacing w:before="20" w:after="20"/>
              <w:jc w:val="center"/>
              <w:rPr>
                <w:sz w:val="24"/>
                <w:szCs w:val="24"/>
              </w:rPr>
            </w:pPr>
            <w:r w:rsidRPr="006B1028">
              <w:rPr>
                <w:sz w:val="24"/>
                <w:szCs w:val="24"/>
              </w:rPr>
              <w:t>Huyện Mai Châu</w:t>
            </w:r>
          </w:p>
          <w:p w14:paraId="68C835AC" w14:textId="77777777" w:rsidR="00780EEB" w:rsidRPr="006B1028" w:rsidRDefault="00780EEB" w:rsidP="00F160B8">
            <w:pPr>
              <w:widowControl w:val="0"/>
              <w:spacing w:before="20" w:after="20"/>
              <w:jc w:val="center"/>
              <w:rPr>
                <w:sz w:val="24"/>
                <w:szCs w:val="24"/>
              </w:rPr>
            </w:pPr>
            <w:r w:rsidRPr="006B1028">
              <w:rPr>
                <w:sz w:val="24"/>
                <w:szCs w:val="24"/>
              </w:rPr>
              <w:t>Huyện Lương Sơn</w:t>
            </w:r>
          </w:p>
          <w:p w14:paraId="63BFF028" w14:textId="77777777" w:rsidR="00780EEB" w:rsidRPr="006B1028" w:rsidRDefault="00780EEB" w:rsidP="00F160B8">
            <w:pPr>
              <w:widowControl w:val="0"/>
              <w:spacing w:before="20" w:after="20"/>
              <w:jc w:val="center"/>
              <w:rPr>
                <w:sz w:val="24"/>
                <w:szCs w:val="24"/>
              </w:rPr>
            </w:pPr>
            <w:r w:rsidRPr="006B1028">
              <w:rPr>
                <w:sz w:val="24"/>
                <w:szCs w:val="24"/>
              </w:rPr>
              <w:t>Huyện Kim Bôi</w:t>
            </w:r>
          </w:p>
          <w:p w14:paraId="556D2537" w14:textId="77777777" w:rsidR="00780EEB" w:rsidRPr="006B1028" w:rsidRDefault="00780EEB" w:rsidP="00F160B8">
            <w:pPr>
              <w:widowControl w:val="0"/>
              <w:spacing w:before="20" w:after="20"/>
              <w:jc w:val="center"/>
              <w:rPr>
                <w:sz w:val="24"/>
                <w:szCs w:val="24"/>
              </w:rPr>
            </w:pPr>
            <w:r w:rsidRPr="006B1028">
              <w:rPr>
                <w:sz w:val="24"/>
                <w:szCs w:val="24"/>
              </w:rPr>
              <w:t>Huyện Tân Lạc</w:t>
            </w:r>
          </w:p>
          <w:p w14:paraId="5739A464" w14:textId="77777777" w:rsidR="00780EEB" w:rsidRPr="006B1028" w:rsidRDefault="00780EEB" w:rsidP="00F160B8">
            <w:pPr>
              <w:widowControl w:val="0"/>
              <w:spacing w:before="20" w:after="20"/>
              <w:jc w:val="center"/>
              <w:rPr>
                <w:sz w:val="24"/>
                <w:szCs w:val="24"/>
              </w:rPr>
            </w:pPr>
            <w:r w:rsidRPr="006B1028">
              <w:rPr>
                <w:sz w:val="24"/>
                <w:szCs w:val="24"/>
              </w:rPr>
              <w:t>Huyện Lạc Sơn</w:t>
            </w:r>
          </w:p>
          <w:p w14:paraId="5964825E" w14:textId="77777777" w:rsidR="00780EEB" w:rsidRPr="006B1028" w:rsidRDefault="00780EEB" w:rsidP="00F160B8">
            <w:pPr>
              <w:widowControl w:val="0"/>
              <w:spacing w:before="20" w:after="20"/>
              <w:jc w:val="center"/>
              <w:rPr>
                <w:sz w:val="24"/>
                <w:szCs w:val="24"/>
              </w:rPr>
            </w:pPr>
            <w:r w:rsidRPr="006B1028">
              <w:rPr>
                <w:sz w:val="24"/>
                <w:szCs w:val="24"/>
              </w:rPr>
              <w:t>Huyện Lạc Th</w:t>
            </w:r>
            <w:r>
              <w:rPr>
                <w:sz w:val="24"/>
                <w:szCs w:val="24"/>
              </w:rPr>
              <w:t>ủy</w:t>
            </w:r>
          </w:p>
          <w:p w14:paraId="7FEA3B84" w14:textId="77777777" w:rsidR="00780EEB" w:rsidRPr="006B1028" w:rsidRDefault="00780EEB" w:rsidP="00F160B8">
            <w:pPr>
              <w:widowControl w:val="0"/>
              <w:spacing w:before="20" w:after="20"/>
              <w:jc w:val="center"/>
              <w:rPr>
                <w:sz w:val="24"/>
                <w:szCs w:val="24"/>
              </w:rPr>
            </w:pPr>
            <w:r w:rsidRPr="006B1028">
              <w:rPr>
                <w:sz w:val="24"/>
                <w:szCs w:val="24"/>
              </w:rPr>
              <w:t>Huyện Yên Th</w:t>
            </w:r>
            <w:r>
              <w:rPr>
                <w:sz w:val="24"/>
                <w:szCs w:val="24"/>
              </w:rPr>
              <w:t>ủy</w:t>
            </w:r>
          </w:p>
          <w:p w14:paraId="57FA4252" w14:textId="77777777" w:rsidR="00780EEB" w:rsidRPr="006B1028" w:rsidRDefault="00780EEB" w:rsidP="00F160B8">
            <w:pPr>
              <w:widowControl w:val="0"/>
              <w:spacing w:before="20" w:after="20"/>
              <w:jc w:val="center"/>
              <w:rPr>
                <w:sz w:val="24"/>
                <w:szCs w:val="24"/>
              </w:rPr>
            </w:pPr>
            <w:r w:rsidRPr="006B1028">
              <w:rPr>
                <w:sz w:val="24"/>
                <w:szCs w:val="24"/>
              </w:rPr>
              <w:t>Huyện Cao Phong</w:t>
            </w:r>
          </w:p>
        </w:tc>
        <w:tc>
          <w:tcPr>
            <w:tcW w:w="730" w:type="dxa"/>
            <w:shd w:val="clear" w:color="auto" w:fill="auto"/>
          </w:tcPr>
          <w:p w14:paraId="36CF17EF" w14:textId="77777777" w:rsidR="00780EEB" w:rsidRPr="006B1028" w:rsidRDefault="00780EEB" w:rsidP="00F160B8">
            <w:pPr>
              <w:widowControl w:val="0"/>
              <w:spacing w:before="20" w:after="20"/>
              <w:jc w:val="center"/>
              <w:rPr>
                <w:sz w:val="24"/>
                <w:szCs w:val="24"/>
              </w:rPr>
            </w:pPr>
            <w:r w:rsidRPr="006B1028">
              <w:rPr>
                <w:b/>
                <w:bCs/>
                <w:sz w:val="24"/>
                <w:szCs w:val="24"/>
              </w:rPr>
              <w:t>25</w:t>
            </w:r>
          </w:p>
          <w:p w14:paraId="41D604FD" w14:textId="77777777" w:rsidR="00780EEB" w:rsidRPr="006B1028" w:rsidRDefault="00780EEB" w:rsidP="00F160B8">
            <w:pPr>
              <w:widowControl w:val="0"/>
              <w:spacing w:before="20" w:after="20"/>
              <w:jc w:val="center"/>
              <w:rPr>
                <w:sz w:val="24"/>
                <w:szCs w:val="24"/>
              </w:rPr>
            </w:pPr>
            <w:r w:rsidRPr="006B1028">
              <w:rPr>
                <w:b/>
                <w:bCs/>
                <w:sz w:val="24"/>
                <w:szCs w:val="24"/>
              </w:rPr>
              <w:t> </w:t>
            </w:r>
          </w:p>
          <w:p w14:paraId="4A8A3D98" w14:textId="77777777" w:rsidR="00780EEB" w:rsidRPr="006B1028" w:rsidRDefault="00780EEB" w:rsidP="00F160B8">
            <w:pPr>
              <w:widowControl w:val="0"/>
              <w:spacing w:before="20" w:after="20"/>
              <w:jc w:val="center"/>
              <w:rPr>
                <w:sz w:val="24"/>
                <w:szCs w:val="24"/>
              </w:rPr>
            </w:pPr>
            <w:r w:rsidRPr="006B1028">
              <w:rPr>
                <w:sz w:val="24"/>
                <w:szCs w:val="24"/>
              </w:rPr>
              <w:t>25</w:t>
            </w:r>
          </w:p>
          <w:p w14:paraId="3469C856" w14:textId="77777777" w:rsidR="00780EEB" w:rsidRPr="006B1028" w:rsidRDefault="00780EEB" w:rsidP="00F160B8">
            <w:pPr>
              <w:widowControl w:val="0"/>
              <w:spacing w:before="20" w:after="20"/>
              <w:jc w:val="center"/>
              <w:rPr>
                <w:sz w:val="24"/>
                <w:szCs w:val="24"/>
              </w:rPr>
            </w:pPr>
            <w:r w:rsidRPr="006B1028">
              <w:rPr>
                <w:sz w:val="24"/>
                <w:szCs w:val="24"/>
              </w:rPr>
              <w:t>25</w:t>
            </w:r>
          </w:p>
          <w:p w14:paraId="59375618" w14:textId="77777777" w:rsidR="00780EEB" w:rsidRPr="006B1028" w:rsidRDefault="00780EEB" w:rsidP="00F160B8">
            <w:pPr>
              <w:widowControl w:val="0"/>
              <w:spacing w:before="20" w:after="20"/>
              <w:jc w:val="center"/>
              <w:rPr>
                <w:sz w:val="24"/>
                <w:szCs w:val="24"/>
              </w:rPr>
            </w:pPr>
            <w:r w:rsidRPr="006B1028">
              <w:rPr>
                <w:sz w:val="24"/>
                <w:szCs w:val="24"/>
              </w:rPr>
              <w:t>25</w:t>
            </w:r>
          </w:p>
          <w:p w14:paraId="3AEEC22B" w14:textId="77777777" w:rsidR="00780EEB" w:rsidRPr="006B1028" w:rsidRDefault="00780EEB" w:rsidP="00F160B8">
            <w:pPr>
              <w:widowControl w:val="0"/>
              <w:spacing w:before="20" w:after="20"/>
              <w:jc w:val="center"/>
              <w:rPr>
                <w:sz w:val="24"/>
                <w:szCs w:val="24"/>
              </w:rPr>
            </w:pPr>
            <w:r w:rsidRPr="006B1028">
              <w:rPr>
                <w:sz w:val="24"/>
                <w:szCs w:val="24"/>
              </w:rPr>
              <w:t>25</w:t>
            </w:r>
          </w:p>
          <w:p w14:paraId="749BB13A" w14:textId="77777777" w:rsidR="00780EEB" w:rsidRPr="006B1028" w:rsidRDefault="00780EEB" w:rsidP="00F160B8">
            <w:pPr>
              <w:widowControl w:val="0"/>
              <w:spacing w:before="20" w:after="20"/>
              <w:jc w:val="center"/>
              <w:rPr>
                <w:sz w:val="24"/>
                <w:szCs w:val="24"/>
              </w:rPr>
            </w:pPr>
            <w:r w:rsidRPr="006B1028">
              <w:rPr>
                <w:sz w:val="24"/>
                <w:szCs w:val="24"/>
              </w:rPr>
              <w:t>25</w:t>
            </w:r>
          </w:p>
          <w:p w14:paraId="13EAF476" w14:textId="77777777" w:rsidR="00780EEB" w:rsidRPr="006B1028" w:rsidRDefault="00780EEB" w:rsidP="00F160B8">
            <w:pPr>
              <w:widowControl w:val="0"/>
              <w:spacing w:before="20" w:after="20"/>
              <w:jc w:val="center"/>
              <w:rPr>
                <w:sz w:val="24"/>
                <w:szCs w:val="24"/>
              </w:rPr>
            </w:pPr>
            <w:r w:rsidRPr="006B1028">
              <w:rPr>
                <w:sz w:val="24"/>
                <w:szCs w:val="24"/>
              </w:rPr>
              <w:t>25</w:t>
            </w:r>
          </w:p>
          <w:p w14:paraId="37B1060B" w14:textId="77777777" w:rsidR="00780EEB" w:rsidRPr="006B1028" w:rsidRDefault="00780EEB" w:rsidP="00F160B8">
            <w:pPr>
              <w:widowControl w:val="0"/>
              <w:spacing w:before="20" w:after="20"/>
              <w:jc w:val="center"/>
              <w:rPr>
                <w:sz w:val="24"/>
                <w:szCs w:val="24"/>
              </w:rPr>
            </w:pPr>
            <w:r w:rsidRPr="006B1028">
              <w:rPr>
                <w:sz w:val="24"/>
                <w:szCs w:val="24"/>
              </w:rPr>
              <w:t>25</w:t>
            </w:r>
          </w:p>
          <w:p w14:paraId="1D41B029" w14:textId="77777777" w:rsidR="00780EEB" w:rsidRPr="006B1028" w:rsidRDefault="00780EEB" w:rsidP="00F160B8">
            <w:pPr>
              <w:widowControl w:val="0"/>
              <w:spacing w:before="20" w:after="20"/>
              <w:jc w:val="center"/>
              <w:rPr>
                <w:sz w:val="24"/>
                <w:szCs w:val="24"/>
              </w:rPr>
            </w:pPr>
            <w:r w:rsidRPr="006B1028">
              <w:rPr>
                <w:sz w:val="24"/>
                <w:szCs w:val="24"/>
              </w:rPr>
              <w:t>25</w:t>
            </w:r>
          </w:p>
          <w:p w14:paraId="7C0FD867" w14:textId="77777777" w:rsidR="00780EEB" w:rsidRPr="006B1028" w:rsidRDefault="00780EEB" w:rsidP="00F160B8">
            <w:pPr>
              <w:widowControl w:val="0"/>
              <w:spacing w:before="20" w:after="20"/>
              <w:jc w:val="center"/>
              <w:rPr>
                <w:sz w:val="24"/>
                <w:szCs w:val="24"/>
              </w:rPr>
            </w:pPr>
            <w:r w:rsidRPr="006B1028">
              <w:rPr>
                <w:sz w:val="24"/>
                <w:szCs w:val="24"/>
              </w:rPr>
              <w:t>25</w:t>
            </w:r>
          </w:p>
          <w:p w14:paraId="06EDDA83" w14:textId="77777777" w:rsidR="00780EEB" w:rsidRPr="006B1028" w:rsidRDefault="00780EEB" w:rsidP="00F160B8">
            <w:pPr>
              <w:widowControl w:val="0"/>
              <w:spacing w:before="20" w:after="20"/>
              <w:jc w:val="center"/>
              <w:rPr>
                <w:sz w:val="24"/>
                <w:szCs w:val="24"/>
              </w:rPr>
            </w:pPr>
            <w:r w:rsidRPr="006B1028">
              <w:rPr>
                <w:sz w:val="24"/>
                <w:szCs w:val="24"/>
              </w:rPr>
              <w:t>25</w:t>
            </w:r>
          </w:p>
        </w:tc>
        <w:tc>
          <w:tcPr>
            <w:tcW w:w="730" w:type="dxa"/>
            <w:shd w:val="clear" w:color="auto" w:fill="auto"/>
          </w:tcPr>
          <w:p w14:paraId="6DE48710" w14:textId="77777777" w:rsidR="00780EEB" w:rsidRPr="006B1028" w:rsidRDefault="00780EEB" w:rsidP="00F160B8">
            <w:pPr>
              <w:widowControl w:val="0"/>
              <w:spacing w:before="20" w:after="20"/>
              <w:jc w:val="center"/>
              <w:rPr>
                <w:sz w:val="24"/>
                <w:szCs w:val="24"/>
              </w:rPr>
            </w:pPr>
            <w:r w:rsidRPr="006B1028">
              <w:rPr>
                <w:sz w:val="24"/>
                <w:szCs w:val="24"/>
              </w:rPr>
              <w:t> </w:t>
            </w:r>
          </w:p>
          <w:p w14:paraId="731E68D8" w14:textId="77777777" w:rsidR="00780EEB" w:rsidRPr="006B1028" w:rsidRDefault="00780EEB" w:rsidP="00F160B8">
            <w:pPr>
              <w:widowControl w:val="0"/>
              <w:spacing w:before="20" w:after="20"/>
              <w:jc w:val="center"/>
              <w:rPr>
                <w:sz w:val="24"/>
                <w:szCs w:val="24"/>
              </w:rPr>
            </w:pPr>
            <w:r w:rsidRPr="006B1028">
              <w:rPr>
                <w:sz w:val="24"/>
                <w:szCs w:val="24"/>
              </w:rPr>
              <w:t> </w:t>
            </w:r>
          </w:p>
          <w:p w14:paraId="70A9265E" w14:textId="77777777" w:rsidR="00780EEB" w:rsidRPr="006B1028" w:rsidRDefault="00780EEB" w:rsidP="00F160B8">
            <w:pPr>
              <w:widowControl w:val="0"/>
              <w:spacing w:before="20" w:after="20"/>
              <w:jc w:val="center"/>
              <w:rPr>
                <w:sz w:val="24"/>
                <w:szCs w:val="24"/>
              </w:rPr>
            </w:pPr>
            <w:r w:rsidRPr="006B1028">
              <w:rPr>
                <w:sz w:val="24"/>
                <w:szCs w:val="24"/>
              </w:rPr>
              <w:t>A</w:t>
            </w:r>
          </w:p>
          <w:p w14:paraId="2431E6C0" w14:textId="77777777" w:rsidR="00780EEB" w:rsidRPr="006B1028" w:rsidRDefault="00780EEB" w:rsidP="00F160B8">
            <w:pPr>
              <w:widowControl w:val="0"/>
              <w:spacing w:before="20" w:after="20"/>
              <w:jc w:val="center"/>
              <w:rPr>
                <w:sz w:val="24"/>
                <w:szCs w:val="24"/>
              </w:rPr>
            </w:pPr>
            <w:r w:rsidRPr="006B1028">
              <w:rPr>
                <w:sz w:val="24"/>
                <w:szCs w:val="24"/>
              </w:rPr>
              <w:t>B</w:t>
            </w:r>
          </w:p>
          <w:p w14:paraId="296E1E4E" w14:textId="77777777" w:rsidR="00780EEB" w:rsidRPr="006B1028" w:rsidRDefault="00780EEB" w:rsidP="00F160B8">
            <w:pPr>
              <w:widowControl w:val="0"/>
              <w:spacing w:before="20" w:after="20"/>
              <w:jc w:val="center"/>
              <w:rPr>
                <w:sz w:val="24"/>
                <w:szCs w:val="24"/>
              </w:rPr>
            </w:pPr>
            <w:r w:rsidRPr="006B1028">
              <w:rPr>
                <w:sz w:val="24"/>
                <w:szCs w:val="24"/>
              </w:rPr>
              <w:t>C</w:t>
            </w:r>
          </w:p>
          <w:p w14:paraId="008D65EA" w14:textId="77777777" w:rsidR="00780EEB" w:rsidRPr="006B1028" w:rsidRDefault="00780EEB" w:rsidP="00F160B8">
            <w:pPr>
              <w:widowControl w:val="0"/>
              <w:spacing w:before="20" w:after="20"/>
              <w:jc w:val="center"/>
              <w:rPr>
                <w:sz w:val="24"/>
                <w:szCs w:val="24"/>
              </w:rPr>
            </w:pPr>
            <w:r w:rsidRPr="006B1028">
              <w:rPr>
                <w:sz w:val="24"/>
                <w:szCs w:val="24"/>
              </w:rPr>
              <w:t>E</w:t>
            </w:r>
          </w:p>
          <w:p w14:paraId="4B8B71BD" w14:textId="77777777" w:rsidR="00780EEB" w:rsidRPr="006B1028" w:rsidRDefault="00780EEB" w:rsidP="00F160B8">
            <w:pPr>
              <w:widowControl w:val="0"/>
              <w:spacing w:before="20" w:after="20"/>
              <w:jc w:val="center"/>
              <w:rPr>
                <w:sz w:val="24"/>
                <w:szCs w:val="24"/>
              </w:rPr>
            </w:pPr>
            <w:r w:rsidRPr="006B1028">
              <w:rPr>
                <w:sz w:val="24"/>
                <w:szCs w:val="24"/>
              </w:rPr>
              <w:t>F</w:t>
            </w:r>
          </w:p>
          <w:p w14:paraId="3F972E30" w14:textId="77777777" w:rsidR="00780EEB" w:rsidRPr="006B1028" w:rsidRDefault="00780EEB" w:rsidP="00F160B8">
            <w:pPr>
              <w:widowControl w:val="0"/>
              <w:spacing w:before="20" w:after="20"/>
              <w:jc w:val="center"/>
              <w:rPr>
                <w:sz w:val="24"/>
                <w:szCs w:val="24"/>
              </w:rPr>
            </w:pPr>
            <w:r w:rsidRPr="006B1028">
              <w:rPr>
                <w:sz w:val="24"/>
                <w:szCs w:val="24"/>
              </w:rPr>
              <w:t>G</w:t>
            </w:r>
          </w:p>
          <w:p w14:paraId="25D3B42A" w14:textId="77777777" w:rsidR="00780EEB" w:rsidRPr="006B1028" w:rsidRDefault="00780EEB" w:rsidP="00F160B8">
            <w:pPr>
              <w:widowControl w:val="0"/>
              <w:spacing w:before="20" w:after="20"/>
              <w:jc w:val="center"/>
              <w:rPr>
                <w:sz w:val="24"/>
                <w:szCs w:val="24"/>
              </w:rPr>
            </w:pPr>
            <w:r w:rsidRPr="006B1028">
              <w:rPr>
                <w:sz w:val="24"/>
                <w:szCs w:val="24"/>
              </w:rPr>
              <w:t>H</w:t>
            </w:r>
          </w:p>
          <w:p w14:paraId="45B38919" w14:textId="77777777" w:rsidR="00780EEB" w:rsidRPr="006B1028" w:rsidRDefault="00780EEB" w:rsidP="00F160B8">
            <w:pPr>
              <w:widowControl w:val="0"/>
              <w:spacing w:before="20" w:after="20"/>
              <w:jc w:val="center"/>
              <w:rPr>
                <w:sz w:val="24"/>
                <w:szCs w:val="24"/>
              </w:rPr>
            </w:pPr>
            <w:r w:rsidRPr="006B1028">
              <w:rPr>
                <w:sz w:val="24"/>
                <w:szCs w:val="24"/>
              </w:rPr>
              <w:t>I</w:t>
            </w:r>
          </w:p>
          <w:p w14:paraId="139F55C2" w14:textId="77777777" w:rsidR="00780EEB" w:rsidRPr="006B1028" w:rsidRDefault="00780EEB" w:rsidP="00F160B8">
            <w:pPr>
              <w:widowControl w:val="0"/>
              <w:spacing w:before="20" w:after="20"/>
              <w:jc w:val="center"/>
              <w:rPr>
                <w:sz w:val="24"/>
                <w:szCs w:val="24"/>
              </w:rPr>
            </w:pPr>
            <w:r w:rsidRPr="006B1028">
              <w:rPr>
                <w:sz w:val="24"/>
                <w:szCs w:val="24"/>
              </w:rPr>
              <w:t>J</w:t>
            </w:r>
          </w:p>
          <w:p w14:paraId="62A9A680" w14:textId="77777777" w:rsidR="00780EEB" w:rsidRPr="006B1028" w:rsidRDefault="00780EEB" w:rsidP="00F160B8">
            <w:pPr>
              <w:widowControl w:val="0"/>
              <w:spacing w:before="20" w:after="20"/>
              <w:jc w:val="center"/>
              <w:rPr>
                <w:sz w:val="24"/>
                <w:szCs w:val="24"/>
              </w:rPr>
            </w:pPr>
            <w:r w:rsidRPr="006B1028">
              <w:rPr>
                <w:sz w:val="24"/>
                <w:szCs w:val="24"/>
              </w:rPr>
              <w:t>K</w:t>
            </w:r>
          </w:p>
        </w:tc>
        <w:tc>
          <w:tcPr>
            <w:tcW w:w="3211" w:type="dxa"/>
            <w:shd w:val="clear" w:color="auto" w:fill="auto"/>
          </w:tcPr>
          <w:p w14:paraId="21657117" w14:textId="77777777" w:rsidR="00780EEB" w:rsidRPr="006B1028" w:rsidRDefault="00780EEB" w:rsidP="00F160B8">
            <w:pPr>
              <w:widowControl w:val="0"/>
              <w:spacing w:before="20" w:after="20"/>
              <w:jc w:val="center"/>
              <w:rPr>
                <w:sz w:val="24"/>
                <w:szCs w:val="24"/>
              </w:rPr>
            </w:pPr>
            <w:r w:rsidRPr="006B1028">
              <w:rPr>
                <w:b/>
                <w:bCs/>
                <w:sz w:val="24"/>
                <w:szCs w:val="24"/>
              </w:rPr>
              <w:t>Tỉnh Thanh Hóa</w:t>
            </w:r>
          </w:p>
          <w:p w14:paraId="4BB04B1C" w14:textId="77777777" w:rsidR="00780EEB" w:rsidRPr="004A3654" w:rsidRDefault="00780EEB" w:rsidP="00F160B8">
            <w:pPr>
              <w:widowControl w:val="0"/>
              <w:spacing w:before="20" w:after="20"/>
              <w:jc w:val="center"/>
              <w:rPr>
                <w:spacing w:val="-6"/>
                <w:sz w:val="24"/>
                <w:szCs w:val="24"/>
              </w:rPr>
            </w:pPr>
            <w:r w:rsidRPr="004A3654">
              <w:rPr>
                <w:spacing w:val="-6"/>
                <w:sz w:val="24"/>
                <w:szCs w:val="24"/>
              </w:rPr>
              <w:t>(</w:t>
            </w:r>
            <w:r w:rsidRPr="004A3654">
              <w:rPr>
                <w:i/>
                <w:spacing w:val="-6"/>
                <w:sz w:val="24"/>
                <w:szCs w:val="24"/>
              </w:rPr>
              <w:t>2 thành phố, 2 thị xã, 23 huyện</w:t>
            </w:r>
            <w:r w:rsidRPr="004A3654">
              <w:rPr>
                <w:spacing w:val="-6"/>
                <w:sz w:val="24"/>
                <w:szCs w:val="24"/>
              </w:rPr>
              <w:t>)</w:t>
            </w:r>
          </w:p>
          <w:p w14:paraId="453E3D26" w14:textId="77777777" w:rsidR="00780EEB" w:rsidRPr="006B1028" w:rsidRDefault="00780EEB" w:rsidP="00F160B8">
            <w:pPr>
              <w:widowControl w:val="0"/>
              <w:spacing w:before="20" w:after="20"/>
              <w:jc w:val="center"/>
              <w:rPr>
                <w:sz w:val="24"/>
                <w:szCs w:val="24"/>
              </w:rPr>
            </w:pPr>
            <w:r w:rsidRPr="006B1028">
              <w:rPr>
                <w:sz w:val="24"/>
                <w:szCs w:val="24"/>
              </w:rPr>
              <w:t>Thành phố Thanh Hóa</w:t>
            </w:r>
          </w:p>
          <w:p w14:paraId="7FBCBBAF" w14:textId="77777777" w:rsidR="00780EEB" w:rsidRPr="006B1028" w:rsidRDefault="00780EEB" w:rsidP="00F160B8">
            <w:pPr>
              <w:widowControl w:val="0"/>
              <w:spacing w:before="20" w:after="20"/>
              <w:jc w:val="center"/>
              <w:rPr>
                <w:sz w:val="24"/>
                <w:szCs w:val="24"/>
              </w:rPr>
            </w:pPr>
            <w:r w:rsidRPr="006B1028">
              <w:rPr>
                <w:sz w:val="24"/>
                <w:szCs w:val="24"/>
              </w:rPr>
              <w:t>Thị xã Bỉm Sơn</w:t>
            </w:r>
          </w:p>
          <w:p w14:paraId="06792376" w14:textId="77777777" w:rsidR="00780EEB" w:rsidRPr="006B1028" w:rsidRDefault="00780EEB" w:rsidP="00F160B8">
            <w:pPr>
              <w:widowControl w:val="0"/>
              <w:spacing w:before="20" w:after="20"/>
              <w:jc w:val="center"/>
              <w:rPr>
                <w:sz w:val="24"/>
                <w:szCs w:val="24"/>
              </w:rPr>
            </w:pPr>
            <w:r w:rsidRPr="006B1028">
              <w:rPr>
                <w:sz w:val="24"/>
                <w:szCs w:val="24"/>
              </w:rPr>
              <w:t>Thành phố Sầm Sơn</w:t>
            </w:r>
          </w:p>
          <w:p w14:paraId="70521525" w14:textId="77777777" w:rsidR="00780EEB" w:rsidRPr="006B1028" w:rsidRDefault="00780EEB" w:rsidP="00F160B8">
            <w:pPr>
              <w:widowControl w:val="0"/>
              <w:spacing w:before="20" w:after="20"/>
              <w:jc w:val="center"/>
              <w:rPr>
                <w:sz w:val="24"/>
                <w:szCs w:val="24"/>
              </w:rPr>
            </w:pPr>
            <w:r w:rsidRPr="006B1028">
              <w:rPr>
                <w:sz w:val="24"/>
                <w:szCs w:val="24"/>
              </w:rPr>
              <w:t>Huyện Mường Lát</w:t>
            </w:r>
          </w:p>
          <w:p w14:paraId="18021DE3" w14:textId="77777777" w:rsidR="00780EEB" w:rsidRPr="006B1028" w:rsidRDefault="00780EEB" w:rsidP="00F160B8">
            <w:pPr>
              <w:widowControl w:val="0"/>
              <w:spacing w:before="20" w:after="20"/>
              <w:jc w:val="center"/>
              <w:rPr>
                <w:sz w:val="24"/>
                <w:szCs w:val="24"/>
              </w:rPr>
            </w:pPr>
            <w:r w:rsidRPr="006B1028">
              <w:rPr>
                <w:sz w:val="24"/>
                <w:szCs w:val="24"/>
              </w:rPr>
              <w:t>Huyện Quan Hóa</w:t>
            </w:r>
          </w:p>
          <w:p w14:paraId="2441413E" w14:textId="77777777" w:rsidR="00780EEB" w:rsidRPr="006B1028" w:rsidRDefault="00780EEB" w:rsidP="00F160B8">
            <w:pPr>
              <w:widowControl w:val="0"/>
              <w:spacing w:before="20" w:after="20"/>
              <w:jc w:val="center"/>
              <w:rPr>
                <w:sz w:val="24"/>
                <w:szCs w:val="24"/>
              </w:rPr>
            </w:pPr>
            <w:r w:rsidRPr="006B1028">
              <w:rPr>
                <w:sz w:val="24"/>
                <w:szCs w:val="24"/>
              </w:rPr>
              <w:t>Huyện Quan Sơn</w:t>
            </w:r>
          </w:p>
          <w:p w14:paraId="7670AEB4" w14:textId="77777777" w:rsidR="00780EEB" w:rsidRPr="006B1028" w:rsidRDefault="00780EEB" w:rsidP="00F160B8">
            <w:pPr>
              <w:widowControl w:val="0"/>
              <w:spacing w:before="20" w:after="20"/>
              <w:jc w:val="center"/>
              <w:rPr>
                <w:sz w:val="24"/>
                <w:szCs w:val="24"/>
              </w:rPr>
            </w:pPr>
            <w:r w:rsidRPr="006B1028">
              <w:rPr>
                <w:sz w:val="24"/>
                <w:szCs w:val="24"/>
              </w:rPr>
              <w:t>Huyện Bá Thước</w:t>
            </w:r>
          </w:p>
          <w:p w14:paraId="5BEB1EA8" w14:textId="77777777" w:rsidR="00780EEB" w:rsidRPr="006B1028" w:rsidRDefault="00780EEB" w:rsidP="00F160B8">
            <w:pPr>
              <w:widowControl w:val="0"/>
              <w:spacing w:before="20" w:after="20"/>
              <w:jc w:val="center"/>
              <w:rPr>
                <w:sz w:val="24"/>
                <w:szCs w:val="24"/>
              </w:rPr>
            </w:pPr>
            <w:r w:rsidRPr="006B1028">
              <w:rPr>
                <w:sz w:val="24"/>
                <w:szCs w:val="24"/>
              </w:rPr>
              <w:t>Huyện Cẩm Th</w:t>
            </w:r>
            <w:r>
              <w:rPr>
                <w:sz w:val="24"/>
                <w:szCs w:val="24"/>
              </w:rPr>
              <w:t>ủy</w:t>
            </w:r>
          </w:p>
          <w:p w14:paraId="66040931" w14:textId="77777777" w:rsidR="00780EEB" w:rsidRPr="006B1028" w:rsidRDefault="00780EEB" w:rsidP="00F160B8">
            <w:pPr>
              <w:widowControl w:val="0"/>
              <w:spacing w:before="20" w:after="20"/>
              <w:jc w:val="center"/>
              <w:rPr>
                <w:sz w:val="24"/>
                <w:szCs w:val="24"/>
              </w:rPr>
            </w:pPr>
            <w:r w:rsidRPr="006B1028">
              <w:rPr>
                <w:sz w:val="24"/>
                <w:szCs w:val="24"/>
              </w:rPr>
              <w:t>Huyện Lang Chánh</w:t>
            </w:r>
          </w:p>
          <w:p w14:paraId="43E187CC" w14:textId="77777777" w:rsidR="00780EEB" w:rsidRPr="006B1028" w:rsidRDefault="00780EEB" w:rsidP="00F160B8">
            <w:pPr>
              <w:widowControl w:val="0"/>
              <w:spacing w:before="20" w:after="20"/>
              <w:jc w:val="center"/>
              <w:rPr>
                <w:sz w:val="24"/>
                <w:szCs w:val="24"/>
              </w:rPr>
            </w:pPr>
            <w:r w:rsidRPr="006B1028">
              <w:rPr>
                <w:sz w:val="24"/>
                <w:szCs w:val="24"/>
              </w:rPr>
              <w:t>Huyện Thạch Thành</w:t>
            </w:r>
          </w:p>
          <w:p w14:paraId="3E2385A3" w14:textId="77777777" w:rsidR="00780EEB" w:rsidRPr="006B1028" w:rsidRDefault="00780EEB" w:rsidP="00F160B8">
            <w:pPr>
              <w:widowControl w:val="0"/>
              <w:spacing w:before="20" w:after="20"/>
              <w:jc w:val="center"/>
              <w:rPr>
                <w:sz w:val="24"/>
                <w:szCs w:val="24"/>
              </w:rPr>
            </w:pPr>
            <w:r w:rsidRPr="006B1028">
              <w:rPr>
                <w:sz w:val="24"/>
                <w:szCs w:val="24"/>
              </w:rPr>
              <w:t>Huyện Ngọc Lặc</w:t>
            </w:r>
          </w:p>
          <w:p w14:paraId="73CA8099" w14:textId="77777777" w:rsidR="00780EEB" w:rsidRPr="006B1028" w:rsidRDefault="00780EEB" w:rsidP="00F160B8">
            <w:pPr>
              <w:widowControl w:val="0"/>
              <w:spacing w:before="20" w:after="20"/>
              <w:jc w:val="center"/>
              <w:rPr>
                <w:sz w:val="24"/>
                <w:szCs w:val="24"/>
              </w:rPr>
            </w:pPr>
            <w:r w:rsidRPr="006B1028">
              <w:rPr>
                <w:sz w:val="24"/>
                <w:szCs w:val="24"/>
              </w:rPr>
              <w:t>Huyện Thường Xuân</w:t>
            </w:r>
          </w:p>
          <w:p w14:paraId="3AB46B3D" w14:textId="77777777" w:rsidR="00780EEB" w:rsidRPr="006B1028" w:rsidRDefault="00780EEB" w:rsidP="00F160B8">
            <w:pPr>
              <w:widowControl w:val="0"/>
              <w:spacing w:before="20" w:after="20"/>
              <w:jc w:val="center"/>
              <w:rPr>
                <w:sz w:val="24"/>
                <w:szCs w:val="24"/>
              </w:rPr>
            </w:pPr>
            <w:r w:rsidRPr="006B1028">
              <w:rPr>
                <w:sz w:val="24"/>
                <w:szCs w:val="24"/>
              </w:rPr>
              <w:t>Huyện Như Xuân</w:t>
            </w:r>
          </w:p>
          <w:p w14:paraId="3682CE2A" w14:textId="77777777" w:rsidR="00780EEB" w:rsidRPr="006B1028" w:rsidRDefault="00780EEB" w:rsidP="00F160B8">
            <w:pPr>
              <w:widowControl w:val="0"/>
              <w:spacing w:before="20" w:after="20"/>
              <w:jc w:val="center"/>
              <w:rPr>
                <w:sz w:val="24"/>
                <w:szCs w:val="24"/>
              </w:rPr>
            </w:pPr>
            <w:r w:rsidRPr="006B1028">
              <w:rPr>
                <w:sz w:val="24"/>
                <w:szCs w:val="24"/>
              </w:rPr>
              <w:t>Huyện Như Thanh</w:t>
            </w:r>
          </w:p>
          <w:p w14:paraId="532BF447" w14:textId="77777777" w:rsidR="00780EEB" w:rsidRPr="006B1028" w:rsidRDefault="00780EEB" w:rsidP="00F160B8">
            <w:pPr>
              <w:widowControl w:val="0"/>
              <w:spacing w:before="20" w:after="20"/>
              <w:jc w:val="center"/>
              <w:rPr>
                <w:sz w:val="24"/>
                <w:szCs w:val="24"/>
              </w:rPr>
            </w:pPr>
            <w:r w:rsidRPr="006B1028">
              <w:rPr>
                <w:sz w:val="24"/>
                <w:szCs w:val="24"/>
              </w:rPr>
              <w:t>Huyện Vĩnh Lộc</w:t>
            </w:r>
          </w:p>
          <w:p w14:paraId="58472B85" w14:textId="77777777" w:rsidR="00780EEB" w:rsidRPr="006B1028" w:rsidRDefault="00780EEB" w:rsidP="00F160B8">
            <w:pPr>
              <w:widowControl w:val="0"/>
              <w:spacing w:before="20" w:after="20"/>
              <w:jc w:val="center"/>
              <w:rPr>
                <w:sz w:val="24"/>
                <w:szCs w:val="24"/>
              </w:rPr>
            </w:pPr>
            <w:r w:rsidRPr="006B1028">
              <w:rPr>
                <w:sz w:val="24"/>
                <w:szCs w:val="24"/>
              </w:rPr>
              <w:t>Huyện Hà Trung</w:t>
            </w:r>
          </w:p>
          <w:p w14:paraId="3D5D8474" w14:textId="77777777" w:rsidR="00780EEB" w:rsidRPr="006B1028" w:rsidRDefault="00780EEB" w:rsidP="00F160B8">
            <w:pPr>
              <w:widowControl w:val="0"/>
              <w:spacing w:before="20" w:after="20"/>
              <w:jc w:val="center"/>
              <w:rPr>
                <w:sz w:val="24"/>
                <w:szCs w:val="24"/>
              </w:rPr>
            </w:pPr>
            <w:r w:rsidRPr="006B1028">
              <w:rPr>
                <w:sz w:val="24"/>
                <w:szCs w:val="24"/>
              </w:rPr>
              <w:t>Huyện Nga Sơn</w:t>
            </w:r>
          </w:p>
          <w:p w14:paraId="47AF28A3" w14:textId="77777777" w:rsidR="00780EEB" w:rsidRPr="006B1028" w:rsidRDefault="00780EEB" w:rsidP="00F160B8">
            <w:pPr>
              <w:widowControl w:val="0"/>
              <w:spacing w:before="20" w:after="20"/>
              <w:jc w:val="center"/>
              <w:rPr>
                <w:sz w:val="24"/>
                <w:szCs w:val="24"/>
              </w:rPr>
            </w:pPr>
            <w:r w:rsidRPr="006B1028">
              <w:rPr>
                <w:sz w:val="24"/>
                <w:szCs w:val="24"/>
              </w:rPr>
              <w:t>Huyện Yên Định</w:t>
            </w:r>
          </w:p>
          <w:p w14:paraId="25B6CE88" w14:textId="77777777" w:rsidR="00780EEB" w:rsidRPr="006B1028" w:rsidRDefault="00780EEB" w:rsidP="00F160B8">
            <w:pPr>
              <w:widowControl w:val="0"/>
              <w:spacing w:before="20" w:after="20"/>
              <w:jc w:val="center"/>
              <w:rPr>
                <w:sz w:val="24"/>
                <w:szCs w:val="24"/>
              </w:rPr>
            </w:pPr>
            <w:r w:rsidRPr="006B1028">
              <w:rPr>
                <w:sz w:val="24"/>
                <w:szCs w:val="24"/>
              </w:rPr>
              <w:t>Huyện Thọ Xuân</w:t>
            </w:r>
          </w:p>
          <w:p w14:paraId="711DFEA9" w14:textId="77777777" w:rsidR="00780EEB" w:rsidRPr="006B1028" w:rsidRDefault="00780EEB" w:rsidP="00F160B8">
            <w:pPr>
              <w:widowControl w:val="0"/>
              <w:spacing w:before="20" w:after="20"/>
              <w:jc w:val="center"/>
              <w:rPr>
                <w:sz w:val="24"/>
                <w:szCs w:val="24"/>
              </w:rPr>
            </w:pPr>
            <w:r w:rsidRPr="006B1028">
              <w:rPr>
                <w:sz w:val="24"/>
                <w:szCs w:val="24"/>
              </w:rPr>
              <w:t>Huyện Hậu Lộc</w:t>
            </w:r>
          </w:p>
          <w:p w14:paraId="26BF8FA2" w14:textId="77777777" w:rsidR="00780EEB" w:rsidRPr="006B1028" w:rsidRDefault="00780EEB" w:rsidP="00F160B8">
            <w:pPr>
              <w:widowControl w:val="0"/>
              <w:spacing w:before="20" w:after="20"/>
              <w:jc w:val="center"/>
              <w:rPr>
                <w:sz w:val="24"/>
                <w:szCs w:val="24"/>
              </w:rPr>
            </w:pPr>
            <w:r w:rsidRPr="006B1028">
              <w:rPr>
                <w:sz w:val="24"/>
                <w:szCs w:val="24"/>
              </w:rPr>
              <w:t>Huyện Thiệu Hóa</w:t>
            </w:r>
          </w:p>
          <w:p w14:paraId="1DF6059B" w14:textId="77777777" w:rsidR="00780EEB" w:rsidRPr="006B1028" w:rsidRDefault="00780EEB" w:rsidP="00F160B8">
            <w:pPr>
              <w:widowControl w:val="0"/>
              <w:spacing w:before="20" w:after="20"/>
              <w:jc w:val="center"/>
              <w:rPr>
                <w:sz w:val="24"/>
                <w:szCs w:val="24"/>
              </w:rPr>
            </w:pPr>
            <w:r w:rsidRPr="006B1028">
              <w:rPr>
                <w:sz w:val="24"/>
                <w:szCs w:val="24"/>
              </w:rPr>
              <w:t>Huyện Hoằng Hóa</w:t>
            </w:r>
          </w:p>
          <w:p w14:paraId="0241D74A" w14:textId="77777777" w:rsidR="00780EEB" w:rsidRPr="006B1028" w:rsidRDefault="00780EEB" w:rsidP="00F160B8">
            <w:pPr>
              <w:widowControl w:val="0"/>
              <w:spacing w:before="20" w:after="20"/>
              <w:jc w:val="center"/>
              <w:rPr>
                <w:sz w:val="24"/>
                <w:szCs w:val="24"/>
              </w:rPr>
            </w:pPr>
            <w:r w:rsidRPr="006B1028">
              <w:rPr>
                <w:sz w:val="24"/>
                <w:szCs w:val="24"/>
              </w:rPr>
              <w:t>Huyện Đông Sơn</w:t>
            </w:r>
          </w:p>
          <w:p w14:paraId="32ECEC67" w14:textId="77777777" w:rsidR="00780EEB" w:rsidRPr="006B1028" w:rsidRDefault="00780EEB" w:rsidP="00F160B8">
            <w:pPr>
              <w:widowControl w:val="0"/>
              <w:spacing w:before="20" w:after="20"/>
              <w:jc w:val="center"/>
              <w:rPr>
                <w:sz w:val="24"/>
                <w:szCs w:val="24"/>
              </w:rPr>
            </w:pPr>
            <w:r w:rsidRPr="006B1028">
              <w:rPr>
                <w:sz w:val="24"/>
                <w:szCs w:val="24"/>
              </w:rPr>
              <w:t>Huyện Triệu Sơn</w:t>
            </w:r>
          </w:p>
          <w:p w14:paraId="4635FFF0" w14:textId="77777777" w:rsidR="00780EEB" w:rsidRPr="006B1028" w:rsidRDefault="00780EEB" w:rsidP="00F160B8">
            <w:pPr>
              <w:widowControl w:val="0"/>
              <w:spacing w:before="20" w:after="20"/>
              <w:jc w:val="center"/>
              <w:rPr>
                <w:sz w:val="24"/>
                <w:szCs w:val="24"/>
              </w:rPr>
            </w:pPr>
            <w:r w:rsidRPr="006B1028">
              <w:rPr>
                <w:sz w:val="24"/>
                <w:szCs w:val="24"/>
              </w:rPr>
              <w:t>Huyện Quảng Xương</w:t>
            </w:r>
          </w:p>
          <w:p w14:paraId="20A886D6" w14:textId="77777777" w:rsidR="00780EEB" w:rsidRPr="006B1028" w:rsidRDefault="00780EEB" w:rsidP="00F160B8">
            <w:pPr>
              <w:widowControl w:val="0"/>
              <w:spacing w:before="20" w:after="20"/>
              <w:jc w:val="center"/>
              <w:rPr>
                <w:sz w:val="24"/>
                <w:szCs w:val="24"/>
              </w:rPr>
            </w:pPr>
            <w:r w:rsidRPr="006B1028">
              <w:rPr>
                <w:sz w:val="24"/>
                <w:szCs w:val="24"/>
              </w:rPr>
              <w:t>Huyện Nông Cống</w:t>
            </w:r>
          </w:p>
          <w:p w14:paraId="7C4981C0" w14:textId="77777777" w:rsidR="00780EEB" w:rsidRPr="006B1028" w:rsidRDefault="00780EEB" w:rsidP="00F160B8">
            <w:pPr>
              <w:widowControl w:val="0"/>
              <w:spacing w:before="20" w:after="20"/>
              <w:jc w:val="center"/>
              <w:rPr>
                <w:sz w:val="24"/>
                <w:szCs w:val="24"/>
              </w:rPr>
            </w:pPr>
            <w:r w:rsidRPr="006B1028">
              <w:rPr>
                <w:sz w:val="24"/>
                <w:szCs w:val="24"/>
              </w:rPr>
              <w:t>Thị xã Nghi Sơn</w:t>
            </w:r>
          </w:p>
        </w:tc>
        <w:tc>
          <w:tcPr>
            <w:tcW w:w="876" w:type="dxa"/>
            <w:shd w:val="clear" w:color="auto" w:fill="auto"/>
          </w:tcPr>
          <w:p w14:paraId="2B03A3EE" w14:textId="77777777" w:rsidR="00780EEB" w:rsidRPr="006B1028" w:rsidRDefault="00780EEB" w:rsidP="00F160B8">
            <w:pPr>
              <w:widowControl w:val="0"/>
              <w:spacing w:before="20" w:after="20"/>
              <w:jc w:val="center"/>
              <w:rPr>
                <w:sz w:val="24"/>
                <w:szCs w:val="24"/>
              </w:rPr>
            </w:pPr>
            <w:r w:rsidRPr="006B1028">
              <w:rPr>
                <w:b/>
                <w:bCs/>
                <w:sz w:val="24"/>
                <w:szCs w:val="24"/>
              </w:rPr>
              <w:t>26</w:t>
            </w:r>
          </w:p>
          <w:p w14:paraId="45B49AA2" w14:textId="77777777" w:rsidR="00780EEB" w:rsidRPr="006B1028" w:rsidRDefault="00780EEB" w:rsidP="00F160B8">
            <w:pPr>
              <w:widowControl w:val="0"/>
              <w:spacing w:before="20" w:after="20"/>
              <w:jc w:val="center"/>
              <w:rPr>
                <w:sz w:val="24"/>
                <w:szCs w:val="24"/>
              </w:rPr>
            </w:pPr>
            <w:r w:rsidRPr="006B1028">
              <w:rPr>
                <w:b/>
                <w:bCs/>
                <w:sz w:val="24"/>
                <w:szCs w:val="24"/>
              </w:rPr>
              <w:t> </w:t>
            </w:r>
          </w:p>
          <w:p w14:paraId="3C9D0308" w14:textId="77777777" w:rsidR="00780EEB" w:rsidRPr="006B1028" w:rsidRDefault="00780EEB" w:rsidP="00F160B8">
            <w:pPr>
              <w:widowControl w:val="0"/>
              <w:spacing w:before="20" w:after="20"/>
              <w:jc w:val="center"/>
              <w:rPr>
                <w:sz w:val="24"/>
                <w:szCs w:val="24"/>
              </w:rPr>
            </w:pPr>
            <w:r w:rsidRPr="006B1028">
              <w:rPr>
                <w:sz w:val="24"/>
                <w:szCs w:val="24"/>
              </w:rPr>
              <w:t>26</w:t>
            </w:r>
          </w:p>
          <w:p w14:paraId="6E8A1D00" w14:textId="77777777" w:rsidR="00780EEB" w:rsidRPr="006B1028" w:rsidRDefault="00780EEB" w:rsidP="00F160B8">
            <w:pPr>
              <w:widowControl w:val="0"/>
              <w:spacing w:before="20" w:after="20"/>
              <w:jc w:val="center"/>
              <w:rPr>
                <w:sz w:val="24"/>
                <w:szCs w:val="24"/>
              </w:rPr>
            </w:pPr>
            <w:r w:rsidRPr="006B1028">
              <w:rPr>
                <w:sz w:val="24"/>
                <w:szCs w:val="24"/>
              </w:rPr>
              <w:t>26</w:t>
            </w:r>
          </w:p>
          <w:p w14:paraId="438773B3" w14:textId="77777777" w:rsidR="00780EEB" w:rsidRPr="006B1028" w:rsidRDefault="00780EEB" w:rsidP="00F160B8">
            <w:pPr>
              <w:widowControl w:val="0"/>
              <w:spacing w:before="20" w:after="20"/>
              <w:jc w:val="center"/>
              <w:rPr>
                <w:sz w:val="24"/>
                <w:szCs w:val="24"/>
              </w:rPr>
            </w:pPr>
            <w:r w:rsidRPr="006B1028">
              <w:rPr>
                <w:sz w:val="24"/>
                <w:szCs w:val="24"/>
              </w:rPr>
              <w:t>26</w:t>
            </w:r>
          </w:p>
          <w:p w14:paraId="3E6E66AE" w14:textId="77777777" w:rsidR="00780EEB" w:rsidRPr="006B1028" w:rsidRDefault="00780EEB" w:rsidP="00F160B8">
            <w:pPr>
              <w:widowControl w:val="0"/>
              <w:spacing w:before="20" w:after="20"/>
              <w:jc w:val="center"/>
              <w:rPr>
                <w:sz w:val="24"/>
                <w:szCs w:val="24"/>
              </w:rPr>
            </w:pPr>
            <w:r w:rsidRPr="006B1028">
              <w:rPr>
                <w:sz w:val="24"/>
                <w:szCs w:val="24"/>
              </w:rPr>
              <w:t>26</w:t>
            </w:r>
          </w:p>
          <w:p w14:paraId="2C65F415" w14:textId="77777777" w:rsidR="00780EEB" w:rsidRPr="006B1028" w:rsidRDefault="00780EEB" w:rsidP="00F160B8">
            <w:pPr>
              <w:widowControl w:val="0"/>
              <w:spacing w:before="20" w:after="20"/>
              <w:jc w:val="center"/>
              <w:rPr>
                <w:sz w:val="24"/>
                <w:szCs w:val="24"/>
              </w:rPr>
            </w:pPr>
            <w:r w:rsidRPr="006B1028">
              <w:rPr>
                <w:sz w:val="24"/>
                <w:szCs w:val="24"/>
              </w:rPr>
              <w:t>26</w:t>
            </w:r>
          </w:p>
          <w:p w14:paraId="5E519F6C" w14:textId="77777777" w:rsidR="00780EEB" w:rsidRPr="006B1028" w:rsidRDefault="00780EEB" w:rsidP="00F160B8">
            <w:pPr>
              <w:widowControl w:val="0"/>
              <w:spacing w:before="20" w:after="20"/>
              <w:jc w:val="center"/>
              <w:rPr>
                <w:sz w:val="24"/>
                <w:szCs w:val="24"/>
              </w:rPr>
            </w:pPr>
            <w:r w:rsidRPr="006B1028">
              <w:rPr>
                <w:sz w:val="24"/>
                <w:szCs w:val="24"/>
              </w:rPr>
              <w:t>26</w:t>
            </w:r>
          </w:p>
          <w:p w14:paraId="7C5DCB3F" w14:textId="77777777" w:rsidR="00780EEB" w:rsidRPr="006B1028" w:rsidRDefault="00780EEB" w:rsidP="00F160B8">
            <w:pPr>
              <w:widowControl w:val="0"/>
              <w:spacing w:before="20" w:after="20"/>
              <w:jc w:val="center"/>
              <w:rPr>
                <w:sz w:val="24"/>
                <w:szCs w:val="24"/>
              </w:rPr>
            </w:pPr>
            <w:r w:rsidRPr="006B1028">
              <w:rPr>
                <w:sz w:val="24"/>
                <w:szCs w:val="24"/>
              </w:rPr>
              <w:t>26</w:t>
            </w:r>
          </w:p>
          <w:p w14:paraId="354B27FF" w14:textId="77777777" w:rsidR="00780EEB" w:rsidRPr="006B1028" w:rsidRDefault="00780EEB" w:rsidP="00F160B8">
            <w:pPr>
              <w:widowControl w:val="0"/>
              <w:spacing w:before="20" w:after="20"/>
              <w:jc w:val="center"/>
              <w:rPr>
                <w:sz w:val="24"/>
                <w:szCs w:val="24"/>
              </w:rPr>
            </w:pPr>
            <w:r w:rsidRPr="006B1028">
              <w:rPr>
                <w:sz w:val="24"/>
                <w:szCs w:val="24"/>
              </w:rPr>
              <w:t>26</w:t>
            </w:r>
          </w:p>
          <w:p w14:paraId="1F4A4212" w14:textId="77777777" w:rsidR="00780EEB" w:rsidRPr="006B1028" w:rsidRDefault="00780EEB" w:rsidP="00F160B8">
            <w:pPr>
              <w:widowControl w:val="0"/>
              <w:spacing w:before="20" w:after="20"/>
              <w:jc w:val="center"/>
              <w:rPr>
                <w:sz w:val="24"/>
                <w:szCs w:val="24"/>
              </w:rPr>
            </w:pPr>
            <w:r w:rsidRPr="006B1028">
              <w:rPr>
                <w:sz w:val="24"/>
                <w:szCs w:val="24"/>
              </w:rPr>
              <w:t>26</w:t>
            </w:r>
          </w:p>
          <w:p w14:paraId="7ED57D9C" w14:textId="77777777" w:rsidR="00780EEB" w:rsidRPr="006B1028" w:rsidRDefault="00780EEB" w:rsidP="00F160B8">
            <w:pPr>
              <w:widowControl w:val="0"/>
              <w:spacing w:before="20" w:after="20"/>
              <w:jc w:val="center"/>
              <w:rPr>
                <w:sz w:val="24"/>
                <w:szCs w:val="24"/>
              </w:rPr>
            </w:pPr>
            <w:r w:rsidRPr="006B1028">
              <w:rPr>
                <w:sz w:val="24"/>
                <w:szCs w:val="24"/>
              </w:rPr>
              <w:t>26</w:t>
            </w:r>
          </w:p>
          <w:p w14:paraId="5F40B80A" w14:textId="77777777" w:rsidR="00780EEB" w:rsidRPr="006B1028" w:rsidRDefault="00780EEB" w:rsidP="00F160B8">
            <w:pPr>
              <w:widowControl w:val="0"/>
              <w:spacing w:before="20" w:after="20"/>
              <w:jc w:val="center"/>
              <w:rPr>
                <w:sz w:val="24"/>
                <w:szCs w:val="24"/>
              </w:rPr>
            </w:pPr>
            <w:r w:rsidRPr="006B1028">
              <w:rPr>
                <w:sz w:val="24"/>
                <w:szCs w:val="24"/>
              </w:rPr>
              <w:t>26</w:t>
            </w:r>
          </w:p>
          <w:p w14:paraId="50E146E7" w14:textId="77777777" w:rsidR="00780EEB" w:rsidRPr="006B1028" w:rsidRDefault="00780EEB" w:rsidP="00F160B8">
            <w:pPr>
              <w:widowControl w:val="0"/>
              <w:spacing w:before="20" w:after="20"/>
              <w:jc w:val="center"/>
              <w:rPr>
                <w:sz w:val="24"/>
                <w:szCs w:val="24"/>
              </w:rPr>
            </w:pPr>
            <w:r w:rsidRPr="006B1028">
              <w:rPr>
                <w:sz w:val="24"/>
                <w:szCs w:val="24"/>
              </w:rPr>
              <w:t>26</w:t>
            </w:r>
          </w:p>
          <w:p w14:paraId="6D69DBA4" w14:textId="77777777" w:rsidR="00780EEB" w:rsidRPr="006B1028" w:rsidRDefault="00780EEB" w:rsidP="00F160B8">
            <w:pPr>
              <w:widowControl w:val="0"/>
              <w:spacing w:before="20" w:after="20"/>
              <w:jc w:val="center"/>
              <w:rPr>
                <w:sz w:val="24"/>
                <w:szCs w:val="24"/>
              </w:rPr>
            </w:pPr>
            <w:r w:rsidRPr="006B1028">
              <w:rPr>
                <w:sz w:val="24"/>
                <w:szCs w:val="24"/>
              </w:rPr>
              <w:t>26</w:t>
            </w:r>
          </w:p>
          <w:p w14:paraId="111C069C" w14:textId="77777777" w:rsidR="00780EEB" w:rsidRPr="006B1028" w:rsidRDefault="00780EEB" w:rsidP="00F160B8">
            <w:pPr>
              <w:widowControl w:val="0"/>
              <w:spacing w:before="20" w:after="20"/>
              <w:jc w:val="center"/>
              <w:rPr>
                <w:sz w:val="24"/>
                <w:szCs w:val="24"/>
              </w:rPr>
            </w:pPr>
            <w:r w:rsidRPr="006B1028">
              <w:rPr>
                <w:sz w:val="24"/>
                <w:szCs w:val="24"/>
              </w:rPr>
              <w:t>26</w:t>
            </w:r>
          </w:p>
          <w:p w14:paraId="7B365507" w14:textId="77777777" w:rsidR="00780EEB" w:rsidRPr="006B1028" w:rsidRDefault="00780EEB" w:rsidP="00F160B8">
            <w:pPr>
              <w:widowControl w:val="0"/>
              <w:spacing w:before="20" w:after="20"/>
              <w:jc w:val="center"/>
              <w:rPr>
                <w:sz w:val="24"/>
                <w:szCs w:val="24"/>
              </w:rPr>
            </w:pPr>
            <w:r w:rsidRPr="006B1028">
              <w:rPr>
                <w:sz w:val="24"/>
                <w:szCs w:val="24"/>
              </w:rPr>
              <w:t>26</w:t>
            </w:r>
          </w:p>
          <w:p w14:paraId="6E68DCE2" w14:textId="77777777" w:rsidR="00780EEB" w:rsidRPr="006B1028" w:rsidRDefault="00780EEB" w:rsidP="00F160B8">
            <w:pPr>
              <w:widowControl w:val="0"/>
              <w:spacing w:before="20" w:after="20"/>
              <w:jc w:val="center"/>
              <w:rPr>
                <w:sz w:val="24"/>
                <w:szCs w:val="24"/>
              </w:rPr>
            </w:pPr>
            <w:r w:rsidRPr="006B1028">
              <w:rPr>
                <w:sz w:val="24"/>
                <w:szCs w:val="24"/>
              </w:rPr>
              <w:t>26</w:t>
            </w:r>
          </w:p>
          <w:p w14:paraId="47EEC74E" w14:textId="77777777" w:rsidR="00780EEB" w:rsidRPr="006B1028" w:rsidRDefault="00780EEB" w:rsidP="00F160B8">
            <w:pPr>
              <w:widowControl w:val="0"/>
              <w:spacing w:before="20" w:after="20"/>
              <w:jc w:val="center"/>
              <w:rPr>
                <w:sz w:val="24"/>
                <w:szCs w:val="24"/>
              </w:rPr>
            </w:pPr>
            <w:r w:rsidRPr="006B1028">
              <w:rPr>
                <w:sz w:val="24"/>
                <w:szCs w:val="24"/>
              </w:rPr>
              <w:t>26</w:t>
            </w:r>
          </w:p>
          <w:p w14:paraId="2E60E942" w14:textId="77777777" w:rsidR="00780EEB" w:rsidRPr="006B1028" w:rsidRDefault="00780EEB" w:rsidP="00F160B8">
            <w:pPr>
              <w:widowControl w:val="0"/>
              <w:spacing w:before="20" w:after="20"/>
              <w:jc w:val="center"/>
              <w:rPr>
                <w:sz w:val="24"/>
                <w:szCs w:val="24"/>
              </w:rPr>
            </w:pPr>
            <w:r w:rsidRPr="006B1028">
              <w:rPr>
                <w:sz w:val="24"/>
                <w:szCs w:val="24"/>
              </w:rPr>
              <w:t>26</w:t>
            </w:r>
          </w:p>
          <w:p w14:paraId="56E14E5C" w14:textId="77777777" w:rsidR="00780EEB" w:rsidRPr="006B1028" w:rsidRDefault="00780EEB" w:rsidP="00F160B8">
            <w:pPr>
              <w:widowControl w:val="0"/>
              <w:spacing w:before="20" w:after="20"/>
              <w:jc w:val="center"/>
              <w:rPr>
                <w:sz w:val="24"/>
                <w:szCs w:val="24"/>
              </w:rPr>
            </w:pPr>
            <w:r w:rsidRPr="006B1028">
              <w:rPr>
                <w:sz w:val="24"/>
                <w:szCs w:val="24"/>
              </w:rPr>
              <w:t>26</w:t>
            </w:r>
          </w:p>
          <w:p w14:paraId="1C8800E8" w14:textId="77777777" w:rsidR="00780EEB" w:rsidRPr="006B1028" w:rsidRDefault="00780EEB" w:rsidP="00F160B8">
            <w:pPr>
              <w:widowControl w:val="0"/>
              <w:spacing w:before="20" w:after="20"/>
              <w:jc w:val="center"/>
              <w:rPr>
                <w:sz w:val="24"/>
                <w:szCs w:val="24"/>
              </w:rPr>
            </w:pPr>
            <w:r w:rsidRPr="006B1028">
              <w:rPr>
                <w:sz w:val="24"/>
                <w:szCs w:val="24"/>
              </w:rPr>
              <w:t>26</w:t>
            </w:r>
          </w:p>
          <w:p w14:paraId="289783D2" w14:textId="77777777" w:rsidR="00780EEB" w:rsidRPr="006B1028" w:rsidRDefault="00780EEB" w:rsidP="00F160B8">
            <w:pPr>
              <w:widowControl w:val="0"/>
              <w:spacing w:before="20" w:after="20"/>
              <w:jc w:val="center"/>
              <w:rPr>
                <w:sz w:val="24"/>
                <w:szCs w:val="24"/>
              </w:rPr>
            </w:pPr>
            <w:r w:rsidRPr="006B1028">
              <w:rPr>
                <w:sz w:val="24"/>
                <w:szCs w:val="24"/>
              </w:rPr>
              <w:t>26</w:t>
            </w:r>
          </w:p>
          <w:p w14:paraId="57A8EA53" w14:textId="77777777" w:rsidR="00780EEB" w:rsidRPr="006B1028" w:rsidRDefault="00780EEB" w:rsidP="00F160B8">
            <w:pPr>
              <w:widowControl w:val="0"/>
              <w:spacing w:before="20" w:after="20"/>
              <w:jc w:val="center"/>
              <w:rPr>
                <w:sz w:val="24"/>
                <w:szCs w:val="24"/>
              </w:rPr>
            </w:pPr>
            <w:r w:rsidRPr="006B1028">
              <w:rPr>
                <w:sz w:val="24"/>
                <w:szCs w:val="24"/>
              </w:rPr>
              <w:t>26</w:t>
            </w:r>
          </w:p>
          <w:p w14:paraId="06326698" w14:textId="77777777" w:rsidR="00780EEB" w:rsidRPr="006B1028" w:rsidRDefault="00780EEB" w:rsidP="00F160B8">
            <w:pPr>
              <w:widowControl w:val="0"/>
              <w:spacing w:before="20" w:after="20"/>
              <w:jc w:val="center"/>
              <w:rPr>
                <w:sz w:val="24"/>
                <w:szCs w:val="24"/>
              </w:rPr>
            </w:pPr>
            <w:r w:rsidRPr="006B1028">
              <w:rPr>
                <w:sz w:val="24"/>
                <w:szCs w:val="24"/>
              </w:rPr>
              <w:t>26</w:t>
            </w:r>
          </w:p>
          <w:p w14:paraId="56969309" w14:textId="77777777" w:rsidR="00780EEB" w:rsidRPr="006B1028" w:rsidRDefault="00780EEB" w:rsidP="00F160B8">
            <w:pPr>
              <w:widowControl w:val="0"/>
              <w:spacing w:before="20" w:after="20"/>
              <w:jc w:val="center"/>
              <w:rPr>
                <w:sz w:val="24"/>
                <w:szCs w:val="24"/>
              </w:rPr>
            </w:pPr>
            <w:r w:rsidRPr="006B1028">
              <w:rPr>
                <w:sz w:val="24"/>
                <w:szCs w:val="24"/>
              </w:rPr>
              <w:t>26</w:t>
            </w:r>
          </w:p>
          <w:p w14:paraId="6993947D" w14:textId="77777777" w:rsidR="00780EEB" w:rsidRPr="006B1028" w:rsidRDefault="00780EEB" w:rsidP="00F160B8">
            <w:pPr>
              <w:widowControl w:val="0"/>
              <w:spacing w:before="20" w:after="20"/>
              <w:jc w:val="center"/>
              <w:rPr>
                <w:sz w:val="24"/>
                <w:szCs w:val="24"/>
              </w:rPr>
            </w:pPr>
            <w:r w:rsidRPr="006B1028">
              <w:rPr>
                <w:sz w:val="24"/>
                <w:szCs w:val="24"/>
              </w:rPr>
              <w:t>26</w:t>
            </w:r>
          </w:p>
          <w:p w14:paraId="5DB45F8B" w14:textId="77777777" w:rsidR="00780EEB" w:rsidRPr="006B1028" w:rsidRDefault="00780EEB" w:rsidP="00F160B8">
            <w:pPr>
              <w:widowControl w:val="0"/>
              <w:spacing w:before="20" w:after="20"/>
              <w:jc w:val="center"/>
              <w:rPr>
                <w:sz w:val="24"/>
                <w:szCs w:val="24"/>
              </w:rPr>
            </w:pPr>
            <w:r w:rsidRPr="006B1028">
              <w:rPr>
                <w:sz w:val="24"/>
                <w:szCs w:val="24"/>
              </w:rPr>
              <w:t>26</w:t>
            </w:r>
          </w:p>
          <w:p w14:paraId="6BC2330E" w14:textId="77777777" w:rsidR="00780EEB" w:rsidRPr="006B1028" w:rsidRDefault="00780EEB" w:rsidP="00F160B8">
            <w:pPr>
              <w:widowControl w:val="0"/>
              <w:spacing w:before="20" w:after="20"/>
              <w:jc w:val="center"/>
              <w:rPr>
                <w:sz w:val="24"/>
                <w:szCs w:val="24"/>
              </w:rPr>
            </w:pPr>
            <w:r w:rsidRPr="006B1028">
              <w:rPr>
                <w:sz w:val="24"/>
                <w:szCs w:val="24"/>
              </w:rPr>
              <w:t>26</w:t>
            </w:r>
          </w:p>
        </w:tc>
        <w:tc>
          <w:tcPr>
            <w:tcW w:w="745" w:type="dxa"/>
            <w:shd w:val="clear" w:color="auto" w:fill="auto"/>
          </w:tcPr>
          <w:p w14:paraId="142D9EF1" w14:textId="77777777" w:rsidR="00780EEB" w:rsidRPr="006B1028" w:rsidRDefault="00780EEB" w:rsidP="00F160B8">
            <w:pPr>
              <w:widowControl w:val="0"/>
              <w:spacing w:before="20" w:after="20"/>
              <w:jc w:val="center"/>
              <w:rPr>
                <w:sz w:val="24"/>
                <w:szCs w:val="24"/>
              </w:rPr>
            </w:pPr>
            <w:r w:rsidRPr="006B1028">
              <w:rPr>
                <w:sz w:val="24"/>
                <w:szCs w:val="24"/>
              </w:rPr>
              <w:t> </w:t>
            </w:r>
          </w:p>
          <w:p w14:paraId="35374AF5" w14:textId="77777777" w:rsidR="00780EEB" w:rsidRPr="006B1028" w:rsidRDefault="00780EEB" w:rsidP="00F160B8">
            <w:pPr>
              <w:widowControl w:val="0"/>
              <w:spacing w:before="20" w:after="20"/>
              <w:jc w:val="center"/>
              <w:rPr>
                <w:sz w:val="24"/>
                <w:szCs w:val="24"/>
              </w:rPr>
            </w:pPr>
            <w:r w:rsidRPr="006B1028">
              <w:rPr>
                <w:sz w:val="24"/>
                <w:szCs w:val="24"/>
              </w:rPr>
              <w:t> </w:t>
            </w:r>
          </w:p>
          <w:p w14:paraId="254376D1" w14:textId="77777777" w:rsidR="00780EEB" w:rsidRPr="006B1028" w:rsidRDefault="00780EEB" w:rsidP="00F160B8">
            <w:pPr>
              <w:widowControl w:val="0"/>
              <w:spacing w:before="20" w:after="20"/>
              <w:jc w:val="center"/>
              <w:rPr>
                <w:sz w:val="24"/>
                <w:szCs w:val="24"/>
              </w:rPr>
            </w:pPr>
            <w:r w:rsidRPr="006B1028">
              <w:rPr>
                <w:sz w:val="24"/>
                <w:szCs w:val="24"/>
              </w:rPr>
              <w:t>A</w:t>
            </w:r>
          </w:p>
          <w:p w14:paraId="2831F34A" w14:textId="77777777" w:rsidR="00780EEB" w:rsidRPr="006B1028" w:rsidRDefault="00780EEB" w:rsidP="00F160B8">
            <w:pPr>
              <w:widowControl w:val="0"/>
              <w:spacing w:before="20" w:after="20"/>
              <w:jc w:val="center"/>
              <w:rPr>
                <w:sz w:val="24"/>
                <w:szCs w:val="24"/>
              </w:rPr>
            </w:pPr>
            <w:r w:rsidRPr="006B1028">
              <w:rPr>
                <w:sz w:val="24"/>
                <w:szCs w:val="24"/>
              </w:rPr>
              <w:t>B</w:t>
            </w:r>
          </w:p>
          <w:p w14:paraId="1F4F1CAD" w14:textId="77777777" w:rsidR="00780EEB" w:rsidRPr="006B1028" w:rsidRDefault="00780EEB" w:rsidP="00F160B8">
            <w:pPr>
              <w:widowControl w:val="0"/>
              <w:spacing w:before="20" w:after="20"/>
              <w:jc w:val="center"/>
              <w:rPr>
                <w:sz w:val="24"/>
                <w:szCs w:val="24"/>
              </w:rPr>
            </w:pPr>
            <w:r w:rsidRPr="006B1028">
              <w:rPr>
                <w:sz w:val="24"/>
                <w:szCs w:val="24"/>
              </w:rPr>
              <w:t>C</w:t>
            </w:r>
          </w:p>
          <w:p w14:paraId="390BD491" w14:textId="77777777" w:rsidR="00780EEB" w:rsidRPr="006B1028" w:rsidRDefault="00780EEB" w:rsidP="00F160B8">
            <w:pPr>
              <w:widowControl w:val="0"/>
              <w:spacing w:before="20" w:after="20"/>
              <w:jc w:val="center"/>
              <w:rPr>
                <w:sz w:val="24"/>
                <w:szCs w:val="24"/>
              </w:rPr>
            </w:pPr>
            <w:r w:rsidRPr="006B1028">
              <w:rPr>
                <w:sz w:val="24"/>
                <w:szCs w:val="24"/>
              </w:rPr>
              <w:t>D</w:t>
            </w:r>
          </w:p>
          <w:p w14:paraId="15E68F9A" w14:textId="77777777" w:rsidR="00780EEB" w:rsidRPr="006B1028" w:rsidRDefault="00780EEB" w:rsidP="00F160B8">
            <w:pPr>
              <w:widowControl w:val="0"/>
              <w:spacing w:before="20" w:after="20"/>
              <w:jc w:val="center"/>
              <w:rPr>
                <w:sz w:val="24"/>
                <w:szCs w:val="24"/>
              </w:rPr>
            </w:pPr>
            <w:r w:rsidRPr="006B1028">
              <w:rPr>
                <w:sz w:val="24"/>
                <w:szCs w:val="24"/>
              </w:rPr>
              <w:t>E</w:t>
            </w:r>
          </w:p>
          <w:p w14:paraId="491FC104" w14:textId="77777777" w:rsidR="00780EEB" w:rsidRPr="006B1028" w:rsidRDefault="00780EEB" w:rsidP="00F160B8">
            <w:pPr>
              <w:widowControl w:val="0"/>
              <w:spacing w:before="20" w:after="20"/>
              <w:jc w:val="center"/>
              <w:rPr>
                <w:sz w:val="24"/>
                <w:szCs w:val="24"/>
              </w:rPr>
            </w:pPr>
            <w:r w:rsidRPr="006B1028">
              <w:rPr>
                <w:sz w:val="24"/>
                <w:szCs w:val="24"/>
              </w:rPr>
              <w:t>F</w:t>
            </w:r>
          </w:p>
          <w:p w14:paraId="623C8786" w14:textId="77777777" w:rsidR="00780EEB" w:rsidRPr="006B1028" w:rsidRDefault="00780EEB" w:rsidP="00F160B8">
            <w:pPr>
              <w:widowControl w:val="0"/>
              <w:spacing w:before="20" w:after="20"/>
              <w:jc w:val="center"/>
              <w:rPr>
                <w:sz w:val="24"/>
                <w:szCs w:val="24"/>
              </w:rPr>
            </w:pPr>
            <w:r w:rsidRPr="006B1028">
              <w:rPr>
                <w:sz w:val="24"/>
                <w:szCs w:val="24"/>
              </w:rPr>
              <w:t>G</w:t>
            </w:r>
          </w:p>
          <w:p w14:paraId="47280E0D" w14:textId="77777777" w:rsidR="00780EEB" w:rsidRPr="006B1028" w:rsidRDefault="00780EEB" w:rsidP="00F160B8">
            <w:pPr>
              <w:widowControl w:val="0"/>
              <w:spacing w:before="20" w:after="20"/>
              <w:jc w:val="center"/>
              <w:rPr>
                <w:sz w:val="24"/>
                <w:szCs w:val="24"/>
              </w:rPr>
            </w:pPr>
            <w:r w:rsidRPr="006B1028">
              <w:rPr>
                <w:sz w:val="24"/>
                <w:szCs w:val="24"/>
              </w:rPr>
              <w:t>H</w:t>
            </w:r>
          </w:p>
          <w:p w14:paraId="66AFD18D" w14:textId="77777777" w:rsidR="00780EEB" w:rsidRPr="006B1028" w:rsidRDefault="00780EEB" w:rsidP="00F160B8">
            <w:pPr>
              <w:widowControl w:val="0"/>
              <w:spacing w:before="20" w:after="20"/>
              <w:jc w:val="center"/>
              <w:rPr>
                <w:sz w:val="24"/>
                <w:szCs w:val="24"/>
              </w:rPr>
            </w:pPr>
            <w:r w:rsidRPr="006B1028">
              <w:rPr>
                <w:sz w:val="24"/>
                <w:szCs w:val="24"/>
              </w:rPr>
              <w:t>I</w:t>
            </w:r>
          </w:p>
          <w:p w14:paraId="0206FD58" w14:textId="77777777" w:rsidR="00780EEB" w:rsidRPr="006B1028" w:rsidRDefault="00780EEB" w:rsidP="00F160B8">
            <w:pPr>
              <w:widowControl w:val="0"/>
              <w:spacing w:before="20" w:after="20"/>
              <w:jc w:val="center"/>
              <w:rPr>
                <w:sz w:val="24"/>
                <w:szCs w:val="24"/>
              </w:rPr>
            </w:pPr>
            <w:r w:rsidRPr="006B1028">
              <w:rPr>
                <w:sz w:val="24"/>
                <w:szCs w:val="24"/>
              </w:rPr>
              <w:t>J</w:t>
            </w:r>
          </w:p>
          <w:p w14:paraId="6131DAC1" w14:textId="77777777" w:rsidR="00780EEB" w:rsidRPr="006B1028" w:rsidRDefault="00780EEB" w:rsidP="00F160B8">
            <w:pPr>
              <w:widowControl w:val="0"/>
              <w:spacing w:before="20" w:after="20"/>
              <w:jc w:val="center"/>
              <w:rPr>
                <w:sz w:val="24"/>
                <w:szCs w:val="24"/>
              </w:rPr>
            </w:pPr>
            <w:r w:rsidRPr="006B1028">
              <w:rPr>
                <w:sz w:val="24"/>
                <w:szCs w:val="24"/>
              </w:rPr>
              <w:t>K</w:t>
            </w:r>
          </w:p>
          <w:p w14:paraId="50A20A63" w14:textId="77777777" w:rsidR="00780EEB" w:rsidRPr="00757A29" w:rsidRDefault="00780EEB" w:rsidP="00F160B8">
            <w:pPr>
              <w:widowControl w:val="0"/>
              <w:spacing w:before="20" w:after="20"/>
              <w:jc w:val="center"/>
              <w:rPr>
                <w:sz w:val="24"/>
                <w:szCs w:val="24"/>
                <w:lang w:val="fr-FR"/>
              </w:rPr>
            </w:pPr>
            <w:r w:rsidRPr="00757A29">
              <w:rPr>
                <w:sz w:val="24"/>
                <w:szCs w:val="24"/>
                <w:lang w:val="fr-FR"/>
              </w:rPr>
              <w:t>L</w:t>
            </w:r>
          </w:p>
          <w:p w14:paraId="73755480" w14:textId="77777777" w:rsidR="00780EEB" w:rsidRPr="00757A29" w:rsidRDefault="00780EEB" w:rsidP="00F160B8">
            <w:pPr>
              <w:widowControl w:val="0"/>
              <w:spacing w:before="20" w:after="20"/>
              <w:jc w:val="center"/>
              <w:rPr>
                <w:sz w:val="24"/>
                <w:szCs w:val="24"/>
                <w:lang w:val="fr-FR"/>
              </w:rPr>
            </w:pPr>
            <w:r w:rsidRPr="00757A29">
              <w:rPr>
                <w:sz w:val="24"/>
                <w:szCs w:val="24"/>
                <w:lang w:val="fr-FR"/>
              </w:rPr>
              <w:t>M</w:t>
            </w:r>
          </w:p>
          <w:p w14:paraId="773798D9" w14:textId="77777777" w:rsidR="00780EEB" w:rsidRPr="00757A29" w:rsidRDefault="00780EEB" w:rsidP="00F160B8">
            <w:pPr>
              <w:widowControl w:val="0"/>
              <w:spacing w:before="20" w:after="20"/>
              <w:jc w:val="center"/>
              <w:rPr>
                <w:sz w:val="24"/>
                <w:szCs w:val="24"/>
                <w:lang w:val="fr-FR"/>
              </w:rPr>
            </w:pPr>
            <w:r w:rsidRPr="00757A29">
              <w:rPr>
                <w:sz w:val="24"/>
                <w:szCs w:val="24"/>
                <w:lang w:val="fr-FR"/>
              </w:rPr>
              <w:t>N</w:t>
            </w:r>
          </w:p>
          <w:p w14:paraId="2AEFC1D5" w14:textId="77777777" w:rsidR="00780EEB" w:rsidRPr="00757A29" w:rsidRDefault="00780EEB" w:rsidP="00F160B8">
            <w:pPr>
              <w:widowControl w:val="0"/>
              <w:spacing w:before="20" w:after="20"/>
              <w:jc w:val="center"/>
              <w:rPr>
                <w:sz w:val="24"/>
                <w:szCs w:val="24"/>
                <w:lang w:val="fr-FR"/>
              </w:rPr>
            </w:pPr>
            <w:r w:rsidRPr="00757A29">
              <w:rPr>
                <w:sz w:val="24"/>
                <w:szCs w:val="24"/>
                <w:lang w:val="fr-FR"/>
              </w:rPr>
              <w:t>O</w:t>
            </w:r>
          </w:p>
          <w:p w14:paraId="4AEBCBBD" w14:textId="77777777" w:rsidR="00780EEB" w:rsidRPr="00757A29" w:rsidRDefault="00780EEB" w:rsidP="00F160B8">
            <w:pPr>
              <w:widowControl w:val="0"/>
              <w:spacing w:before="20" w:after="20"/>
              <w:jc w:val="center"/>
              <w:rPr>
                <w:sz w:val="24"/>
                <w:szCs w:val="24"/>
                <w:lang w:val="fr-FR"/>
              </w:rPr>
            </w:pPr>
            <w:r w:rsidRPr="00757A29">
              <w:rPr>
                <w:sz w:val="24"/>
                <w:szCs w:val="24"/>
                <w:lang w:val="fr-FR"/>
              </w:rPr>
              <w:t>P</w:t>
            </w:r>
          </w:p>
          <w:p w14:paraId="52F3F6D0" w14:textId="77777777" w:rsidR="00780EEB" w:rsidRPr="00757A29" w:rsidRDefault="00780EEB" w:rsidP="00F160B8">
            <w:pPr>
              <w:widowControl w:val="0"/>
              <w:spacing w:before="20" w:after="20"/>
              <w:jc w:val="center"/>
              <w:rPr>
                <w:sz w:val="24"/>
                <w:szCs w:val="24"/>
                <w:lang w:val="fr-FR"/>
              </w:rPr>
            </w:pPr>
            <w:r w:rsidRPr="00757A29">
              <w:rPr>
                <w:sz w:val="24"/>
                <w:szCs w:val="24"/>
                <w:lang w:val="fr-FR"/>
              </w:rPr>
              <w:t>Q</w:t>
            </w:r>
          </w:p>
          <w:p w14:paraId="74506BA4" w14:textId="77777777" w:rsidR="00780EEB" w:rsidRPr="00757A29" w:rsidRDefault="00780EEB" w:rsidP="00F160B8">
            <w:pPr>
              <w:widowControl w:val="0"/>
              <w:spacing w:before="20" w:after="20"/>
              <w:jc w:val="center"/>
              <w:rPr>
                <w:sz w:val="24"/>
                <w:szCs w:val="24"/>
                <w:lang w:val="fr-FR"/>
              </w:rPr>
            </w:pPr>
            <w:r w:rsidRPr="00757A29">
              <w:rPr>
                <w:sz w:val="24"/>
                <w:szCs w:val="24"/>
                <w:lang w:val="fr-FR"/>
              </w:rPr>
              <w:t>R</w:t>
            </w:r>
          </w:p>
          <w:p w14:paraId="4C3E69DD" w14:textId="77777777" w:rsidR="00780EEB" w:rsidRPr="00757A29" w:rsidRDefault="00780EEB" w:rsidP="00F160B8">
            <w:pPr>
              <w:widowControl w:val="0"/>
              <w:spacing w:before="20" w:after="20"/>
              <w:jc w:val="center"/>
              <w:rPr>
                <w:sz w:val="24"/>
                <w:szCs w:val="24"/>
                <w:lang w:val="fr-FR"/>
              </w:rPr>
            </w:pPr>
            <w:r w:rsidRPr="00757A29">
              <w:rPr>
                <w:sz w:val="24"/>
                <w:szCs w:val="24"/>
                <w:lang w:val="fr-FR"/>
              </w:rPr>
              <w:t>S</w:t>
            </w:r>
          </w:p>
          <w:p w14:paraId="117023B9" w14:textId="77777777" w:rsidR="00780EEB" w:rsidRPr="00757A29" w:rsidRDefault="00780EEB" w:rsidP="00F160B8">
            <w:pPr>
              <w:widowControl w:val="0"/>
              <w:spacing w:before="20" w:after="20"/>
              <w:jc w:val="center"/>
              <w:rPr>
                <w:sz w:val="24"/>
                <w:szCs w:val="24"/>
                <w:lang w:val="fr-FR"/>
              </w:rPr>
            </w:pPr>
            <w:r w:rsidRPr="00757A29">
              <w:rPr>
                <w:sz w:val="24"/>
                <w:szCs w:val="24"/>
                <w:lang w:val="fr-FR"/>
              </w:rPr>
              <w:t>T</w:t>
            </w:r>
          </w:p>
          <w:p w14:paraId="16171AEB" w14:textId="77777777" w:rsidR="00780EEB" w:rsidRPr="00757A29" w:rsidRDefault="00780EEB" w:rsidP="00F160B8">
            <w:pPr>
              <w:widowControl w:val="0"/>
              <w:spacing w:before="20" w:after="20"/>
              <w:jc w:val="center"/>
              <w:rPr>
                <w:sz w:val="24"/>
                <w:szCs w:val="24"/>
                <w:lang w:val="fr-FR"/>
              </w:rPr>
            </w:pPr>
            <w:r w:rsidRPr="00757A29">
              <w:rPr>
                <w:sz w:val="24"/>
                <w:szCs w:val="24"/>
                <w:lang w:val="fr-FR"/>
              </w:rPr>
              <w:t>U</w:t>
            </w:r>
          </w:p>
          <w:p w14:paraId="0F707161" w14:textId="77777777" w:rsidR="00780EEB" w:rsidRPr="00757A29" w:rsidRDefault="00780EEB" w:rsidP="00F160B8">
            <w:pPr>
              <w:widowControl w:val="0"/>
              <w:spacing w:before="20" w:after="20"/>
              <w:jc w:val="center"/>
              <w:rPr>
                <w:sz w:val="24"/>
                <w:szCs w:val="24"/>
                <w:lang w:val="fr-FR"/>
              </w:rPr>
            </w:pPr>
            <w:r w:rsidRPr="00757A29">
              <w:rPr>
                <w:sz w:val="24"/>
                <w:szCs w:val="24"/>
                <w:lang w:val="fr-FR"/>
              </w:rPr>
              <w:t>V</w:t>
            </w:r>
          </w:p>
          <w:p w14:paraId="67BA5F11" w14:textId="77777777" w:rsidR="00780EEB" w:rsidRPr="00757A29" w:rsidRDefault="00780EEB" w:rsidP="00F160B8">
            <w:pPr>
              <w:widowControl w:val="0"/>
              <w:spacing w:before="20" w:after="20"/>
              <w:jc w:val="center"/>
              <w:rPr>
                <w:sz w:val="24"/>
                <w:szCs w:val="24"/>
                <w:lang w:val="fr-FR"/>
              </w:rPr>
            </w:pPr>
            <w:r w:rsidRPr="00757A29">
              <w:rPr>
                <w:sz w:val="24"/>
                <w:szCs w:val="24"/>
                <w:lang w:val="fr-FR"/>
              </w:rPr>
              <w:t>W</w:t>
            </w:r>
          </w:p>
          <w:p w14:paraId="73DDFE4B" w14:textId="77777777" w:rsidR="00780EEB" w:rsidRPr="00757A29" w:rsidRDefault="00780EEB" w:rsidP="00F160B8">
            <w:pPr>
              <w:widowControl w:val="0"/>
              <w:spacing w:before="20" w:after="20"/>
              <w:jc w:val="center"/>
              <w:rPr>
                <w:sz w:val="24"/>
                <w:szCs w:val="24"/>
                <w:lang w:val="fr-FR"/>
              </w:rPr>
            </w:pPr>
            <w:r w:rsidRPr="00757A29">
              <w:rPr>
                <w:sz w:val="24"/>
                <w:szCs w:val="24"/>
                <w:lang w:val="fr-FR"/>
              </w:rPr>
              <w:t>X</w:t>
            </w:r>
          </w:p>
          <w:p w14:paraId="26716B66" w14:textId="77777777" w:rsidR="00780EEB" w:rsidRPr="00757A29" w:rsidRDefault="00780EEB" w:rsidP="00F160B8">
            <w:pPr>
              <w:widowControl w:val="0"/>
              <w:spacing w:before="20" w:after="20"/>
              <w:jc w:val="center"/>
              <w:rPr>
                <w:sz w:val="24"/>
                <w:szCs w:val="24"/>
                <w:lang w:val="fr-FR"/>
              </w:rPr>
            </w:pPr>
            <w:r w:rsidRPr="00757A29">
              <w:rPr>
                <w:sz w:val="24"/>
                <w:szCs w:val="24"/>
                <w:lang w:val="fr-FR"/>
              </w:rPr>
              <w:t>Y</w:t>
            </w:r>
          </w:p>
          <w:p w14:paraId="6831EE1C" w14:textId="77777777" w:rsidR="00780EEB" w:rsidRPr="006B1028" w:rsidRDefault="00780EEB" w:rsidP="00F160B8">
            <w:pPr>
              <w:widowControl w:val="0"/>
              <w:spacing w:before="20" w:after="20"/>
              <w:jc w:val="center"/>
              <w:rPr>
                <w:sz w:val="24"/>
                <w:szCs w:val="24"/>
              </w:rPr>
            </w:pPr>
            <w:r w:rsidRPr="006B1028">
              <w:rPr>
                <w:sz w:val="24"/>
                <w:szCs w:val="24"/>
              </w:rPr>
              <w:t>Z</w:t>
            </w:r>
          </w:p>
          <w:p w14:paraId="5E88A201" w14:textId="77777777" w:rsidR="00780EEB" w:rsidRPr="006B1028" w:rsidRDefault="00780EEB" w:rsidP="00F160B8">
            <w:pPr>
              <w:widowControl w:val="0"/>
              <w:spacing w:before="20" w:after="20"/>
              <w:jc w:val="center"/>
              <w:rPr>
                <w:sz w:val="24"/>
                <w:szCs w:val="24"/>
              </w:rPr>
            </w:pPr>
            <w:r w:rsidRPr="006B1028">
              <w:rPr>
                <w:sz w:val="24"/>
                <w:szCs w:val="24"/>
              </w:rPr>
              <w:t>a</w:t>
            </w:r>
          </w:p>
        </w:tc>
      </w:tr>
      <w:tr w:rsidR="00780EEB" w:rsidRPr="006B1028" w14:paraId="2E059529" w14:textId="77777777" w:rsidTr="00F160B8">
        <w:trPr>
          <w:cantSplit/>
        </w:trPr>
        <w:tc>
          <w:tcPr>
            <w:tcW w:w="3068" w:type="dxa"/>
            <w:shd w:val="clear" w:color="auto" w:fill="auto"/>
          </w:tcPr>
          <w:p w14:paraId="55AE778B" w14:textId="77777777" w:rsidR="00780EEB" w:rsidRPr="006B1028" w:rsidRDefault="00780EEB" w:rsidP="00F160B8">
            <w:pPr>
              <w:widowControl w:val="0"/>
              <w:spacing w:before="30" w:after="30" w:line="310" w:lineRule="exact"/>
              <w:jc w:val="center"/>
              <w:rPr>
                <w:sz w:val="24"/>
                <w:szCs w:val="24"/>
              </w:rPr>
            </w:pPr>
            <w:r w:rsidRPr="006B1028">
              <w:rPr>
                <w:b/>
                <w:bCs/>
                <w:sz w:val="24"/>
                <w:szCs w:val="24"/>
              </w:rPr>
              <w:lastRenderedPageBreak/>
              <w:t>Tỉnh Nghệ An</w:t>
            </w:r>
          </w:p>
          <w:p w14:paraId="212CE43E" w14:textId="77777777" w:rsidR="00780EEB" w:rsidRPr="006B1028" w:rsidRDefault="00780EEB" w:rsidP="00F160B8">
            <w:pPr>
              <w:widowControl w:val="0"/>
              <w:spacing w:before="30" w:after="30" w:line="310" w:lineRule="exact"/>
              <w:jc w:val="center"/>
              <w:rPr>
                <w:i/>
                <w:sz w:val="24"/>
                <w:szCs w:val="24"/>
              </w:rPr>
            </w:pPr>
            <w:r w:rsidRPr="006B1028">
              <w:rPr>
                <w:sz w:val="24"/>
                <w:szCs w:val="24"/>
              </w:rPr>
              <w:t>(</w:t>
            </w:r>
            <w:r w:rsidRPr="006B1028">
              <w:rPr>
                <w:i/>
                <w:sz w:val="24"/>
                <w:szCs w:val="24"/>
              </w:rPr>
              <w:t xml:space="preserve">1 thành phố, 3 thị xã, </w:t>
            </w:r>
          </w:p>
          <w:p w14:paraId="523CE2B5" w14:textId="77777777" w:rsidR="00780EEB" w:rsidRPr="006B1028" w:rsidRDefault="00780EEB" w:rsidP="00F160B8">
            <w:pPr>
              <w:widowControl w:val="0"/>
              <w:spacing w:before="30" w:after="30" w:line="310" w:lineRule="exact"/>
              <w:jc w:val="center"/>
              <w:rPr>
                <w:sz w:val="24"/>
                <w:szCs w:val="24"/>
              </w:rPr>
            </w:pPr>
            <w:r w:rsidRPr="006B1028">
              <w:rPr>
                <w:i/>
                <w:sz w:val="24"/>
                <w:szCs w:val="24"/>
              </w:rPr>
              <w:t>17 huyện</w:t>
            </w:r>
            <w:r w:rsidRPr="006B1028">
              <w:rPr>
                <w:sz w:val="24"/>
                <w:szCs w:val="24"/>
              </w:rPr>
              <w:t>)</w:t>
            </w:r>
          </w:p>
          <w:p w14:paraId="04D21ED6" w14:textId="77777777" w:rsidR="00780EEB" w:rsidRPr="006B1028" w:rsidRDefault="00780EEB" w:rsidP="00F160B8">
            <w:pPr>
              <w:widowControl w:val="0"/>
              <w:spacing w:before="30" w:after="30" w:line="310" w:lineRule="exact"/>
              <w:jc w:val="center"/>
              <w:rPr>
                <w:sz w:val="24"/>
                <w:szCs w:val="24"/>
              </w:rPr>
            </w:pPr>
            <w:r w:rsidRPr="006B1028">
              <w:rPr>
                <w:sz w:val="24"/>
                <w:szCs w:val="24"/>
              </w:rPr>
              <w:t>Thành phố Vinh</w:t>
            </w:r>
          </w:p>
          <w:p w14:paraId="0BF5AC7F" w14:textId="77777777" w:rsidR="00780EEB" w:rsidRPr="006B1028" w:rsidRDefault="00780EEB" w:rsidP="00F160B8">
            <w:pPr>
              <w:widowControl w:val="0"/>
              <w:spacing w:before="30" w:after="30" w:line="310" w:lineRule="exact"/>
              <w:jc w:val="center"/>
              <w:rPr>
                <w:sz w:val="24"/>
                <w:szCs w:val="24"/>
              </w:rPr>
            </w:pPr>
            <w:r w:rsidRPr="006B1028">
              <w:rPr>
                <w:sz w:val="24"/>
                <w:szCs w:val="24"/>
              </w:rPr>
              <w:t>Thị xã Cửa Lò</w:t>
            </w:r>
          </w:p>
          <w:p w14:paraId="6AE732D1" w14:textId="77777777" w:rsidR="00780EEB" w:rsidRPr="006B1028" w:rsidRDefault="00780EEB" w:rsidP="00F160B8">
            <w:pPr>
              <w:widowControl w:val="0"/>
              <w:spacing w:before="30" w:after="30" w:line="310" w:lineRule="exact"/>
              <w:jc w:val="center"/>
              <w:rPr>
                <w:sz w:val="24"/>
                <w:szCs w:val="24"/>
              </w:rPr>
            </w:pPr>
            <w:r w:rsidRPr="006B1028">
              <w:rPr>
                <w:sz w:val="24"/>
                <w:szCs w:val="24"/>
              </w:rPr>
              <w:t>Huyện Quế Phong</w:t>
            </w:r>
          </w:p>
          <w:p w14:paraId="42955BFC" w14:textId="77777777" w:rsidR="00780EEB" w:rsidRPr="006B1028" w:rsidRDefault="00780EEB" w:rsidP="00F160B8">
            <w:pPr>
              <w:widowControl w:val="0"/>
              <w:spacing w:before="30" w:after="30" w:line="310" w:lineRule="exact"/>
              <w:jc w:val="center"/>
              <w:rPr>
                <w:sz w:val="24"/>
                <w:szCs w:val="24"/>
              </w:rPr>
            </w:pPr>
            <w:r w:rsidRPr="006B1028">
              <w:rPr>
                <w:sz w:val="24"/>
                <w:szCs w:val="24"/>
              </w:rPr>
              <w:t>Huyện Quỳ Châu</w:t>
            </w:r>
          </w:p>
          <w:p w14:paraId="76F6A74A" w14:textId="77777777" w:rsidR="00780EEB" w:rsidRPr="006B1028" w:rsidRDefault="00780EEB" w:rsidP="00F160B8">
            <w:pPr>
              <w:widowControl w:val="0"/>
              <w:spacing w:before="30" w:after="30" w:line="310" w:lineRule="exact"/>
              <w:jc w:val="center"/>
              <w:rPr>
                <w:sz w:val="24"/>
                <w:szCs w:val="24"/>
              </w:rPr>
            </w:pPr>
            <w:r w:rsidRPr="006B1028">
              <w:rPr>
                <w:sz w:val="24"/>
                <w:szCs w:val="24"/>
              </w:rPr>
              <w:t>Huyện Kỳ Sơn</w:t>
            </w:r>
          </w:p>
          <w:p w14:paraId="6F7CAC6E" w14:textId="77777777" w:rsidR="00780EEB" w:rsidRPr="006B1028" w:rsidRDefault="00780EEB" w:rsidP="00F160B8">
            <w:pPr>
              <w:widowControl w:val="0"/>
              <w:spacing w:before="30" w:after="30" w:line="310" w:lineRule="exact"/>
              <w:jc w:val="center"/>
              <w:rPr>
                <w:sz w:val="24"/>
                <w:szCs w:val="24"/>
              </w:rPr>
            </w:pPr>
            <w:r w:rsidRPr="006B1028">
              <w:rPr>
                <w:sz w:val="24"/>
                <w:szCs w:val="24"/>
              </w:rPr>
              <w:t>Huyện Quỳ Hợp</w:t>
            </w:r>
          </w:p>
          <w:p w14:paraId="1CEFDD31" w14:textId="77777777" w:rsidR="00780EEB" w:rsidRPr="006B1028" w:rsidRDefault="00780EEB" w:rsidP="00F160B8">
            <w:pPr>
              <w:widowControl w:val="0"/>
              <w:spacing w:before="30" w:after="30" w:line="310" w:lineRule="exact"/>
              <w:jc w:val="center"/>
              <w:rPr>
                <w:sz w:val="24"/>
                <w:szCs w:val="24"/>
              </w:rPr>
            </w:pPr>
            <w:r w:rsidRPr="006B1028">
              <w:rPr>
                <w:sz w:val="24"/>
                <w:szCs w:val="24"/>
              </w:rPr>
              <w:t>Huyện Nghĩa Đàn</w:t>
            </w:r>
          </w:p>
          <w:p w14:paraId="39056390" w14:textId="77777777" w:rsidR="00780EEB" w:rsidRPr="006B1028" w:rsidRDefault="00780EEB" w:rsidP="00F160B8">
            <w:pPr>
              <w:widowControl w:val="0"/>
              <w:spacing w:before="30" w:after="30" w:line="310" w:lineRule="exact"/>
              <w:jc w:val="center"/>
              <w:rPr>
                <w:sz w:val="24"/>
                <w:szCs w:val="24"/>
              </w:rPr>
            </w:pPr>
            <w:r w:rsidRPr="006B1028">
              <w:rPr>
                <w:sz w:val="24"/>
                <w:szCs w:val="24"/>
              </w:rPr>
              <w:t>Huyện Tương Dương</w:t>
            </w:r>
          </w:p>
          <w:p w14:paraId="1EC95F16" w14:textId="77777777" w:rsidR="00780EEB" w:rsidRPr="006B1028" w:rsidRDefault="00780EEB" w:rsidP="00F160B8">
            <w:pPr>
              <w:widowControl w:val="0"/>
              <w:spacing w:before="30" w:after="30" w:line="310" w:lineRule="exact"/>
              <w:jc w:val="center"/>
              <w:rPr>
                <w:sz w:val="24"/>
                <w:szCs w:val="24"/>
              </w:rPr>
            </w:pPr>
            <w:r w:rsidRPr="006B1028">
              <w:rPr>
                <w:sz w:val="24"/>
                <w:szCs w:val="24"/>
              </w:rPr>
              <w:t>Huyện Quỳnh Lưu</w:t>
            </w:r>
          </w:p>
          <w:p w14:paraId="2E518551" w14:textId="77777777" w:rsidR="00780EEB" w:rsidRPr="006B1028" w:rsidRDefault="00780EEB" w:rsidP="00F160B8">
            <w:pPr>
              <w:widowControl w:val="0"/>
              <w:spacing w:before="30" w:after="30" w:line="310" w:lineRule="exact"/>
              <w:jc w:val="center"/>
              <w:rPr>
                <w:sz w:val="24"/>
                <w:szCs w:val="24"/>
              </w:rPr>
            </w:pPr>
            <w:r w:rsidRPr="006B1028">
              <w:rPr>
                <w:sz w:val="24"/>
                <w:szCs w:val="24"/>
              </w:rPr>
              <w:t>Huyện Tân Kỳ</w:t>
            </w:r>
          </w:p>
          <w:p w14:paraId="0874425B" w14:textId="77777777" w:rsidR="00780EEB" w:rsidRPr="006B1028" w:rsidRDefault="00780EEB" w:rsidP="00F160B8">
            <w:pPr>
              <w:widowControl w:val="0"/>
              <w:spacing w:before="30" w:after="30" w:line="310" w:lineRule="exact"/>
              <w:jc w:val="center"/>
              <w:rPr>
                <w:sz w:val="24"/>
                <w:szCs w:val="24"/>
              </w:rPr>
            </w:pPr>
            <w:r w:rsidRPr="006B1028">
              <w:rPr>
                <w:sz w:val="24"/>
                <w:szCs w:val="24"/>
              </w:rPr>
              <w:t>Huyện Con Cuông</w:t>
            </w:r>
          </w:p>
          <w:p w14:paraId="6F224CEF" w14:textId="77777777" w:rsidR="00780EEB" w:rsidRPr="006B1028" w:rsidRDefault="00780EEB" w:rsidP="00F160B8">
            <w:pPr>
              <w:widowControl w:val="0"/>
              <w:spacing w:before="30" w:after="30" w:line="310" w:lineRule="exact"/>
              <w:jc w:val="center"/>
              <w:rPr>
                <w:sz w:val="24"/>
                <w:szCs w:val="24"/>
              </w:rPr>
            </w:pPr>
            <w:r w:rsidRPr="006B1028">
              <w:rPr>
                <w:sz w:val="24"/>
                <w:szCs w:val="24"/>
              </w:rPr>
              <w:t>Huyện Yên Thành</w:t>
            </w:r>
          </w:p>
          <w:p w14:paraId="11EE6FA7" w14:textId="77777777" w:rsidR="00780EEB" w:rsidRPr="006B1028" w:rsidRDefault="00780EEB" w:rsidP="00F160B8">
            <w:pPr>
              <w:widowControl w:val="0"/>
              <w:spacing w:before="30" w:after="30" w:line="310" w:lineRule="exact"/>
              <w:jc w:val="center"/>
              <w:rPr>
                <w:sz w:val="24"/>
                <w:szCs w:val="24"/>
              </w:rPr>
            </w:pPr>
            <w:r w:rsidRPr="006B1028">
              <w:rPr>
                <w:sz w:val="24"/>
                <w:szCs w:val="24"/>
              </w:rPr>
              <w:t>Huyện Diễn Châu</w:t>
            </w:r>
          </w:p>
          <w:p w14:paraId="033E12D8" w14:textId="77777777" w:rsidR="00780EEB" w:rsidRPr="006B1028" w:rsidRDefault="00780EEB" w:rsidP="00F160B8">
            <w:pPr>
              <w:widowControl w:val="0"/>
              <w:spacing w:before="30" w:after="30" w:line="310" w:lineRule="exact"/>
              <w:jc w:val="center"/>
              <w:rPr>
                <w:sz w:val="24"/>
                <w:szCs w:val="24"/>
              </w:rPr>
            </w:pPr>
            <w:r w:rsidRPr="006B1028">
              <w:rPr>
                <w:sz w:val="24"/>
                <w:szCs w:val="24"/>
              </w:rPr>
              <w:t>Huyện Anh Sơn</w:t>
            </w:r>
          </w:p>
          <w:p w14:paraId="7F658C48" w14:textId="77777777" w:rsidR="00780EEB" w:rsidRPr="006B1028" w:rsidRDefault="00780EEB" w:rsidP="00F160B8">
            <w:pPr>
              <w:widowControl w:val="0"/>
              <w:spacing w:before="30" w:after="30" w:line="310" w:lineRule="exact"/>
              <w:jc w:val="center"/>
              <w:rPr>
                <w:sz w:val="24"/>
                <w:szCs w:val="24"/>
              </w:rPr>
            </w:pPr>
            <w:r w:rsidRPr="006B1028">
              <w:rPr>
                <w:sz w:val="24"/>
                <w:szCs w:val="24"/>
              </w:rPr>
              <w:t>Huyện Đô Lương</w:t>
            </w:r>
          </w:p>
          <w:p w14:paraId="75C39F9D" w14:textId="77777777" w:rsidR="00780EEB" w:rsidRPr="006B1028" w:rsidRDefault="00780EEB" w:rsidP="00F160B8">
            <w:pPr>
              <w:widowControl w:val="0"/>
              <w:spacing w:before="30" w:after="30" w:line="310" w:lineRule="exact"/>
              <w:jc w:val="center"/>
              <w:rPr>
                <w:sz w:val="24"/>
                <w:szCs w:val="24"/>
              </w:rPr>
            </w:pPr>
            <w:r w:rsidRPr="006B1028">
              <w:rPr>
                <w:sz w:val="24"/>
                <w:szCs w:val="24"/>
              </w:rPr>
              <w:t>Huyện Thanh Chương</w:t>
            </w:r>
          </w:p>
          <w:p w14:paraId="6CCF4BBC" w14:textId="77777777" w:rsidR="00780EEB" w:rsidRPr="006B1028" w:rsidRDefault="00780EEB" w:rsidP="00F160B8">
            <w:pPr>
              <w:widowControl w:val="0"/>
              <w:spacing w:before="30" w:after="30" w:line="310" w:lineRule="exact"/>
              <w:jc w:val="center"/>
              <w:rPr>
                <w:sz w:val="24"/>
                <w:szCs w:val="24"/>
              </w:rPr>
            </w:pPr>
            <w:r w:rsidRPr="006B1028">
              <w:rPr>
                <w:sz w:val="24"/>
                <w:szCs w:val="24"/>
              </w:rPr>
              <w:t>Huyện Nghi Lộc</w:t>
            </w:r>
          </w:p>
          <w:p w14:paraId="67995551" w14:textId="77777777" w:rsidR="00780EEB" w:rsidRPr="006B1028" w:rsidRDefault="00780EEB" w:rsidP="00F160B8">
            <w:pPr>
              <w:widowControl w:val="0"/>
              <w:spacing w:before="30" w:after="30" w:line="310" w:lineRule="exact"/>
              <w:jc w:val="center"/>
              <w:rPr>
                <w:sz w:val="24"/>
                <w:szCs w:val="24"/>
              </w:rPr>
            </w:pPr>
            <w:r w:rsidRPr="006B1028">
              <w:rPr>
                <w:sz w:val="24"/>
                <w:szCs w:val="24"/>
              </w:rPr>
              <w:t>Huyện Nam Đàn</w:t>
            </w:r>
          </w:p>
          <w:p w14:paraId="006B0588" w14:textId="77777777" w:rsidR="00780EEB" w:rsidRPr="006B1028" w:rsidRDefault="00780EEB" w:rsidP="00F160B8">
            <w:pPr>
              <w:widowControl w:val="0"/>
              <w:spacing w:before="30" w:after="30" w:line="310" w:lineRule="exact"/>
              <w:jc w:val="center"/>
              <w:rPr>
                <w:sz w:val="24"/>
                <w:szCs w:val="24"/>
              </w:rPr>
            </w:pPr>
            <w:r w:rsidRPr="006B1028">
              <w:rPr>
                <w:sz w:val="24"/>
                <w:szCs w:val="24"/>
              </w:rPr>
              <w:t>Huyện Hưng Nguyên</w:t>
            </w:r>
          </w:p>
          <w:p w14:paraId="24BFE49C" w14:textId="77777777" w:rsidR="00780EEB" w:rsidRPr="006B1028" w:rsidRDefault="00780EEB" w:rsidP="00F160B8">
            <w:pPr>
              <w:widowControl w:val="0"/>
              <w:spacing w:before="30" w:after="30" w:line="310" w:lineRule="exact"/>
              <w:jc w:val="center"/>
              <w:rPr>
                <w:sz w:val="24"/>
                <w:szCs w:val="24"/>
              </w:rPr>
            </w:pPr>
            <w:r w:rsidRPr="006B1028">
              <w:rPr>
                <w:sz w:val="24"/>
                <w:szCs w:val="24"/>
              </w:rPr>
              <w:t>Thị xã Thái Hòa</w:t>
            </w:r>
          </w:p>
          <w:p w14:paraId="70B202F8" w14:textId="77777777" w:rsidR="00780EEB" w:rsidRPr="006B1028" w:rsidRDefault="00780EEB" w:rsidP="00F160B8">
            <w:pPr>
              <w:widowControl w:val="0"/>
              <w:spacing w:before="30" w:after="30" w:line="310" w:lineRule="exact"/>
              <w:jc w:val="center"/>
              <w:rPr>
                <w:sz w:val="24"/>
                <w:szCs w:val="24"/>
              </w:rPr>
            </w:pPr>
            <w:r w:rsidRPr="006B1028">
              <w:rPr>
                <w:sz w:val="24"/>
                <w:szCs w:val="24"/>
              </w:rPr>
              <w:t>Thị xã Hoàng Mai</w:t>
            </w:r>
          </w:p>
        </w:tc>
        <w:tc>
          <w:tcPr>
            <w:tcW w:w="730" w:type="dxa"/>
            <w:shd w:val="clear" w:color="auto" w:fill="auto"/>
          </w:tcPr>
          <w:p w14:paraId="7828E8AD" w14:textId="77777777" w:rsidR="00780EEB" w:rsidRPr="006B1028" w:rsidRDefault="00780EEB" w:rsidP="00F160B8">
            <w:pPr>
              <w:widowControl w:val="0"/>
              <w:spacing w:before="30" w:after="30" w:line="310" w:lineRule="exact"/>
              <w:jc w:val="center"/>
              <w:rPr>
                <w:sz w:val="24"/>
                <w:szCs w:val="24"/>
              </w:rPr>
            </w:pPr>
            <w:r w:rsidRPr="006B1028">
              <w:rPr>
                <w:b/>
                <w:bCs/>
                <w:sz w:val="24"/>
                <w:szCs w:val="24"/>
              </w:rPr>
              <w:t>27</w:t>
            </w:r>
          </w:p>
          <w:p w14:paraId="547331C1" w14:textId="77777777" w:rsidR="00780EEB" w:rsidRPr="006B1028" w:rsidRDefault="00780EEB" w:rsidP="00F160B8">
            <w:pPr>
              <w:widowControl w:val="0"/>
              <w:spacing w:before="30" w:after="30" w:line="310" w:lineRule="exact"/>
              <w:jc w:val="center"/>
              <w:rPr>
                <w:b/>
                <w:bCs/>
                <w:sz w:val="24"/>
                <w:szCs w:val="24"/>
              </w:rPr>
            </w:pPr>
          </w:p>
          <w:p w14:paraId="62488B28" w14:textId="77777777" w:rsidR="00780EEB" w:rsidRPr="006B1028" w:rsidRDefault="00780EEB" w:rsidP="00F160B8">
            <w:pPr>
              <w:widowControl w:val="0"/>
              <w:spacing w:before="30" w:after="30" w:line="310" w:lineRule="exact"/>
              <w:jc w:val="center"/>
              <w:rPr>
                <w:sz w:val="24"/>
                <w:szCs w:val="24"/>
              </w:rPr>
            </w:pPr>
            <w:r w:rsidRPr="006B1028">
              <w:rPr>
                <w:b/>
                <w:bCs/>
                <w:sz w:val="24"/>
                <w:szCs w:val="24"/>
              </w:rPr>
              <w:t> </w:t>
            </w:r>
          </w:p>
          <w:p w14:paraId="140F79C4" w14:textId="77777777" w:rsidR="00780EEB" w:rsidRPr="006B1028" w:rsidRDefault="00780EEB" w:rsidP="00F160B8">
            <w:pPr>
              <w:widowControl w:val="0"/>
              <w:spacing w:before="30" w:after="30" w:line="310" w:lineRule="exact"/>
              <w:jc w:val="center"/>
              <w:rPr>
                <w:sz w:val="24"/>
                <w:szCs w:val="24"/>
              </w:rPr>
            </w:pPr>
            <w:r w:rsidRPr="006B1028">
              <w:rPr>
                <w:sz w:val="24"/>
                <w:szCs w:val="24"/>
              </w:rPr>
              <w:t>27</w:t>
            </w:r>
          </w:p>
          <w:p w14:paraId="30BF0DD3" w14:textId="77777777" w:rsidR="00780EEB" w:rsidRPr="006B1028" w:rsidRDefault="00780EEB" w:rsidP="00F160B8">
            <w:pPr>
              <w:widowControl w:val="0"/>
              <w:spacing w:before="30" w:after="30" w:line="310" w:lineRule="exact"/>
              <w:jc w:val="center"/>
              <w:rPr>
                <w:sz w:val="24"/>
                <w:szCs w:val="24"/>
              </w:rPr>
            </w:pPr>
            <w:r w:rsidRPr="006B1028">
              <w:rPr>
                <w:sz w:val="24"/>
                <w:szCs w:val="24"/>
              </w:rPr>
              <w:t>27</w:t>
            </w:r>
          </w:p>
          <w:p w14:paraId="2C822548" w14:textId="77777777" w:rsidR="00780EEB" w:rsidRPr="006B1028" w:rsidRDefault="00780EEB" w:rsidP="00F160B8">
            <w:pPr>
              <w:widowControl w:val="0"/>
              <w:spacing w:before="30" w:after="30" w:line="310" w:lineRule="exact"/>
              <w:jc w:val="center"/>
              <w:rPr>
                <w:sz w:val="24"/>
                <w:szCs w:val="24"/>
              </w:rPr>
            </w:pPr>
            <w:r w:rsidRPr="006B1028">
              <w:rPr>
                <w:sz w:val="24"/>
                <w:szCs w:val="24"/>
              </w:rPr>
              <w:t>27</w:t>
            </w:r>
          </w:p>
          <w:p w14:paraId="17DCF587" w14:textId="77777777" w:rsidR="00780EEB" w:rsidRPr="006B1028" w:rsidRDefault="00780EEB" w:rsidP="00F160B8">
            <w:pPr>
              <w:widowControl w:val="0"/>
              <w:spacing w:before="30" w:after="30" w:line="310" w:lineRule="exact"/>
              <w:jc w:val="center"/>
              <w:rPr>
                <w:sz w:val="24"/>
                <w:szCs w:val="24"/>
              </w:rPr>
            </w:pPr>
            <w:r w:rsidRPr="006B1028">
              <w:rPr>
                <w:sz w:val="24"/>
                <w:szCs w:val="24"/>
              </w:rPr>
              <w:t>27</w:t>
            </w:r>
          </w:p>
          <w:p w14:paraId="12C402A1" w14:textId="77777777" w:rsidR="00780EEB" w:rsidRPr="006B1028" w:rsidRDefault="00780EEB" w:rsidP="00F160B8">
            <w:pPr>
              <w:widowControl w:val="0"/>
              <w:spacing w:before="30" w:after="30" w:line="310" w:lineRule="exact"/>
              <w:jc w:val="center"/>
              <w:rPr>
                <w:sz w:val="24"/>
                <w:szCs w:val="24"/>
              </w:rPr>
            </w:pPr>
            <w:r w:rsidRPr="006B1028">
              <w:rPr>
                <w:sz w:val="24"/>
                <w:szCs w:val="24"/>
              </w:rPr>
              <w:t>27</w:t>
            </w:r>
          </w:p>
          <w:p w14:paraId="04A59204" w14:textId="77777777" w:rsidR="00780EEB" w:rsidRPr="006B1028" w:rsidRDefault="00780EEB" w:rsidP="00F160B8">
            <w:pPr>
              <w:widowControl w:val="0"/>
              <w:spacing w:before="30" w:after="30" w:line="310" w:lineRule="exact"/>
              <w:jc w:val="center"/>
              <w:rPr>
                <w:sz w:val="24"/>
                <w:szCs w:val="24"/>
              </w:rPr>
            </w:pPr>
            <w:r w:rsidRPr="006B1028">
              <w:rPr>
                <w:sz w:val="24"/>
                <w:szCs w:val="24"/>
              </w:rPr>
              <w:t>27</w:t>
            </w:r>
          </w:p>
          <w:p w14:paraId="5EDF476B" w14:textId="77777777" w:rsidR="00780EEB" w:rsidRPr="006B1028" w:rsidRDefault="00780EEB" w:rsidP="00F160B8">
            <w:pPr>
              <w:widowControl w:val="0"/>
              <w:spacing w:before="30" w:after="30" w:line="310" w:lineRule="exact"/>
              <w:jc w:val="center"/>
              <w:rPr>
                <w:sz w:val="24"/>
                <w:szCs w:val="24"/>
              </w:rPr>
            </w:pPr>
            <w:r w:rsidRPr="006B1028">
              <w:rPr>
                <w:sz w:val="24"/>
                <w:szCs w:val="24"/>
              </w:rPr>
              <w:t>27</w:t>
            </w:r>
          </w:p>
          <w:p w14:paraId="36C3B4E7" w14:textId="77777777" w:rsidR="00780EEB" w:rsidRPr="006B1028" w:rsidRDefault="00780EEB" w:rsidP="00F160B8">
            <w:pPr>
              <w:widowControl w:val="0"/>
              <w:spacing w:before="30" w:after="30" w:line="310" w:lineRule="exact"/>
              <w:jc w:val="center"/>
              <w:rPr>
                <w:sz w:val="24"/>
                <w:szCs w:val="24"/>
              </w:rPr>
            </w:pPr>
            <w:r w:rsidRPr="006B1028">
              <w:rPr>
                <w:sz w:val="24"/>
                <w:szCs w:val="24"/>
              </w:rPr>
              <w:t>27</w:t>
            </w:r>
          </w:p>
          <w:p w14:paraId="0CFFE461" w14:textId="77777777" w:rsidR="00780EEB" w:rsidRPr="006B1028" w:rsidRDefault="00780EEB" w:rsidP="00F160B8">
            <w:pPr>
              <w:widowControl w:val="0"/>
              <w:spacing w:before="30" w:after="30" w:line="310" w:lineRule="exact"/>
              <w:jc w:val="center"/>
              <w:rPr>
                <w:sz w:val="24"/>
                <w:szCs w:val="24"/>
              </w:rPr>
            </w:pPr>
            <w:r w:rsidRPr="006B1028">
              <w:rPr>
                <w:sz w:val="24"/>
                <w:szCs w:val="24"/>
              </w:rPr>
              <w:t>27</w:t>
            </w:r>
          </w:p>
          <w:p w14:paraId="4FE90446" w14:textId="77777777" w:rsidR="00780EEB" w:rsidRPr="006B1028" w:rsidRDefault="00780EEB" w:rsidP="00F160B8">
            <w:pPr>
              <w:widowControl w:val="0"/>
              <w:spacing w:before="30" w:after="30" w:line="310" w:lineRule="exact"/>
              <w:jc w:val="center"/>
              <w:rPr>
                <w:sz w:val="24"/>
                <w:szCs w:val="24"/>
              </w:rPr>
            </w:pPr>
            <w:r w:rsidRPr="006B1028">
              <w:rPr>
                <w:sz w:val="24"/>
                <w:szCs w:val="24"/>
              </w:rPr>
              <w:t>27</w:t>
            </w:r>
          </w:p>
          <w:p w14:paraId="3955E39F" w14:textId="77777777" w:rsidR="00780EEB" w:rsidRPr="006B1028" w:rsidRDefault="00780EEB" w:rsidP="00F160B8">
            <w:pPr>
              <w:widowControl w:val="0"/>
              <w:spacing w:before="30" w:after="30" w:line="310" w:lineRule="exact"/>
              <w:jc w:val="center"/>
              <w:rPr>
                <w:sz w:val="24"/>
                <w:szCs w:val="24"/>
              </w:rPr>
            </w:pPr>
            <w:r w:rsidRPr="006B1028">
              <w:rPr>
                <w:sz w:val="24"/>
                <w:szCs w:val="24"/>
              </w:rPr>
              <w:t>27</w:t>
            </w:r>
          </w:p>
          <w:p w14:paraId="2F0A1DB5" w14:textId="77777777" w:rsidR="00780EEB" w:rsidRPr="006B1028" w:rsidRDefault="00780EEB" w:rsidP="00F160B8">
            <w:pPr>
              <w:widowControl w:val="0"/>
              <w:spacing w:before="30" w:after="30" w:line="310" w:lineRule="exact"/>
              <w:jc w:val="center"/>
              <w:rPr>
                <w:sz w:val="24"/>
                <w:szCs w:val="24"/>
              </w:rPr>
            </w:pPr>
            <w:r w:rsidRPr="006B1028">
              <w:rPr>
                <w:sz w:val="24"/>
                <w:szCs w:val="24"/>
              </w:rPr>
              <w:t>27</w:t>
            </w:r>
          </w:p>
          <w:p w14:paraId="32228584" w14:textId="77777777" w:rsidR="00780EEB" w:rsidRPr="006B1028" w:rsidRDefault="00780EEB" w:rsidP="00F160B8">
            <w:pPr>
              <w:widowControl w:val="0"/>
              <w:spacing w:before="30" w:after="30" w:line="310" w:lineRule="exact"/>
              <w:jc w:val="center"/>
              <w:rPr>
                <w:sz w:val="24"/>
                <w:szCs w:val="24"/>
              </w:rPr>
            </w:pPr>
            <w:r w:rsidRPr="006B1028">
              <w:rPr>
                <w:sz w:val="24"/>
                <w:szCs w:val="24"/>
              </w:rPr>
              <w:t>27</w:t>
            </w:r>
          </w:p>
          <w:p w14:paraId="7168EDD8" w14:textId="77777777" w:rsidR="00780EEB" w:rsidRPr="006B1028" w:rsidRDefault="00780EEB" w:rsidP="00F160B8">
            <w:pPr>
              <w:widowControl w:val="0"/>
              <w:spacing w:before="30" w:after="30" w:line="310" w:lineRule="exact"/>
              <w:jc w:val="center"/>
              <w:rPr>
                <w:sz w:val="24"/>
                <w:szCs w:val="24"/>
              </w:rPr>
            </w:pPr>
            <w:r w:rsidRPr="006B1028">
              <w:rPr>
                <w:sz w:val="24"/>
                <w:szCs w:val="24"/>
              </w:rPr>
              <w:t>27</w:t>
            </w:r>
          </w:p>
          <w:p w14:paraId="61796FF4" w14:textId="77777777" w:rsidR="00780EEB" w:rsidRPr="006B1028" w:rsidRDefault="00780EEB" w:rsidP="00F160B8">
            <w:pPr>
              <w:widowControl w:val="0"/>
              <w:spacing w:before="30" w:after="30" w:line="310" w:lineRule="exact"/>
              <w:jc w:val="center"/>
              <w:rPr>
                <w:sz w:val="24"/>
                <w:szCs w:val="24"/>
              </w:rPr>
            </w:pPr>
            <w:r w:rsidRPr="006B1028">
              <w:rPr>
                <w:sz w:val="24"/>
                <w:szCs w:val="24"/>
              </w:rPr>
              <w:t>27</w:t>
            </w:r>
          </w:p>
          <w:p w14:paraId="0AC8C07B" w14:textId="77777777" w:rsidR="00780EEB" w:rsidRPr="006B1028" w:rsidRDefault="00780EEB" w:rsidP="00F160B8">
            <w:pPr>
              <w:widowControl w:val="0"/>
              <w:spacing w:before="30" w:after="30" w:line="310" w:lineRule="exact"/>
              <w:jc w:val="center"/>
              <w:rPr>
                <w:sz w:val="24"/>
                <w:szCs w:val="24"/>
              </w:rPr>
            </w:pPr>
            <w:r w:rsidRPr="006B1028">
              <w:rPr>
                <w:sz w:val="24"/>
                <w:szCs w:val="24"/>
              </w:rPr>
              <w:t>27</w:t>
            </w:r>
          </w:p>
          <w:p w14:paraId="528CE42E" w14:textId="77777777" w:rsidR="00780EEB" w:rsidRPr="006B1028" w:rsidRDefault="00780EEB" w:rsidP="00F160B8">
            <w:pPr>
              <w:widowControl w:val="0"/>
              <w:spacing w:before="30" w:after="30" w:line="310" w:lineRule="exact"/>
              <w:jc w:val="center"/>
              <w:rPr>
                <w:sz w:val="24"/>
                <w:szCs w:val="24"/>
              </w:rPr>
            </w:pPr>
            <w:r w:rsidRPr="006B1028">
              <w:rPr>
                <w:sz w:val="24"/>
                <w:szCs w:val="24"/>
              </w:rPr>
              <w:t>27</w:t>
            </w:r>
          </w:p>
          <w:p w14:paraId="021AAD14" w14:textId="77777777" w:rsidR="00780EEB" w:rsidRPr="006B1028" w:rsidRDefault="00780EEB" w:rsidP="00F160B8">
            <w:pPr>
              <w:widowControl w:val="0"/>
              <w:spacing w:before="30" w:after="30" w:line="310" w:lineRule="exact"/>
              <w:jc w:val="center"/>
              <w:rPr>
                <w:sz w:val="24"/>
                <w:szCs w:val="24"/>
              </w:rPr>
            </w:pPr>
            <w:r w:rsidRPr="006B1028">
              <w:rPr>
                <w:sz w:val="24"/>
                <w:szCs w:val="24"/>
              </w:rPr>
              <w:t>27</w:t>
            </w:r>
          </w:p>
          <w:p w14:paraId="546E8F1D" w14:textId="77777777" w:rsidR="00780EEB" w:rsidRPr="006B1028" w:rsidRDefault="00780EEB" w:rsidP="00F160B8">
            <w:pPr>
              <w:widowControl w:val="0"/>
              <w:spacing w:before="30" w:after="30" w:line="310" w:lineRule="exact"/>
              <w:jc w:val="center"/>
              <w:rPr>
                <w:sz w:val="24"/>
                <w:szCs w:val="24"/>
              </w:rPr>
            </w:pPr>
            <w:r w:rsidRPr="006B1028">
              <w:rPr>
                <w:sz w:val="24"/>
                <w:szCs w:val="24"/>
              </w:rPr>
              <w:t>27</w:t>
            </w:r>
          </w:p>
          <w:p w14:paraId="307523E1" w14:textId="77777777" w:rsidR="00780EEB" w:rsidRPr="006B1028" w:rsidRDefault="00780EEB" w:rsidP="00F160B8">
            <w:pPr>
              <w:widowControl w:val="0"/>
              <w:spacing w:before="30" w:after="30" w:line="310" w:lineRule="exact"/>
              <w:jc w:val="center"/>
              <w:rPr>
                <w:sz w:val="24"/>
                <w:szCs w:val="24"/>
              </w:rPr>
            </w:pPr>
            <w:r w:rsidRPr="006B1028">
              <w:rPr>
                <w:sz w:val="24"/>
                <w:szCs w:val="24"/>
              </w:rPr>
              <w:t>27</w:t>
            </w:r>
          </w:p>
          <w:p w14:paraId="18EE3F24" w14:textId="77777777" w:rsidR="00780EEB" w:rsidRPr="006B1028" w:rsidRDefault="00780EEB" w:rsidP="00F160B8">
            <w:pPr>
              <w:widowControl w:val="0"/>
              <w:spacing w:before="30" w:after="30" w:line="310" w:lineRule="exact"/>
              <w:jc w:val="center"/>
              <w:rPr>
                <w:sz w:val="24"/>
                <w:szCs w:val="24"/>
              </w:rPr>
            </w:pPr>
            <w:r w:rsidRPr="006B1028">
              <w:rPr>
                <w:sz w:val="24"/>
                <w:szCs w:val="24"/>
              </w:rPr>
              <w:t>27</w:t>
            </w:r>
          </w:p>
        </w:tc>
        <w:tc>
          <w:tcPr>
            <w:tcW w:w="730" w:type="dxa"/>
            <w:shd w:val="clear" w:color="auto" w:fill="auto"/>
          </w:tcPr>
          <w:p w14:paraId="06F8F7BD" w14:textId="77777777" w:rsidR="00780EEB" w:rsidRPr="006B1028" w:rsidRDefault="00780EEB" w:rsidP="00F160B8">
            <w:pPr>
              <w:widowControl w:val="0"/>
              <w:spacing w:before="30" w:after="30" w:line="310" w:lineRule="exact"/>
              <w:jc w:val="center"/>
              <w:rPr>
                <w:sz w:val="24"/>
                <w:szCs w:val="24"/>
              </w:rPr>
            </w:pPr>
            <w:r w:rsidRPr="006B1028">
              <w:rPr>
                <w:sz w:val="24"/>
                <w:szCs w:val="24"/>
              </w:rPr>
              <w:t> </w:t>
            </w:r>
          </w:p>
          <w:p w14:paraId="1844AEDB" w14:textId="77777777" w:rsidR="00780EEB" w:rsidRPr="006B1028" w:rsidRDefault="00780EEB" w:rsidP="00F160B8">
            <w:pPr>
              <w:widowControl w:val="0"/>
              <w:spacing w:before="30" w:after="30" w:line="310" w:lineRule="exact"/>
              <w:jc w:val="center"/>
              <w:rPr>
                <w:sz w:val="24"/>
                <w:szCs w:val="24"/>
              </w:rPr>
            </w:pPr>
          </w:p>
          <w:p w14:paraId="1DF4CCF2" w14:textId="77777777" w:rsidR="00780EEB" w:rsidRPr="006B1028" w:rsidRDefault="00780EEB" w:rsidP="00F160B8">
            <w:pPr>
              <w:widowControl w:val="0"/>
              <w:spacing w:before="30" w:after="30" w:line="310" w:lineRule="exact"/>
              <w:jc w:val="center"/>
              <w:rPr>
                <w:sz w:val="24"/>
                <w:szCs w:val="24"/>
              </w:rPr>
            </w:pPr>
            <w:r w:rsidRPr="006B1028">
              <w:rPr>
                <w:sz w:val="24"/>
                <w:szCs w:val="24"/>
              </w:rPr>
              <w:t> </w:t>
            </w:r>
          </w:p>
          <w:p w14:paraId="53671B08" w14:textId="77777777" w:rsidR="00780EEB" w:rsidRPr="006B1028" w:rsidRDefault="00780EEB" w:rsidP="00F160B8">
            <w:pPr>
              <w:widowControl w:val="0"/>
              <w:spacing w:before="30" w:after="30" w:line="310" w:lineRule="exact"/>
              <w:jc w:val="center"/>
              <w:rPr>
                <w:sz w:val="24"/>
                <w:szCs w:val="24"/>
              </w:rPr>
            </w:pPr>
            <w:r w:rsidRPr="006B1028">
              <w:rPr>
                <w:sz w:val="24"/>
                <w:szCs w:val="24"/>
              </w:rPr>
              <w:t>A</w:t>
            </w:r>
          </w:p>
          <w:p w14:paraId="3584E7CF" w14:textId="77777777" w:rsidR="00780EEB" w:rsidRPr="006B1028" w:rsidRDefault="00780EEB" w:rsidP="00F160B8">
            <w:pPr>
              <w:widowControl w:val="0"/>
              <w:spacing w:before="30" w:after="30" w:line="310" w:lineRule="exact"/>
              <w:jc w:val="center"/>
              <w:rPr>
                <w:sz w:val="24"/>
                <w:szCs w:val="24"/>
              </w:rPr>
            </w:pPr>
            <w:r w:rsidRPr="006B1028">
              <w:rPr>
                <w:sz w:val="24"/>
                <w:szCs w:val="24"/>
              </w:rPr>
              <w:t>B</w:t>
            </w:r>
          </w:p>
          <w:p w14:paraId="46BDCB3D" w14:textId="77777777" w:rsidR="00780EEB" w:rsidRPr="006B1028" w:rsidRDefault="00780EEB" w:rsidP="00F160B8">
            <w:pPr>
              <w:widowControl w:val="0"/>
              <w:spacing w:before="30" w:after="30" w:line="310" w:lineRule="exact"/>
              <w:jc w:val="center"/>
              <w:rPr>
                <w:sz w:val="24"/>
                <w:szCs w:val="24"/>
              </w:rPr>
            </w:pPr>
            <w:r w:rsidRPr="006B1028">
              <w:rPr>
                <w:sz w:val="24"/>
                <w:szCs w:val="24"/>
              </w:rPr>
              <w:t>C</w:t>
            </w:r>
          </w:p>
          <w:p w14:paraId="7A2AB13B" w14:textId="77777777" w:rsidR="00780EEB" w:rsidRPr="006B1028" w:rsidRDefault="00780EEB" w:rsidP="00F160B8">
            <w:pPr>
              <w:widowControl w:val="0"/>
              <w:spacing w:before="30" w:after="30" w:line="310" w:lineRule="exact"/>
              <w:jc w:val="center"/>
              <w:rPr>
                <w:sz w:val="24"/>
                <w:szCs w:val="24"/>
              </w:rPr>
            </w:pPr>
            <w:r w:rsidRPr="006B1028">
              <w:rPr>
                <w:sz w:val="24"/>
                <w:szCs w:val="24"/>
              </w:rPr>
              <w:t>D</w:t>
            </w:r>
          </w:p>
          <w:p w14:paraId="52DE2EFA" w14:textId="77777777" w:rsidR="00780EEB" w:rsidRPr="006B1028" w:rsidRDefault="00780EEB" w:rsidP="00F160B8">
            <w:pPr>
              <w:widowControl w:val="0"/>
              <w:spacing w:before="30" w:after="30" w:line="310" w:lineRule="exact"/>
              <w:jc w:val="center"/>
              <w:rPr>
                <w:sz w:val="24"/>
                <w:szCs w:val="24"/>
              </w:rPr>
            </w:pPr>
            <w:r w:rsidRPr="006B1028">
              <w:rPr>
                <w:sz w:val="24"/>
                <w:szCs w:val="24"/>
              </w:rPr>
              <w:t>E</w:t>
            </w:r>
          </w:p>
          <w:p w14:paraId="30BD011E" w14:textId="77777777" w:rsidR="00780EEB" w:rsidRPr="006B1028" w:rsidRDefault="00780EEB" w:rsidP="00F160B8">
            <w:pPr>
              <w:widowControl w:val="0"/>
              <w:spacing w:before="30" w:after="30" w:line="310" w:lineRule="exact"/>
              <w:jc w:val="center"/>
              <w:rPr>
                <w:sz w:val="24"/>
                <w:szCs w:val="24"/>
              </w:rPr>
            </w:pPr>
            <w:r w:rsidRPr="006B1028">
              <w:rPr>
                <w:sz w:val="24"/>
                <w:szCs w:val="24"/>
              </w:rPr>
              <w:t>F</w:t>
            </w:r>
          </w:p>
          <w:p w14:paraId="5DE09CA3" w14:textId="77777777" w:rsidR="00780EEB" w:rsidRPr="006B1028" w:rsidRDefault="00780EEB" w:rsidP="00F160B8">
            <w:pPr>
              <w:widowControl w:val="0"/>
              <w:spacing w:before="30" w:after="30" w:line="310" w:lineRule="exact"/>
              <w:jc w:val="center"/>
              <w:rPr>
                <w:sz w:val="24"/>
                <w:szCs w:val="24"/>
              </w:rPr>
            </w:pPr>
            <w:r w:rsidRPr="006B1028">
              <w:rPr>
                <w:sz w:val="24"/>
                <w:szCs w:val="24"/>
              </w:rPr>
              <w:t>G</w:t>
            </w:r>
          </w:p>
          <w:p w14:paraId="0CE5F0A9" w14:textId="77777777" w:rsidR="00780EEB" w:rsidRPr="006B1028" w:rsidRDefault="00780EEB" w:rsidP="00F160B8">
            <w:pPr>
              <w:widowControl w:val="0"/>
              <w:spacing w:before="30" w:after="30" w:line="310" w:lineRule="exact"/>
              <w:jc w:val="center"/>
              <w:rPr>
                <w:sz w:val="24"/>
                <w:szCs w:val="24"/>
              </w:rPr>
            </w:pPr>
            <w:r w:rsidRPr="006B1028">
              <w:rPr>
                <w:sz w:val="24"/>
                <w:szCs w:val="24"/>
              </w:rPr>
              <w:t>H</w:t>
            </w:r>
          </w:p>
          <w:p w14:paraId="6C4E35E5" w14:textId="77777777" w:rsidR="00780EEB" w:rsidRPr="006B1028" w:rsidRDefault="00780EEB" w:rsidP="00F160B8">
            <w:pPr>
              <w:widowControl w:val="0"/>
              <w:spacing w:before="30" w:after="30" w:line="310" w:lineRule="exact"/>
              <w:jc w:val="center"/>
              <w:rPr>
                <w:sz w:val="24"/>
                <w:szCs w:val="24"/>
              </w:rPr>
            </w:pPr>
            <w:r w:rsidRPr="006B1028">
              <w:rPr>
                <w:sz w:val="24"/>
                <w:szCs w:val="24"/>
              </w:rPr>
              <w:t>I</w:t>
            </w:r>
          </w:p>
          <w:p w14:paraId="0F767C5E" w14:textId="77777777" w:rsidR="00780EEB" w:rsidRPr="006B1028" w:rsidRDefault="00780EEB" w:rsidP="00F160B8">
            <w:pPr>
              <w:widowControl w:val="0"/>
              <w:spacing w:before="30" w:after="30" w:line="310" w:lineRule="exact"/>
              <w:jc w:val="center"/>
              <w:rPr>
                <w:sz w:val="24"/>
                <w:szCs w:val="24"/>
              </w:rPr>
            </w:pPr>
            <w:r w:rsidRPr="006B1028">
              <w:rPr>
                <w:sz w:val="24"/>
                <w:szCs w:val="24"/>
              </w:rPr>
              <w:t>J</w:t>
            </w:r>
          </w:p>
          <w:p w14:paraId="4F8DE476" w14:textId="77777777" w:rsidR="00780EEB" w:rsidRPr="006B1028" w:rsidRDefault="00780EEB" w:rsidP="00F160B8">
            <w:pPr>
              <w:widowControl w:val="0"/>
              <w:spacing w:before="30" w:after="30" w:line="310" w:lineRule="exact"/>
              <w:jc w:val="center"/>
              <w:rPr>
                <w:sz w:val="24"/>
                <w:szCs w:val="24"/>
              </w:rPr>
            </w:pPr>
            <w:r w:rsidRPr="006B1028">
              <w:rPr>
                <w:sz w:val="24"/>
                <w:szCs w:val="24"/>
              </w:rPr>
              <w:t>K</w:t>
            </w:r>
          </w:p>
          <w:p w14:paraId="11825332" w14:textId="77777777" w:rsidR="00780EEB" w:rsidRPr="006B1028" w:rsidRDefault="00780EEB" w:rsidP="00F160B8">
            <w:pPr>
              <w:widowControl w:val="0"/>
              <w:spacing w:before="30" w:after="30" w:line="310" w:lineRule="exact"/>
              <w:jc w:val="center"/>
              <w:rPr>
                <w:sz w:val="24"/>
                <w:szCs w:val="24"/>
              </w:rPr>
            </w:pPr>
            <w:r w:rsidRPr="006B1028">
              <w:rPr>
                <w:sz w:val="24"/>
                <w:szCs w:val="24"/>
              </w:rPr>
              <w:t>L</w:t>
            </w:r>
          </w:p>
          <w:p w14:paraId="4FBE4DD9" w14:textId="77777777" w:rsidR="00780EEB" w:rsidRPr="006B1028" w:rsidRDefault="00780EEB" w:rsidP="00F160B8">
            <w:pPr>
              <w:widowControl w:val="0"/>
              <w:spacing w:before="30" w:after="30" w:line="310" w:lineRule="exact"/>
              <w:jc w:val="center"/>
              <w:rPr>
                <w:sz w:val="24"/>
                <w:szCs w:val="24"/>
              </w:rPr>
            </w:pPr>
            <w:r w:rsidRPr="006B1028">
              <w:rPr>
                <w:sz w:val="24"/>
                <w:szCs w:val="24"/>
              </w:rPr>
              <w:t>M</w:t>
            </w:r>
          </w:p>
          <w:p w14:paraId="52BD6FDF" w14:textId="77777777" w:rsidR="00780EEB" w:rsidRPr="006B1028" w:rsidRDefault="00780EEB" w:rsidP="00F160B8">
            <w:pPr>
              <w:widowControl w:val="0"/>
              <w:spacing w:before="30" w:after="30" w:line="310" w:lineRule="exact"/>
              <w:jc w:val="center"/>
              <w:rPr>
                <w:sz w:val="24"/>
                <w:szCs w:val="24"/>
              </w:rPr>
            </w:pPr>
            <w:r w:rsidRPr="006B1028">
              <w:rPr>
                <w:sz w:val="24"/>
                <w:szCs w:val="24"/>
              </w:rPr>
              <w:t>N</w:t>
            </w:r>
          </w:p>
          <w:p w14:paraId="4879A962" w14:textId="77777777" w:rsidR="00780EEB" w:rsidRPr="006B1028" w:rsidRDefault="00780EEB" w:rsidP="00F160B8">
            <w:pPr>
              <w:widowControl w:val="0"/>
              <w:spacing w:before="30" w:after="30" w:line="310" w:lineRule="exact"/>
              <w:jc w:val="center"/>
              <w:rPr>
                <w:sz w:val="24"/>
                <w:szCs w:val="24"/>
              </w:rPr>
            </w:pPr>
            <w:r w:rsidRPr="006B1028">
              <w:rPr>
                <w:sz w:val="24"/>
                <w:szCs w:val="24"/>
              </w:rPr>
              <w:t>O</w:t>
            </w:r>
          </w:p>
          <w:p w14:paraId="7E63F99A" w14:textId="77777777" w:rsidR="00780EEB" w:rsidRPr="006B1028" w:rsidRDefault="00780EEB" w:rsidP="00F160B8">
            <w:pPr>
              <w:widowControl w:val="0"/>
              <w:spacing w:before="30" w:after="30" w:line="310" w:lineRule="exact"/>
              <w:jc w:val="center"/>
              <w:rPr>
                <w:sz w:val="24"/>
                <w:szCs w:val="24"/>
              </w:rPr>
            </w:pPr>
            <w:r w:rsidRPr="006B1028">
              <w:rPr>
                <w:sz w:val="24"/>
                <w:szCs w:val="24"/>
              </w:rPr>
              <w:t>P</w:t>
            </w:r>
          </w:p>
          <w:p w14:paraId="5C6B8374" w14:textId="77777777" w:rsidR="00780EEB" w:rsidRPr="006B1028" w:rsidRDefault="00780EEB" w:rsidP="00F160B8">
            <w:pPr>
              <w:widowControl w:val="0"/>
              <w:spacing w:before="30" w:after="30" w:line="310" w:lineRule="exact"/>
              <w:jc w:val="center"/>
              <w:rPr>
                <w:sz w:val="24"/>
                <w:szCs w:val="24"/>
              </w:rPr>
            </w:pPr>
            <w:r w:rsidRPr="006B1028">
              <w:rPr>
                <w:sz w:val="24"/>
                <w:szCs w:val="24"/>
              </w:rPr>
              <w:t>Q</w:t>
            </w:r>
          </w:p>
          <w:p w14:paraId="239ED262" w14:textId="77777777" w:rsidR="00780EEB" w:rsidRPr="006B1028" w:rsidRDefault="00780EEB" w:rsidP="00F160B8">
            <w:pPr>
              <w:widowControl w:val="0"/>
              <w:spacing w:before="30" w:after="30" w:line="310" w:lineRule="exact"/>
              <w:jc w:val="center"/>
              <w:rPr>
                <w:sz w:val="24"/>
                <w:szCs w:val="24"/>
              </w:rPr>
            </w:pPr>
            <w:r w:rsidRPr="006B1028">
              <w:rPr>
                <w:sz w:val="24"/>
                <w:szCs w:val="24"/>
              </w:rPr>
              <w:t>R</w:t>
            </w:r>
          </w:p>
          <w:p w14:paraId="1EF9B9E4" w14:textId="77777777" w:rsidR="00780EEB" w:rsidRPr="006B1028" w:rsidRDefault="00780EEB" w:rsidP="00F160B8">
            <w:pPr>
              <w:widowControl w:val="0"/>
              <w:spacing w:before="30" w:after="30" w:line="310" w:lineRule="exact"/>
              <w:jc w:val="center"/>
              <w:rPr>
                <w:sz w:val="24"/>
                <w:szCs w:val="24"/>
              </w:rPr>
            </w:pPr>
            <w:r w:rsidRPr="006B1028">
              <w:rPr>
                <w:sz w:val="24"/>
                <w:szCs w:val="24"/>
              </w:rPr>
              <w:t>S</w:t>
            </w:r>
          </w:p>
          <w:p w14:paraId="6D5D33D2" w14:textId="77777777" w:rsidR="00780EEB" w:rsidRPr="006B1028" w:rsidRDefault="00780EEB" w:rsidP="00F160B8">
            <w:pPr>
              <w:widowControl w:val="0"/>
              <w:spacing w:before="30" w:after="30" w:line="310" w:lineRule="exact"/>
              <w:jc w:val="center"/>
              <w:rPr>
                <w:sz w:val="24"/>
                <w:szCs w:val="24"/>
              </w:rPr>
            </w:pPr>
            <w:r w:rsidRPr="006B1028">
              <w:rPr>
                <w:sz w:val="24"/>
                <w:szCs w:val="24"/>
              </w:rPr>
              <w:t>T</w:t>
            </w:r>
          </w:p>
          <w:p w14:paraId="2B99F0E2" w14:textId="77777777" w:rsidR="00780EEB" w:rsidRPr="006B1028" w:rsidRDefault="00780EEB" w:rsidP="00F160B8">
            <w:pPr>
              <w:widowControl w:val="0"/>
              <w:spacing w:before="30" w:after="30" w:line="310" w:lineRule="exact"/>
              <w:jc w:val="center"/>
              <w:rPr>
                <w:sz w:val="24"/>
                <w:szCs w:val="24"/>
              </w:rPr>
            </w:pPr>
            <w:r w:rsidRPr="006B1028">
              <w:rPr>
                <w:sz w:val="24"/>
                <w:szCs w:val="24"/>
              </w:rPr>
              <w:t>U</w:t>
            </w:r>
          </w:p>
        </w:tc>
        <w:tc>
          <w:tcPr>
            <w:tcW w:w="3211" w:type="dxa"/>
            <w:shd w:val="clear" w:color="auto" w:fill="auto"/>
          </w:tcPr>
          <w:p w14:paraId="4BBACFAA" w14:textId="77777777" w:rsidR="00780EEB" w:rsidRPr="006B1028" w:rsidRDefault="00780EEB" w:rsidP="00F160B8">
            <w:pPr>
              <w:widowControl w:val="0"/>
              <w:spacing w:before="30" w:after="30" w:line="310" w:lineRule="exact"/>
              <w:jc w:val="center"/>
              <w:rPr>
                <w:sz w:val="24"/>
                <w:szCs w:val="24"/>
              </w:rPr>
            </w:pPr>
            <w:r w:rsidRPr="006B1028">
              <w:rPr>
                <w:b/>
                <w:bCs/>
                <w:sz w:val="24"/>
                <w:szCs w:val="24"/>
              </w:rPr>
              <w:t>Tỉnh Hà Tĩnh</w:t>
            </w:r>
          </w:p>
          <w:p w14:paraId="58BD841F" w14:textId="77777777" w:rsidR="00780EEB" w:rsidRPr="006B1028" w:rsidRDefault="00780EEB" w:rsidP="00F160B8">
            <w:pPr>
              <w:widowControl w:val="0"/>
              <w:spacing w:before="30" w:after="30" w:line="310" w:lineRule="exact"/>
              <w:jc w:val="center"/>
              <w:rPr>
                <w:i/>
                <w:sz w:val="24"/>
                <w:szCs w:val="24"/>
              </w:rPr>
            </w:pPr>
            <w:r w:rsidRPr="006B1028">
              <w:rPr>
                <w:sz w:val="24"/>
                <w:szCs w:val="24"/>
              </w:rPr>
              <w:t>(</w:t>
            </w:r>
            <w:r w:rsidRPr="006B1028">
              <w:rPr>
                <w:i/>
                <w:sz w:val="24"/>
                <w:szCs w:val="24"/>
              </w:rPr>
              <w:t xml:space="preserve">1 thành phố, 2 thị xã, </w:t>
            </w:r>
          </w:p>
          <w:p w14:paraId="79829185" w14:textId="77777777" w:rsidR="00780EEB" w:rsidRPr="006B1028" w:rsidRDefault="00780EEB" w:rsidP="00F160B8">
            <w:pPr>
              <w:widowControl w:val="0"/>
              <w:spacing w:before="30" w:after="30" w:line="310" w:lineRule="exact"/>
              <w:jc w:val="center"/>
              <w:rPr>
                <w:sz w:val="24"/>
                <w:szCs w:val="24"/>
              </w:rPr>
            </w:pPr>
            <w:r w:rsidRPr="006B1028">
              <w:rPr>
                <w:i/>
                <w:sz w:val="24"/>
                <w:szCs w:val="24"/>
              </w:rPr>
              <w:t>10 huyện</w:t>
            </w:r>
            <w:r w:rsidRPr="006B1028">
              <w:rPr>
                <w:sz w:val="24"/>
                <w:szCs w:val="24"/>
              </w:rPr>
              <w:t>)</w:t>
            </w:r>
          </w:p>
          <w:p w14:paraId="2115899D" w14:textId="77777777" w:rsidR="00780EEB" w:rsidRPr="006B1028" w:rsidRDefault="00780EEB" w:rsidP="00F160B8">
            <w:pPr>
              <w:widowControl w:val="0"/>
              <w:spacing w:before="30" w:after="30" w:line="310" w:lineRule="exact"/>
              <w:jc w:val="center"/>
              <w:rPr>
                <w:sz w:val="24"/>
                <w:szCs w:val="24"/>
              </w:rPr>
            </w:pPr>
            <w:r w:rsidRPr="006B1028">
              <w:rPr>
                <w:sz w:val="24"/>
                <w:szCs w:val="24"/>
              </w:rPr>
              <w:t>Thành phố Hà Tĩnh</w:t>
            </w:r>
          </w:p>
          <w:p w14:paraId="524D0DE5" w14:textId="77777777" w:rsidR="00780EEB" w:rsidRPr="006B1028" w:rsidRDefault="00780EEB" w:rsidP="00F160B8">
            <w:pPr>
              <w:widowControl w:val="0"/>
              <w:spacing w:before="30" w:after="30" w:line="310" w:lineRule="exact"/>
              <w:jc w:val="center"/>
              <w:rPr>
                <w:sz w:val="24"/>
                <w:szCs w:val="24"/>
              </w:rPr>
            </w:pPr>
            <w:r w:rsidRPr="006B1028">
              <w:rPr>
                <w:sz w:val="24"/>
                <w:szCs w:val="24"/>
              </w:rPr>
              <w:t>Thị xã Hồng Lĩnh</w:t>
            </w:r>
          </w:p>
          <w:p w14:paraId="711AFD6E" w14:textId="77777777" w:rsidR="00780EEB" w:rsidRPr="006B1028" w:rsidRDefault="00780EEB" w:rsidP="00F160B8">
            <w:pPr>
              <w:widowControl w:val="0"/>
              <w:spacing w:before="30" w:after="30" w:line="310" w:lineRule="exact"/>
              <w:jc w:val="center"/>
              <w:rPr>
                <w:sz w:val="24"/>
                <w:szCs w:val="24"/>
              </w:rPr>
            </w:pPr>
            <w:r w:rsidRPr="006B1028">
              <w:rPr>
                <w:sz w:val="24"/>
                <w:szCs w:val="24"/>
              </w:rPr>
              <w:t>Huyện Nghi Xuân</w:t>
            </w:r>
          </w:p>
          <w:p w14:paraId="33794CBD" w14:textId="77777777" w:rsidR="00780EEB" w:rsidRPr="006B1028" w:rsidRDefault="00780EEB" w:rsidP="00F160B8">
            <w:pPr>
              <w:widowControl w:val="0"/>
              <w:spacing w:before="30" w:after="30" w:line="310" w:lineRule="exact"/>
              <w:jc w:val="center"/>
              <w:rPr>
                <w:sz w:val="24"/>
                <w:szCs w:val="24"/>
              </w:rPr>
            </w:pPr>
            <w:r w:rsidRPr="006B1028">
              <w:rPr>
                <w:sz w:val="24"/>
                <w:szCs w:val="24"/>
              </w:rPr>
              <w:t>Huyện Đức Thọ</w:t>
            </w:r>
          </w:p>
          <w:p w14:paraId="4F81B82A" w14:textId="77777777" w:rsidR="00780EEB" w:rsidRPr="006B1028" w:rsidRDefault="00780EEB" w:rsidP="00F160B8">
            <w:pPr>
              <w:widowControl w:val="0"/>
              <w:spacing w:before="30" w:after="30" w:line="310" w:lineRule="exact"/>
              <w:jc w:val="center"/>
              <w:rPr>
                <w:sz w:val="24"/>
                <w:szCs w:val="24"/>
              </w:rPr>
            </w:pPr>
            <w:r w:rsidRPr="006B1028">
              <w:rPr>
                <w:sz w:val="24"/>
                <w:szCs w:val="24"/>
              </w:rPr>
              <w:t>Huyện Hương Sơn</w:t>
            </w:r>
          </w:p>
          <w:p w14:paraId="3E83045E" w14:textId="77777777" w:rsidR="00780EEB" w:rsidRPr="006B1028" w:rsidRDefault="00780EEB" w:rsidP="00F160B8">
            <w:pPr>
              <w:widowControl w:val="0"/>
              <w:spacing w:before="30" w:after="30" w:line="310" w:lineRule="exact"/>
              <w:jc w:val="center"/>
              <w:rPr>
                <w:sz w:val="24"/>
                <w:szCs w:val="24"/>
              </w:rPr>
            </w:pPr>
            <w:r w:rsidRPr="006B1028">
              <w:rPr>
                <w:sz w:val="24"/>
                <w:szCs w:val="24"/>
              </w:rPr>
              <w:t>Huyện Vũ Quang</w:t>
            </w:r>
          </w:p>
          <w:p w14:paraId="434B4D36" w14:textId="77777777" w:rsidR="00780EEB" w:rsidRPr="006B1028" w:rsidRDefault="00780EEB" w:rsidP="00F160B8">
            <w:pPr>
              <w:widowControl w:val="0"/>
              <w:spacing w:before="30" w:after="30" w:line="310" w:lineRule="exact"/>
              <w:jc w:val="center"/>
              <w:rPr>
                <w:sz w:val="24"/>
                <w:szCs w:val="24"/>
              </w:rPr>
            </w:pPr>
            <w:r w:rsidRPr="006B1028">
              <w:rPr>
                <w:sz w:val="24"/>
                <w:szCs w:val="24"/>
              </w:rPr>
              <w:t>Huyện Can Lộc</w:t>
            </w:r>
          </w:p>
          <w:p w14:paraId="3ADDD9E6" w14:textId="77777777" w:rsidR="00780EEB" w:rsidRPr="006B1028" w:rsidRDefault="00780EEB" w:rsidP="00F160B8">
            <w:pPr>
              <w:widowControl w:val="0"/>
              <w:spacing w:before="30" w:after="30" w:line="310" w:lineRule="exact"/>
              <w:jc w:val="center"/>
              <w:rPr>
                <w:sz w:val="24"/>
                <w:szCs w:val="24"/>
              </w:rPr>
            </w:pPr>
            <w:r w:rsidRPr="006B1028">
              <w:rPr>
                <w:sz w:val="24"/>
                <w:szCs w:val="24"/>
              </w:rPr>
              <w:t>Huyện Thạch Hà</w:t>
            </w:r>
          </w:p>
          <w:p w14:paraId="6BFD18C1" w14:textId="77777777" w:rsidR="00780EEB" w:rsidRPr="006B1028" w:rsidRDefault="00780EEB" w:rsidP="00F160B8">
            <w:pPr>
              <w:widowControl w:val="0"/>
              <w:spacing w:before="30" w:after="30" w:line="310" w:lineRule="exact"/>
              <w:jc w:val="center"/>
              <w:rPr>
                <w:sz w:val="24"/>
                <w:szCs w:val="24"/>
              </w:rPr>
            </w:pPr>
            <w:r w:rsidRPr="006B1028">
              <w:rPr>
                <w:sz w:val="24"/>
                <w:szCs w:val="24"/>
              </w:rPr>
              <w:t>Huyện Cẩm Xuyên</w:t>
            </w:r>
          </w:p>
          <w:p w14:paraId="67AB99E6" w14:textId="77777777" w:rsidR="00780EEB" w:rsidRPr="006B1028" w:rsidRDefault="00780EEB" w:rsidP="00F160B8">
            <w:pPr>
              <w:widowControl w:val="0"/>
              <w:spacing w:before="30" w:after="30" w:line="310" w:lineRule="exact"/>
              <w:jc w:val="center"/>
              <w:rPr>
                <w:sz w:val="24"/>
                <w:szCs w:val="24"/>
              </w:rPr>
            </w:pPr>
            <w:r w:rsidRPr="006B1028">
              <w:rPr>
                <w:sz w:val="24"/>
                <w:szCs w:val="24"/>
              </w:rPr>
              <w:t>Huyện Hương Khê</w:t>
            </w:r>
          </w:p>
          <w:p w14:paraId="3D3BFB13" w14:textId="77777777" w:rsidR="00780EEB" w:rsidRPr="006B1028" w:rsidRDefault="00780EEB" w:rsidP="00F160B8">
            <w:pPr>
              <w:widowControl w:val="0"/>
              <w:spacing w:before="30" w:after="30" w:line="310" w:lineRule="exact"/>
              <w:jc w:val="center"/>
              <w:rPr>
                <w:sz w:val="24"/>
                <w:szCs w:val="24"/>
              </w:rPr>
            </w:pPr>
            <w:r w:rsidRPr="006B1028">
              <w:rPr>
                <w:sz w:val="24"/>
                <w:szCs w:val="24"/>
              </w:rPr>
              <w:t>Huyện Kỳ Anh</w:t>
            </w:r>
          </w:p>
          <w:p w14:paraId="411BDEAB" w14:textId="77777777" w:rsidR="00780EEB" w:rsidRPr="006B1028" w:rsidRDefault="00780EEB" w:rsidP="00F160B8">
            <w:pPr>
              <w:widowControl w:val="0"/>
              <w:spacing w:before="30" w:after="30" w:line="310" w:lineRule="exact"/>
              <w:jc w:val="center"/>
              <w:rPr>
                <w:sz w:val="24"/>
                <w:szCs w:val="24"/>
              </w:rPr>
            </w:pPr>
            <w:r w:rsidRPr="006B1028">
              <w:rPr>
                <w:sz w:val="24"/>
                <w:szCs w:val="24"/>
              </w:rPr>
              <w:t>Huyện Lộc Hà</w:t>
            </w:r>
          </w:p>
          <w:p w14:paraId="653A2CFF" w14:textId="77777777" w:rsidR="00780EEB" w:rsidRPr="006B1028" w:rsidRDefault="00780EEB" w:rsidP="00F160B8">
            <w:pPr>
              <w:widowControl w:val="0"/>
              <w:spacing w:before="30" w:after="30" w:line="310" w:lineRule="exact"/>
              <w:jc w:val="center"/>
              <w:rPr>
                <w:sz w:val="24"/>
                <w:szCs w:val="24"/>
              </w:rPr>
            </w:pPr>
            <w:r w:rsidRPr="006B1028">
              <w:rPr>
                <w:sz w:val="24"/>
                <w:szCs w:val="24"/>
              </w:rPr>
              <w:t>Thị xã Kỳ Anh</w:t>
            </w:r>
          </w:p>
        </w:tc>
        <w:tc>
          <w:tcPr>
            <w:tcW w:w="876" w:type="dxa"/>
            <w:shd w:val="clear" w:color="auto" w:fill="auto"/>
          </w:tcPr>
          <w:p w14:paraId="03DD1B8A" w14:textId="77777777" w:rsidR="00780EEB" w:rsidRPr="006B1028" w:rsidRDefault="00780EEB" w:rsidP="00F160B8">
            <w:pPr>
              <w:widowControl w:val="0"/>
              <w:spacing w:before="30" w:after="30" w:line="310" w:lineRule="exact"/>
              <w:jc w:val="center"/>
              <w:rPr>
                <w:sz w:val="24"/>
                <w:szCs w:val="24"/>
              </w:rPr>
            </w:pPr>
            <w:r w:rsidRPr="006B1028">
              <w:rPr>
                <w:b/>
                <w:bCs/>
                <w:sz w:val="24"/>
                <w:szCs w:val="24"/>
              </w:rPr>
              <w:t>28</w:t>
            </w:r>
          </w:p>
          <w:p w14:paraId="54763BFF" w14:textId="77777777" w:rsidR="00780EEB" w:rsidRPr="006B1028" w:rsidRDefault="00780EEB" w:rsidP="00F160B8">
            <w:pPr>
              <w:widowControl w:val="0"/>
              <w:spacing w:before="30" w:after="30" w:line="310" w:lineRule="exact"/>
              <w:jc w:val="center"/>
              <w:rPr>
                <w:b/>
                <w:bCs/>
                <w:sz w:val="24"/>
                <w:szCs w:val="24"/>
              </w:rPr>
            </w:pPr>
            <w:r w:rsidRPr="006B1028">
              <w:rPr>
                <w:b/>
                <w:bCs/>
                <w:sz w:val="24"/>
                <w:szCs w:val="24"/>
              </w:rPr>
              <w:t> </w:t>
            </w:r>
          </w:p>
          <w:p w14:paraId="56E88EAF" w14:textId="77777777" w:rsidR="00780EEB" w:rsidRPr="006B1028" w:rsidRDefault="00780EEB" w:rsidP="00F160B8">
            <w:pPr>
              <w:widowControl w:val="0"/>
              <w:spacing w:before="30" w:after="30" w:line="310" w:lineRule="exact"/>
              <w:jc w:val="center"/>
              <w:rPr>
                <w:sz w:val="24"/>
                <w:szCs w:val="24"/>
              </w:rPr>
            </w:pPr>
          </w:p>
          <w:p w14:paraId="32B6C2BD" w14:textId="77777777" w:rsidR="00780EEB" w:rsidRPr="006B1028" w:rsidRDefault="00780EEB" w:rsidP="00F160B8">
            <w:pPr>
              <w:widowControl w:val="0"/>
              <w:spacing w:before="30" w:after="30" w:line="310" w:lineRule="exact"/>
              <w:jc w:val="center"/>
              <w:rPr>
                <w:sz w:val="24"/>
                <w:szCs w:val="24"/>
              </w:rPr>
            </w:pPr>
            <w:r w:rsidRPr="006B1028">
              <w:rPr>
                <w:sz w:val="24"/>
                <w:szCs w:val="24"/>
              </w:rPr>
              <w:t>28</w:t>
            </w:r>
          </w:p>
          <w:p w14:paraId="2859AD78" w14:textId="77777777" w:rsidR="00780EEB" w:rsidRPr="006B1028" w:rsidRDefault="00780EEB" w:rsidP="00F160B8">
            <w:pPr>
              <w:widowControl w:val="0"/>
              <w:spacing w:before="30" w:after="30" w:line="310" w:lineRule="exact"/>
              <w:jc w:val="center"/>
              <w:rPr>
                <w:sz w:val="24"/>
                <w:szCs w:val="24"/>
              </w:rPr>
            </w:pPr>
            <w:r w:rsidRPr="006B1028">
              <w:rPr>
                <w:sz w:val="24"/>
                <w:szCs w:val="24"/>
              </w:rPr>
              <w:t>28</w:t>
            </w:r>
          </w:p>
          <w:p w14:paraId="1360A226" w14:textId="77777777" w:rsidR="00780EEB" w:rsidRPr="006B1028" w:rsidRDefault="00780EEB" w:rsidP="00F160B8">
            <w:pPr>
              <w:widowControl w:val="0"/>
              <w:spacing w:before="30" w:after="30" w:line="310" w:lineRule="exact"/>
              <w:jc w:val="center"/>
              <w:rPr>
                <w:sz w:val="24"/>
                <w:szCs w:val="24"/>
              </w:rPr>
            </w:pPr>
            <w:r w:rsidRPr="006B1028">
              <w:rPr>
                <w:sz w:val="24"/>
                <w:szCs w:val="24"/>
              </w:rPr>
              <w:t>28</w:t>
            </w:r>
          </w:p>
          <w:p w14:paraId="7D393F34" w14:textId="77777777" w:rsidR="00780EEB" w:rsidRPr="006B1028" w:rsidRDefault="00780EEB" w:rsidP="00F160B8">
            <w:pPr>
              <w:widowControl w:val="0"/>
              <w:spacing w:before="30" w:after="30" w:line="310" w:lineRule="exact"/>
              <w:jc w:val="center"/>
              <w:rPr>
                <w:sz w:val="24"/>
                <w:szCs w:val="24"/>
              </w:rPr>
            </w:pPr>
            <w:r w:rsidRPr="006B1028">
              <w:rPr>
                <w:sz w:val="24"/>
                <w:szCs w:val="24"/>
              </w:rPr>
              <w:t>28</w:t>
            </w:r>
          </w:p>
          <w:p w14:paraId="183A9EF6" w14:textId="77777777" w:rsidR="00780EEB" w:rsidRPr="006B1028" w:rsidRDefault="00780EEB" w:rsidP="00F160B8">
            <w:pPr>
              <w:widowControl w:val="0"/>
              <w:spacing w:before="30" w:after="30" w:line="310" w:lineRule="exact"/>
              <w:jc w:val="center"/>
              <w:rPr>
                <w:sz w:val="24"/>
                <w:szCs w:val="24"/>
              </w:rPr>
            </w:pPr>
            <w:r w:rsidRPr="006B1028">
              <w:rPr>
                <w:sz w:val="24"/>
                <w:szCs w:val="24"/>
              </w:rPr>
              <w:t>28</w:t>
            </w:r>
          </w:p>
          <w:p w14:paraId="1BF0FA98" w14:textId="77777777" w:rsidR="00780EEB" w:rsidRPr="006B1028" w:rsidRDefault="00780EEB" w:rsidP="00F160B8">
            <w:pPr>
              <w:widowControl w:val="0"/>
              <w:spacing w:before="30" w:after="30" w:line="310" w:lineRule="exact"/>
              <w:jc w:val="center"/>
              <w:rPr>
                <w:sz w:val="24"/>
                <w:szCs w:val="24"/>
              </w:rPr>
            </w:pPr>
            <w:r w:rsidRPr="006B1028">
              <w:rPr>
                <w:sz w:val="24"/>
                <w:szCs w:val="24"/>
              </w:rPr>
              <w:t>28</w:t>
            </w:r>
          </w:p>
          <w:p w14:paraId="06CA47AE" w14:textId="77777777" w:rsidR="00780EEB" w:rsidRPr="006B1028" w:rsidRDefault="00780EEB" w:rsidP="00F160B8">
            <w:pPr>
              <w:widowControl w:val="0"/>
              <w:spacing w:before="30" w:after="30" w:line="310" w:lineRule="exact"/>
              <w:jc w:val="center"/>
              <w:rPr>
                <w:sz w:val="24"/>
                <w:szCs w:val="24"/>
              </w:rPr>
            </w:pPr>
            <w:r w:rsidRPr="006B1028">
              <w:rPr>
                <w:sz w:val="24"/>
                <w:szCs w:val="24"/>
              </w:rPr>
              <w:t>28</w:t>
            </w:r>
          </w:p>
          <w:p w14:paraId="192C8301" w14:textId="77777777" w:rsidR="00780EEB" w:rsidRPr="006B1028" w:rsidRDefault="00780EEB" w:rsidP="00F160B8">
            <w:pPr>
              <w:widowControl w:val="0"/>
              <w:spacing w:before="30" w:after="30" w:line="310" w:lineRule="exact"/>
              <w:jc w:val="center"/>
              <w:rPr>
                <w:sz w:val="24"/>
                <w:szCs w:val="24"/>
              </w:rPr>
            </w:pPr>
            <w:r w:rsidRPr="006B1028">
              <w:rPr>
                <w:sz w:val="24"/>
                <w:szCs w:val="24"/>
              </w:rPr>
              <w:t>28</w:t>
            </w:r>
          </w:p>
          <w:p w14:paraId="5BAA77F5" w14:textId="77777777" w:rsidR="00780EEB" w:rsidRPr="006B1028" w:rsidRDefault="00780EEB" w:rsidP="00F160B8">
            <w:pPr>
              <w:widowControl w:val="0"/>
              <w:spacing w:before="30" w:after="30" w:line="310" w:lineRule="exact"/>
              <w:jc w:val="center"/>
              <w:rPr>
                <w:sz w:val="24"/>
                <w:szCs w:val="24"/>
              </w:rPr>
            </w:pPr>
            <w:r w:rsidRPr="006B1028">
              <w:rPr>
                <w:sz w:val="24"/>
                <w:szCs w:val="24"/>
              </w:rPr>
              <w:t>28</w:t>
            </w:r>
          </w:p>
          <w:p w14:paraId="35C8CD7E" w14:textId="77777777" w:rsidR="00780EEB" w:rsidRPr="006B1028" w:rsidRDefault="00780EEB" w:rsidP="00F160B8">
            <w:pPr>
              <w:widowControl w:val="0"/>
              <w:spacing w:before="30" w:after="30" w:line="310" w:lineRule="exact"/>
              <w:jc w:val="center"/>
              <w:rPr>
                <w:sz w:val="24"/>
                <w:szCs w:val="24"/>
              </w:rPr>
            </w:pPr>
            <w:r w:rsidRPr="006B1028">
              <w:rPr>
                <w:sz w:val="24"/>
                <w:szCs w:val="24"/>
              </w:rPr>
              <w:t>28</w:t>
            </w:r>
          </w:p>
          <w:p w14:paraId="73802C4B" w14:textId="77777777" w:rsidR="00780EEB" w:rsidRPr="006B1028" w:rsidRDefault="00780EEB" w:rsidP="00F160B8">
            <w:pPr>
              <w:widowControl w:val="0"/>
              <w:spacing w:before="30" w:after="30" w:line="310" w:lineRule="exact"/>
              <w:jc w:val="center"/>
              <w:rPr>
                <w:sz w:val="24"/>
                <w:szCs w:val="24"/>
              </w:rPr>
            </w:pPr>
            <w:r w:rsidRPr="006B1028">
              <w:rPr>
                <w:sz w:val="24"/>
                <w:szCs w:val="24"/>
              </w:rPr>
              <w:t>28</w:t>
            </w:r>
          </w:p>
          <w:p w14:paraId="17302B11" w14:textId="77777777" w:rsidR="00780EEB" w:rsidRPr="006B1028" w:rsidRDefault="00780EEB" w:rsidP="00F160B8">
            <w:pPr>
              <w:widowControl w:val="0"/>
              <w:spacing w:before="30" w:after="30" w:line="310" w:lineRule="exact"/>
              <w:jc w:val="center"/>
              <w:rPr>
                <w:sz w:val="24"/>
                <w:szCs w:val="24"/>
              </w:rPr>
            </w:pPr>
            <w:r w:rsidRPr="006B1028">
              <w:rPr>
                <w:sz w:val="24"/>
                <w:szCs w:val="24"/>
              </w:rPr>
              <w:t>28</w:t>
            </w:r>
          </w:p>
          <w:p w14:paraId="2DF0DB5B" w14:textId="77777777" w:rsidR="00780EEB" w:rsidRPr="006B1028" w:rsidRDefault="00780EEB" w:rsidP="00F160B8">
            <w:pPr>
              <w:widowControl w:val="0"/>
              <w:spacing w:before="30" w:after="30" w:line="310" w:lineRule="exact"/>
              <w:jc w:val="center"/>
              <w:rPr>
                <w:sz w:val="24"/>
                <w:szCs w:val="24"/>
              </w:rPr>
            </w:pPr>
            <w:r w:rsidRPr="006B1028">
              <w:rPr>
                <w:sz w:val="24"/>
                <w:szCs w:val="24"/>
              </w:rPr>
              <w:t>28</w:t>
            </w:r>
          </w:p>
        </w:tc>
        <w:tc>
          <w:tcPr>
            <w:tcW w:w="745" w:type="dxa"/>
            <w:shd w:val="clear" w:color="auto" w:fill="auto"/>
          </w:tcPr>
          <w:p w14:paraId="0C1C0409" w14:textId="77777777" w:rsidR="00780EEB" w:rsidRPr="006B1028" w:rsidRDefault="00780EEB" w:rsidP="00F160B8">
            <w:pPr>
              <w:widowControl w:val="0"/>
              <w:spacing w:before="30" w:after="30" w:line="310" w:lineRule="exact"/>
              <w:jc w:val="center"/>
              <w:rPr>
                <w:sz w:val="24"/>
                <w:szCs w:val="24"/>
              </w:rPr>
            </w:pPr>
            <w:r w:rsidRPr="006B1028">
              <w:rPr>
                <w:sz w:val="24"/>
                <w:szCs w:val="24"/>
              </w:rPr>
              <w:t> </w:t>
            </w:r>
          </w:p>
          <w:p w14:paraId="29D375CF" w14:textId="77777777" w:rsidR="00780EEB" w:rsidRPr="006B1028" w:rsidRDefault="00780EEB" w:rsidP="00F160B8">
            <w:pPr>
              <w:widowControl w:val="0"/>
              <w:spacing w:before="30" w:after="30" w:line="310" w:lineRule="exact"/>
              <w:jc w:val="center"/>
              <w:rPr>
                <w:sz w:val="24"/>
                <w:szCs w:val="24"/>
              </w:rPr>
            </w:pPr>
            <w:r w:rsidRPr="006B1028">
              <w:rPr>
                <w:sz w:val="24"/>
                <w:szCs w:val="24"/>
              </w:rPr>
              <w:t> </w:t>
            </w:r>
          </w:p>
          <w:p w14:paraId="305B43F1" w14:textId="77777777" w:rsidR="00780EEB" w:rsidRPr="006B1028" w:rsidRDefault="00780EEB" w:rsidP="00F160B8">
            <w:pPr>
              <w:widowControl w:val="0"/>
              <w:spacing w:before="30" w:after="30" w:line="310" w:lineRule="exact"/>
              <w:jc w:val="center"/>
              <w:rPr>
                <w:sz w:val="24"/>
                <w:szCs w:val="24"/>
              </w:rPr>
            </w:pPr>
          </w:p>
          <w:p w14:paraId="384A41CD" w14:textId="77777777" w:rsidR="00780EEB" w:rsidRPr="006B1028" w:rsidRDefault="00780EEB" w:rsidP="00F160B8">
            <w:pPr>
              <w:widowControl w:val="0"/>
              <w:spacing w:before="30" w:after="30" w:line="310" w:lineRule="exact"/>
              <w:jc w:val="center"/>
              <w:rPr>
                <w:sz w:val="24"/>
                <w:szCs w:val="24"/>
              </w:rPr>
            </w:pPr>
            <w:r w:rsidRPr="006B1028">
              <w:rPr>
                <w:sz w:val="24"/>
                <w:szCs w:val="24"/>
              </w:rPr>
              <w:t>A</w:t>
            </w:r>
          </w:p>
          <w:p w14:paraId="13CB39BB" w14:textId="77777777" w:rsidR="00780EEB" w:rsidRPr="006B1028" w:rsidRDefault="00780EEB" w:rsidP="00F160B8">
            <w:pPr>
              <w:widowControl w:val="0"/>
              <w:spacing w:before="30" w:after="30" w:line="310" w:lineRule="exact"/>
              <w:jc w:val="center"/>
              <w:rPr>
                <w:sz w:val="24"/>
                <w:szCs w:val="24"/>
              </w:rPr>
            </w:pPr>
            <w:r w:rsidRPr="006B1028">
              <w:rPr>
                <w:sz w:val="24"/>
                <w:szCs w:val="24"/>
              </w:rPr>
              <w:t>B</w:t>
            </w:r>
          </w:p>
          <w:p w14:paraId="76726FC1" w14:textId="77777777" w:rsidR="00780EEB" w:rsidRPr="006B1028" w:rsidRDefault="00780EEB" w:rsidP="00F160B8">
            <w:pPr>
              <w:widowControl w:val="0"/>
              <w:spacing w:before="30" w:after="30" w:line="310" w:lineRule="exact"/>
              <w:jc w:val="center"/>
              <w:rPr>
                <w:sz w:val="24"/>
                <w:szCs w:val="24"/>
              </w:rPr>
            </w:pPr>
            <w:r w:rsidRPr="006B1028">
              <w:rPr>
                <w:sz w:val="24"/>
                <w:szCs w:val="24"/>
              </w:rPr>
              <w:t>C</w:t>
            </w:r>
          </w:p>
          <w:p w14:paraId="1F36417E" w14:textId="77777777" w:rsidR="00780EEB" w:rsidRPr="006B1028" w:rsidRDefault="00780EEB" w:rsidP="00F160B8">
            <w:pPr>
              <w:widowControl w:val="0"/>
              <w:spacing w:before="30" w:after="30" w:line="310" w:lineRule="exact"/>
              <w:jc w:val="center"/>
              <w:rPr>
                <w:sz w:val="24"/>
                <w:szCs w:val="24"/>
              </w:rPr>
            </w:pPr>
            <w:r w:rsidRPr="006B1028">
              <w:rPr>
                <w:sz w:val="24"/>
                <w:szCs w:val="24"/>
              </w:rPr>
              <w:t>D</w:t>
            </w:r>
          </w:p>
          <w:p w14:paraId="7F7B3458" w14:textId="77777777" w:rsidR="00780EEB" w:rsidRPr="006B1028" w:rsidRDefault="00780EEB" w:rsidP="00F160B8">
            <w:pPr>
              <w:widowControl w:val="0"/>
              <w:spacing w:before="30" w:after="30" w:line="310" w:lineRule="exact"/>
              <w:jc w:val="center"/>
              <w:rPr>
                <w:sz w:val="24"/>
                <w:szCs w:val="24"/>
              </w:rPr>
            </w:pPr>
            <w:r w:rsidRPr="006B1028">
              <w:rPr>
                <w:sz w:val="24"/>
                <w:szCs w:val="24"/>
              </w:rPr>
              <w:t>E</w:t>
            </w:r>
          </w:p>
          <w:p w14:paraId="34940F4D" w14:textId="77777777" w:rsidR="00780EEB" w:rsidRPr="006B1028" w:rsidRDefault="00780EEB" w:rsidP="00F160B8">
            <w:pPr>
              <w:widowControl w:val="0"/>
              <w:spacing w:before="30" w:after="30" w:line="310" w:lineRule="exact"/>
              <w:jc w:val="center"/>
              <w:rPr>
                <w:sz w:val="24"/>
                <w:szCs w:val="24"/>
              </w:rPr>
            </w:pPr>
            <w:r w:rsidRPr="006B1028">
              <w:rPr>
                <w:sz w:val="24"/>
                <w:szCs w:val="24"/>
              </w:rPr>
              <w:t>F</w:t>
            </w:r>
          </w:p>
          <w:p w14:paraId="2F1BD637" w14:textId="77777777" w:rsidR="00780EEB" w:rsidRPr="006B1028" w:rsidRDefault="00780EEB" w:rsidP="00F160B8">
            <w:pPr>
              <w:widowControl w:val="0"/>
              <w:spacing w:before="30" w:after="30" w:line="310" w:lineRule="exact"/>
              <w:jc w:val="center"/>
              <w:rPr>
                <w:sz w:val="24"/>
                <w:szCs w:val="24"/>
              </w:rPr>
            </w:pPr>
            <w:r w:rsidRPr="006B1028">
              <w:rPr>
                <w:sz w:val="24"/>
                <w:szCs w:val="24"/>
              </w:rPr>
              <w:t>G</w:t>
            </w:r>
          </w:p>
          <w:p w14:paraId="59F5BC45" w14:textId="77777777" w:rsidR="00780EEB" w:rsidRPr="006B1028" w:rsidRDefault="00780EEB" w:rsidP="00F160B8">
            <w:pPr>
              <w:widowControl w:val="0"/>
              <w:spacing w:before="30" w:after="30" w:line="310" w:lineRule="exact"/>
              <w:jc w:val="center"/>
              <w:rPr>
                <w:sz w:val="24"/>
                <w:szCs w:val="24"/>
              </w:rPr>
            </w:pPr>
            <w:r w:rsidRPr="006B1028">
              <w:rPr>
                <w:sz w:val="24"/>
                <w:szCs w:val="24"/>
              </w:rPr>
              <w:t>H</w:t>
            </w:r>
          </w:p>
          <w:p w14:paraId="43447710" w14:textId="77777777" w:rsidR="00780EEB" w:rsidRPr="006B1028" w:rsidRDefault="00780EEB" w:rsidP="00F160B8">
            <w:pPr>
              <w:widowControl w:val="0"/>
              <w:spacing w:before="30" w:after="30" w:line="310" w:lineRule="exact"/>
              <w:jc w:val="center"/>
              <w:rPr>
                <w:sz w:val="24"/>
                <w:szCs w:val="24"/>
              </w:rPr>
            </w:pPr>
            <w:r w:rsidRPr="006B1028">
              <w:rPr>
                <w:sz w:val="24"/>
                <w:szCs w:val="24"/>
              </w:rPr>
              <w:t>I</w:t>
            </w:r>
          </w:p>
          <w:p w14:paraId="34986C0B" w14:textId="77777777" w:rsidR="00780EEB" w:rsidRPr="006B1028" w:rsidRDefault="00780EEB" w:rsidP="00F160B8">
            <w:pPr>
              <w:widowControl w:val="0"/>
              <w:spacing w:before="30" w:after="30" w:line="310" w:lineRule="exact"/>
              <w:jc w:val="center"/>
              <w:rPr>
                <w:sz w:val="24"/>
                <w:szCs w:val="24"/>
              </w:rPr>
            </w:pPr>
            <w:r w:rsidRPr="006B1028">
              <w:rPr>
                <w:sz w:val="24"/>
                <w:szCs w:val="24"/>
              </w:rPr>
              <w:t>J</w:t>
            </w:r>
          </w:p>
          <w:p w14:paraId="5675A38F" w14:textId="77777777" w:rsidR="00780EEB" w:rsidRPr="006B1028" w:rsidRDefault="00780EEB" w:rsidP="00F160B8">
            <w:pPr>
              <w:widowControl w:val="0"/>
              <w:spacing w:before="30" w:after="30" w:line="310" w:lineRule="exact"/>
              <w:jc w:val="center"/>
              <w:rPr>
                <w:sz w:val="24"/>
                <w:szCs w:val="24"/>
              </w:rPr>
            </w:pPr>
            <w:r w:rsidRPr="006B1028">
              <w:rPr>
                <w:sz w:val="24"/>
                <w:szCs w:val="24"/>
              </w:rPr>
              <w:t>K</w:t>
            </w:r>
          </w:p>
          <w:p w14:paraId="7A107C50" w14:textId="77777777" w:rsidR="00780EEB" w:rsidRPr="006B1028" w:rsidRDefault="00780EEB" w:rsidP="00F160B8">
            <w:pPr>
              <w:widowControl w:val="0"/>
              <w:spacing w:before="30" w:after="30" w:line="310" w:lineRule="exact"/>
              <w:jc w:val="center"/>
              <w:rPr>
                <w:sz w:val="24"/>
                <w:szCs w:val="24"/>
              </w:rPr>
            </w:pPr>
            <w:r w:rsidRPr="006B1028">
              <w:rPr>
                <w:sz w:val="24"/>
                <w:szCs w:val="24"/>
              </w:rPr>
              <w:t>L</w:t>
            </w:r>
          </w:p>
          <w:p w14:paraId="657E0152" w14:textId="77777777" w:rsidR="00780EEB" w:rsidRPr="006B1028" w:rsidRDefault="00780EEB" w:rsidP="00F160B8">
            <w:pPr>
              <w:widowControl w:val="0"/>
              <w:spacing w:before="30" w:after="30" w:line="310" w:lineRule="exact"/>
              <w:jc w:val="center"/>
              <w:rPr>
                <w:sz w:val="24"/>
                <w:szCs w:val="24"/>
              </w:rPr>
            </w:pPr>
            <w:r w:rsidRPr="006B1028">
              <w:rPr>
                <w:sz w:val="24"/>
                <w:szCs w:val="24"/>
              </w:rPr>
              <w:t>M</w:t>
            </w:r>
          </w:p>
        </w:tc>
      </w:tr>
      <w:tr w:rsidR="00780EEB" w:rsidRPr="006B1028" w14:paraId="1AC554DB" w14:textId="77777777" w:rsidTr="00F160B8">
        <w:trPr>
          <w:cantSplit/>
        </w:trPr>
        <w:tc>
          <w:tcPr>
            <w:tcW w:w="3068" w:type="dxa"/>
            <w:shd w:val="clear" w:color="auto" w:fill="auto"/>
          </w:tcPr>
          <w:p w14:paraId="27380EBA" w14:textId="77777777" w:rsidR="00780EEB" w:rsidRPr="006B1028" w:rsidRDefault="00780EEB" w:rsidP="00F160B8">
            <w:pPr>
              <w:widowControl w:val="0"/>
              <w:spacing w:before="30" w:after="30" w:line="310" w:lineRule="exact"/>
              <w:jc w:val="center"/>
              <w:rPr>
                <w:sz w:val="24"/>
                <w:szCs w:val="24"/>
              </w:rPr>
            </w:pPr>
            <w:r w:rsidRPr="006B1028">
              <w:rPr>
                <w:b/>
                <w:bCs/>
                <w:sz w:val="24"/>
                <w:szCs w:val="24"/>
              </w:rPr>
              <w:lastRenderedPageBreak/>
              <w:t>Tỉnh Quảng Bình</w:t>
            </w:r>
          </w:p>
          <w:p w14:paraId="2C99BE54" w14:textId="77777777" w:rsidR="00780EEB" w:rsidRPr="006B1028" w:rsidRDefault="00780EEB" w:rsidP="00F160B8">
            <w:pPr>
              <w:widowControl w:val="0"/>
              <w:spacing w:before="30" w:after="30" w:line="310" w:lineRule="exact"/>
              <w:jc w:val="center"/>
              <w:rPr>
                <w:i/>
                <w:sz w:val="24"/>
                <w:szCs w:val="24"/>
              </w:rPr>
            </w:pPr>
            <w:r w:rsidRPr="006B1028">
              <w:rPr>
                <w:sz w:val="24"/>
                <w:szCs w:val="24"/>
              </w:rPr>
              <w:t>(</w:t>
            </w:r>
            <w:r w:rsidRPr="006B1028">
              <w:rPr>
                <w:i/>
                <w:sz w:val="24"/>
                <w:szCs w:val="24"/>
              </w:rPr>
              <w:t xml:space="preserve">1 thành phố, 1 thị xã, </w:t>
            </w:r>
          </w:p>
          <w:p w14:paraId="21275E4E" w14:textId="77777777" w:rsidR="00780EEB" w:rsidRPr="006B1028" w:rsidRDefault="00780EEB" w:rsidP="00F160B8">
            <w:pPr>
              <w:widowControl w:val="0"/>
              <w:spacing w:before="30" w:after="30" w:line="310" w:lineRule="exact"/>
              <w:jc w:val="center"/>
              <w:rPr>
                <w:sz w:val="24"/>
                <w:szCs w:val="24"/>
              </w:rPr>
            </w:pPr>
            <w:r w:rsidRPr="006B1028">
              <w:rPr>
                <w:i/>
                <w:sz w:val="24"/>
                <w:szCs w:val="24"/>
              </w:rPr>
              <w:t>6 huyện</w:t>
            </w:r>
            <w:r w:rsidRPr="006B1028">
              <w:rPr>
                <w:sz w:val="24"/>
                <w:szCs w:val="24"/>
              </w:rPr>
              <w:t>)</w:t>
            </w:r>
          </w:p>
          <w:p w14:paraId="7E599C3E" w14:textId="77777777" w:rsidR="00780EEB" w:rsidRPr="006B1028" w:rsidRDefault="00780EEB" w:rsidP="00F160B8">
            <w:pPr>
              <w:widowControl w:val="0"/>
              <w:spacing w:before="30" w:after="30" w:line="310" w:lineRule="exact"/>
              <w:jc w:val="center"/>
              <w:rPr>
                <w:sz w:val="24"/>
                <w:szCs w:val="24"/>
              </w:rPr>
            </w:pPr>
            <w:r w:rsidRPr="006B1028">
              <w:rPr>
                <w:sz w:val="24"/>
                <w:szCs w:val="24"/>
              </w:rPr>
              <w:t>Thành phố Đồng Hới</w:t>
            </w:r>
          </w:p>
          <w:p w14:paraId="4ECBE26B" w14:textId="77777777" w:rsidR="00780EEB" w:rsidRPr="006B1028" w:rsidRDefault="00780EEB" w:rsidP="00F160B8">
            <w:pPr>
              <w:widowControl w:val="0"/>
              <w:spacing w:before="30" w:after="30" w:line="310" w:lineRule="exact"/>
              <w:jc w:val="center"/>
              <w:rPr>
                <w:sz w:val="24"/>
                <w:szCs w:val="24"/>
              </w:rPr>
            </w:pPr>
            <w:r w:rsidRPr="006B1028">
              <w:rPr>
                <w:sz w:val="24"/>
                <w:szCs w:val="24"/>
              </w:rPr>
              <w:t>Huyện Tuyên Hóa</w:t>
            </w:r>
          </w:p>
          <w:p w14:paraId="7EBA1249" w14:textId="77777777" w:rsidR="00780EEB" w:rsidRPr="006B1028" w:rsidRDefault="00780EEB" w:rsidP="00F160B8">
            <w:pPr>
              <w:widowControl w:val="0"/>
              <w:spacing w:before="30" w:after="30" w:line="310" w:lineRule="exact"/>
              <w:jc w:val="center"/>
              <w:rPr>
                <w:sz w:val="24"/>
                <w:szCs w:val="24"/>
              </w:rPr>
            </w:pPr>
            <w:r w:rsidRPr="006B1028">
              <w:rPr>
                <w:sz w:val="24"/>
                <w:szCs w:val="24"/>
              </w:rPr>
              <w:t>Huyện Minh Hóa</w:t>
            </w:r>
          </w:p>
          <w:p w14:paraId="435C7E8B" w14:textId="77777777" w:rsidR="00780EEB" w:rsidRPr="006B1028" w:rsidRDefault="00780EEB" w:rsidP="00F160B8">
            <w:pPr>
              <w:widowControl w:val="0"/>
              <w:spacing w:before="30" w:after="30" w:line="310" w:lineRule="exact"/>
              <w:jc w:val="center"/>
              <w:rPr>
                <w:sz w:val="24"/>
                <w:szCs w:val="24"/>
              </w:rPr>
            </w:pPr>
            <w:r w:rsidRPr="006B1028">
              <w:rPr>
                <w:sz w:val="24"/>
                <w:szCs w:val="24"/>
              </w:rPr>
              <w:t>Huyện Quảng Trạch</w:t>
            </w:r>
          </w:p>
          <w:p w14:paraId="4E6F766F" w14:textId="77777777" w:rsidR="00780EEB" w:rsidRPr="006B1028" w:rsidRDefault="00780EEB" w:rsidP="00F160B8">
            <w:pPr>
              <w:widowControl w:val="0"/>
              <w:spacing w:before="30" w:after="30" w:line="310" w:lineRule="exact"/>
              <w:jc w:val="center"/>
              <w:rPr>
                <w:sz w:val="24"/>
                <w:szCs w:val="24"/>
              </w:rPr>
            </w:pPr>
            <w:r w:rsidRPr="006B1028">
              <w:rPr>
                <w:sz w:val="24"/>
                <w:szCs w:val="24"/>
              </w:rPr>
              <w:t>Huyện Bố Trạch</w:t>
            </w:r>
          </w:p>
          <w:p w14:paraId="251F554B" w14:textId="77777777" w:rsidR="00780EEB" w:rsidRPr="006B1028" w:rsidRDefault="00780EEB" w:rsidP="00F160B8">
            <w:pPr>
              <w:widowControl w:val="0"/>
              <w:spacing w:before="30" w:after="30" w:line="310" w:lineRule="exact"/>
              <w:jc w:val="center"/>
              <w:rPr>
                <w:sz w:val="24"/>
                <w:szCs w:val="24"/>
              </w:rPr>
            </w:pPr>
            <w:r w:rsidRPr="006B1028">
              <w:rPr>
                <w:sz w:val="24"/>
                <w:szCs w:val="24"/>
              </w:rPr>
              <w:t>Huyện Quảng Ninh</w:t>
            </w:r>
          </w:p>
          <w:p w14:paraId="3E17F756" w14:textId="77777777" w:rsidR="00780EEB" w:rsidRPr="006B1028" w:rsidRDefault="00780EEB" w:rsidP="00F160B8">
            <w:pPr>
              <w:widowControl w:val="0"/>
              <w:spacing w:before="30" w:after="30" w:line="310" w:lineRule="exact"/>
              <w:jc w:val="center"/>
              <w:rPr>
                <w:sz w:val="24"/>
                <w:szCs w:val="24"/>
              </w:rPr>
            </w:pPr>
            <w:r w:rsidRPr="006B1028">
              <w:rPr>
                <w:sz w:val="24"/>
                <w:szCs w:val="24"/>
              </w:rPr>
              <w:t>Huyện Lệ Th</w:t>
            </w:r>
            <w:r>
              <w:rPr>
                <w:sz w:val="24"/>
                <w:szCs w:val="24"/>
              </w:rPr>
              <w:t>ủy</w:t>
            </w:r>
          </w:p>
          <w:p w14:paraId="387876F5" w14:textId="77777777" w:rsidR="00780EEB" w:rsidRPr="006B1028" w:rsidRDefault="00780EEB" w:rsidP="00F160B8">
            <w:pPr>
              <w:widowControl w:val="0"/>
              <w:spacing w:before="30" w:after="30" w:line="310" w:lineRule="exact"/>
              <w:jc w:val="center"/>
              <w:rPr>
                <w:sz w:val="24"/>
                <w:szCs w:val="24"/>
              </w:rPr>
            </w:pPr>
            <w:r w:rsidRPr="006B1028">
              <w:rPr>
                <w:sz w:val="24"/>
                <w:szCs w:val="24"/>
                <w:lang w:val="vi-VN" w:eastAsia="vi-VN"/>
              </w:rPr>
              <w:t xml:space="preserve">Thị </w:t>
            </w:r>
            <w:r w:rsidRPr="006B1028">
              <w:rPr>
                <w:sz w:val="24"/>
                <w:szCs w:val="24"/>
                <w:lang w:eastAsia="vi-VN"/>
              </w:rPr>
              <w:t>x</w:t>
            </w:r>
            <w:r w:rsidRPr="006B1028">
              <w:rPr>
                <w:sz w:val="24"/>
                <w:szCs w:val="24"/>
                <w:lang w:val="vi-VN" w:eastAsia="vi-VN"/>
              </w:rPr>
              <w:t>ã Ba Đồn</w:t>
            </w:r>
          </w:p>
        </w:tc>
        <w:tc>
          <w:tcPr>
            <w:tcW w:w="730" w:type="dxa"/>
            <w:shd w:val="clear" w:color="auto" w:fill="auto"/>
          </w:tcPr>
          <w:p w14:paraId="0078713F" w14:textId="77777777" w:rsidR="00780EEB" w:rsidRPr="006B1028" w:rsidRDefault="00780EEB" w:rsidP="00F160B8">
            <w:pPr>
              <w:widowControl w:val="0"/>
              <w:spacing w:before="30" w:after="30" w:line="310" w:lineRule="exact"/>
              <w:jc w:val="center"/>
              <w:rPr>
                <w:sz w:val="24"/>
                <w:szCs w:val="24"/>
              </w:rPr>
            </w:pPr>
            <w:r w:rsidRPr="006B1028">
              <w:rPr>
                <w:b/>
                <w:bCs/>
                <w:sz w:val="24"/>
                <w:szCs w:val="24"/>
              </w:rPr>
              <w:t>29</w:t>
            </w:r>
          </w:p>
          <w:p w14:paraId="279D2201" w14:textId="77777777" w:rsidR="00780EEB" w:rsidRPr="006B1028" w:rsidRDefault="00780EEB" w:rsidP="00F160B8">
            <w:pPr>
              <w:widowControl w:val="0"/>
              <w:spacing w:before="30" w:after="30" w:line="310" w:lineRule="exact"/>
              <w:jc w:val="center"/>
              <w:rPr>
                <w:sz w:val="24"/>
                <w:szCs w:val="24"/>
              </w:rPr>
            </w:pPr>
            <w:r w:rsidRPr="006B1028">
              <w:rPr>
                <w:b/>
                <w:bCs/>
                <w:sz w:val="24"/>
                <w:szCs w:val="24"/>
              </w:rPr>
              <w:t> </w:t>
            </w:r>
          </w:p>
          <w:p w14:paraId="522E48F8" w14:textId="77777777" w:rsidR="00780EEB" w:rsidRPr="006B1028" w:rsidRDefault="00780EEB" w:rsidP="00F160B8">
            <w:pPr>
              <w:widowControl w:val="0"/>
              <w:spacing w:before="30" w:after="30" w:line="310" w:lineRule="exact"/>
              <w:jc w:val="center"/>
              <w:rPr>
                <w:sz w:val="24"/>
                <w:szCs w:val="24"/>
              </w:rPr>
            </w:pPr>
          </w:p>
          <w:p w14:paraId="54B237CF" w14:textId="77777777" w:rsidR="00780EEB" w:rsidRPr="006B1028" w:rsidRDefault="00780EEB" w:rsidP="00F160B8">
            <w:pPr>
              <w:widowControl w:val="0"/>
              <w:spacing w:before="30" w:after="30" w:line="310" w:lineRule="exact"/>
              <w:jc w:val="center"/>
              <w:rPr>
                <w:sz w:val="24"/>
                <w:szCs w:val="24"/>
              </w:rPr>
            </w:pPr>
            <w:r w:rsidRPr="006B1028">
              <w:rPr>
                <w:sz w:val="24"/>
                <w:szCs w:val="24"/>
              </w:rPr>
              <w:t>29</w:t>
            </w:r>
          </w:p>
          <w:p w14:paraId="5413DCF6" w14:textId="77777777" w:rsidR="00780EEB" w:rsidRPr="006B1028" w:rsidRDefault="00780EEB" w:rsidP="00F160B8">
            <w:pPr>
              <w:widowControl w:val="0"/>
              <w:spacing w:before="30" w:after="30" w:line="310" w:lineRule="exact"/>
              <w:jc w:val="center"/>
              <w:rPr>
                <w:sz w:val="24"/>
                <w:szCs w:val="24"/>
              </w:rPr>
            </w:pPr>
            <w:r w:rsidRPr="006B1028">
              <w:rPr>
                <w:sz w:val="24"/>
                <w:szCs w:val="24"/>
              </w:rPr>
              <w:t>29</w:t>
            </w:r>
          </w:p>
          <w:p w14:paraId="19109E43" w14:textId="77777777" w:rsidR="00780EEB" w:rsidRPr="006B1028" w:rsidRDefault="00780EEB" w:rsidP="00F160B8">
            <w:pPr>
              <w:widowControl w:val="0"/>
              <w:spacing w:before="30" w:after="30" w:line="310" w:lineRule="exact"/>
              <w:jc w:val="center"/>
              <w:rPr>
                <w:sz w:val="24"/>
                <w:szCs w:val="24"/>
              </w:rPr>
            </w:pPr>
            <w:r w:rsidRPr="006B1028">
              <w:rPr>
                <w:sz w:val="24"/>
                <w:szCs w:val="24"/>
              </w:rPr>
              <w:t>29</w:t>
            </w:r>
          </w:p>
          <w:p w14:paraId="2D944276" w14:textId="77777777" w:rsidR="00780EEB" w:rsidRPr="006B1028" w:rsidRDefault="00780EEB" w:rsidP="00F160B8">
            <w:pPr>
              <w:widowControl w:val="0"/>
              <w:spacing w:before="30" w:after="30" w:line="310" w:lineRule="exact"/>
              <w:jc w:val="center"/>
              <w:rPr>
                <w:sz w:val="24"/>
                <w:szCs w:val="24"/>
              </w:rPr>
            </w:pPr>
            <w:r w:rsidRPr="006B1028">
              <w:rPr>
                <w:sz w:val="24"/>
                <w:szCs w:val="24"/>
              </w:rPr>
              <w:t>29</w:t>
            </w:r>
          </w:p>
          <w:p w14:paraId="2BC685B4" w14:textId="77777777" w:rsidR="00780EEB" w:rsidRPr="006B1028" w:rsidRDefault="00780EEB" w:rsidP="00F160B8">
            <w:pPr>
              <w:widowControl w:val="0"/>
              <w:spacing w:before="30" w:after="30" w:line="310" w:lineRule="exact"/>
              <w:jc w:val="center"/>
              <w:rPr>
                <w:sz w:val="24"/>
                <w:szCs w:val="24"/>
              </w:rPr>
            </w:pPr>
            <w:r w:rsidRPr="006B1028">
              <w:rPr>
                <w:sz w:val="24"/>
                <w:szCs w:val="24"/>
              </w:rPr>
              <w:t>29</w:t>
            </w:r>
          </w:p>
          <w:p w14:paraId="7A042640" w14:textId="77777777" w:rsidR="00780EEB" w:rsidRPr="006B1028" w:rsidRDefault="00780EEB" w:rsidP="00F160B8">
            <w:pPr>
              <w:widowControl w:val="0"/>
              <w:spacing w:before="30" w:after="30" w:line="310" w:lineRule="exact"/>
              <w:jc w:val="center"/>
              <w:rPr>
                <w:sz w:val="24"/>
                <w:szCs w:val="24"/>
              </w:rPr>
            </w:pPr>
            <w:r w:rsidRPr="006B1028">
              <w:rPr>
                <w:sz w:val="24"/>
                <w:szCs w:val="24"/>
              </w:rPr>
              <w:t>29</w:t>
            </w:r>
          </w:p>
          <w:p w14:paraId="0C3C599E" w14:textId="77777777" w:rsidR="00780EEB" w:rsidRPr="006B1028" w:rsidRDefault="00780EEB" w:rsidP="00F160B8">
            <w:pPr>
              <w:widowControl w:val="0"/>
              <w:spacing w:before="30" w:after="30" w:line="310" w:lineRule="exact"/>
              <w:jc w:val="center"/>
              <w:rPr>
                <w:sz w:val="24"/>
                <w:szCs w:val="24"/>
              </w:rPr>
            </w:pPr>
            <w:r w:rsidRPr="006B1028">
              <w:rPr>
                <w:sz w:val="24"/>
                <w:szCs w:val="24"/>
              </w:rPr>
              <w:t>29</w:t>
            </w:r>
          </w:p>
          <w:p w14:paraId="0246B953" w14:textId="77777777" w:rsidR="00780EEB" w:rsidRPr="006B1028" w:rsidRDefault="00780EEB" w:rsidP="00F160B8">
            <w:pPr>
              <w:widowControl w:val="0"/>
              <w:spacing w:before="30" w:after="30" w:line="310" w:lineRule="exact"/>
              <w:jc w:val="center"/>
              <w:rPr>
                <w:sz w:val="24"/>
                <w:szCs w:val="24"/>
              </w:rPr>
            </w:pPr>
            <w:r w:rsidRPr="006B1028">
              <w:rPr>
                <w:sz w:val="24"/>
                <w:szCs w:val="24"/>
              </w:rPr>
              <w:t>29</w:t>
            </w:r>
          </w:p>
        </w:tc>
        <w:tc>
          <w:tcPr>
            <w:tcW w:w="730" w:type="dxa"/>
            <w:shd w:val="clear" w:color="auto" w:fill="auto"/>
          </w:tcPr>
          <w:p w14:paraId="6E405E18" w14:textId="77777777" w:rsidR="00780EEB" w:rsidRPr="006B1028" w:rsidRDefault="00780EEB" w:rsidP="00F160B8">
            <w:pPr>
              <w:widowControl w:val="0"/>
              <w:spacing w:before="30" w:after="30" w:line="310" w:lineRule="exact"/>
              <w:jc w:val="center"/>
              <w:rPr>
                <w:sz w:val="24"/>
                <w:szCs w:val="24"/>
              </w:rPr>
            </w:pPr>
            <w:r w:rsidRPr="006B1028">
              <w:rPr>
                <w:sz w:val="24"/>
                <w:szCs w:val="24"/>
              </w:rPr>
              <w:t> </w:t>
            </w:r>
          </w:p>
          <w:p w14:paraId="3666C0B9" w14:textId="77777777" w:rsidR="00780EEB" w:rsidRPr="006B1028" w:rsidRDefault="00780EEB" w:rsidP="00F160B8">
            <w:pPr>
              <w:widowControl w:val="0"/>
              <w:spacing w:before="30" w:after="30" w:line="310" w:lineRule="exact"/>
              <w:jc w:val="center"/>
              <w:rPr>
                <w:sz w:val="24"/>
                <w:szCs w:val="24"/>
              </w:rPr>
            </w:pPr>
            <w:r w:rsidRPr="006B1028">
              <w:rPr>
                <w:sz w:val="24"/>
                <w:szCs w:val="24"/>
              </w:rPr>
              <w:t> </w:t>
            </w:r>
          </w:p>
          <w:p w14:paraId="1EFC494F" w14:textId="77777777" w:rsidR="00780EEB" w:rsidRPr="006B1028" w:rsidRDefault="00780EEB" w:rsidP="00F160B8">
            <w:pPr>
              <w:widowControl w:val="0"/>
              <w:spacing w:before="30" w:after="30" w:line="310" w:lineRule="exact"/>
              <w:jc w:val="center"/>
              <w:rPr>
                <w:sz w:val="24"/>
                <w:szCs w:val="24"/>
              </w:rPr>
            </w:pPr>
          </w:p>
          <w:p w14:paraId="4F9515D8" w14:textId="77777777" w:rsidR="00780EEB" w:rsidRPr="006B1028" w:rsidRDefault="00780EEB" w:rsidP="00F160B8">
            <w:pPr>
              <w:widowControl w:val="0"/>
              <w:spacing w:before="30" w:after="30" w:line="310" w:lineRule="exact"/>
              <w:jc w:val="center"/>
              <w:rPr>
                <w:sz w:val="24"/>
                <w:szCs w:val="24"/>
              </w:rPr>
            </w:pPr>
            <w:r w:rsidRPr="006B1028">
              <w:rPr>
                <w:sz w:val="24"/>
                <w:szCs w:val="24"/>
              </w:rPr>
              <w:t>A</w:t>
            </w:r>
          </w:p>
          <w:p w14:paraId="2573D783" w14:textId="77777777" w:rsidR="00780EEB" w:rsidRPr="006B1028" w:rsidRDefault="00780EEB" w:rsidP="00F160B8">
            <w:pPr>
              <w:widowControl w:val="0"/>
              <w:spacing w:before="30" w:after="30" w:line="310" w:lineRule="exact"/>
              <w:jc w:val="center"/>
              <w:rPr>
                <w:sz w:val="24"/>
                <w:szCs w:val="24"/>
              </w:rPr>
            </w:pPr>
            <w:r w:rsidRPr="006B1028">
              <w:rPr>
                <w:sz w:val="24"/>
                <w:szCs w:val="24"/>
              </w:rPr>
              <w:t>B</w:t>
            </w:r>
          </w:p>
          <w:p w14:paraId="681F8079" w14:textId="77777777" w:rsidR="00780EEB" w:rsidRPr="006B1028" w:rsidRDefault="00780EEB" w:rsidP="00F160B8">
            <w:pPr>
              <w:widowControl w:val="0"/>
              <w:spacing w:before="30" w:after="30" w:line="310" w:lineRule="exact"/>
              <w:jc w:val="center"/>
              <w:rPr>
                <w:sz w:val="24"/>
                <w:szCs w:val="24"/>
              </w:rPr>
            </w:pPr>
            <w:r w:rsidRPr="006B1028">
              <w:rPr>
                <w:sz w:val="24"/>
                <w:szCs w:val="24"/>
              </w:rPr>
              <w:t>C</w:t>
            </w:r>
          </w:p>
          <w:p w14:paraId="1B909187" w14:textId="77777777" w:rsidR="00780EEB" w:rsidRPr="006B1028" w:rsidRDefault="00780EEB" w:rsidP="00F160B8">
            <w:pPr>
              <w:widowControl w:val="0"/>
              <w:spacing w:before="30" w:after="30" w:line="310" w:lineRule="exact"/>
              <w:jc w:val="center"/>
              <w:rPr>
                <w:sz w:val="24"/>
                <w:szCs w:val="24"/>
              </w:rPr>
            </w:pPr>
            <w:r w:rsidRPr="006B1028">
              <w:rPr>
                <w:sz w:val="24"/>
                <w:szCs w:val="24"/>
              </w:rPr>
              <w:t>D</w:t>
            </w:r>
          </w:p>
          <w:p w14:paraId="142BAD48" w14:textId="77777777" w:rsidR="00780EEB" w:rsidRPr="006B1028" w:rsidRDefault="00780EEB" w:rsidP="00F160B8">
            <w:pPr>
              <w:widowControl w:val="0"/>
              <w:spacing w:before="30" w:after="30" w:line="310" w:lineRule="exact"/>
              <w:jc w:val="center"/>
              <w:rPr>
                <w:sz w:val="24"/>
                <w:szCs w:val="24"/>
              </w:rPr>
            </w:pPr>
            <w:r w:rsidRPr="006B1028">
              <w:rPr>
                <w:sz w:val="24"/>
                <w:szCs w:val="24"/>
              </w:rPr>
              <w:t>E</w:t>
            </w:r>
          </w:p>
          <w:p w14:paraId="6AA35056" w14:textId="77777777" w:rsidR="00780EEB" w:rsidRPr="006B1028" w:rsidRDefault="00780EEB" w:rsidP="00F160B8">
            <w:pPr>
              <w:widowControl w:val="0"/>
              <w:spacing w:before="30" w:after="30" w:line="310" w:lineRule="exact"/>
              <w:jc w:val="center"/>
              <w:rPr>
                <w:sz w:val="24"/>
                <w:szCs w:val="24"/>
              </w:rPr>
            </w:pPr>
            <w:r w:rsidRPr="006B1028">
              <w:rPr>
                <w:sz w:val="24"/>
                <w:szCs w:val="24"/>
              </w:rPr>
              <w:t>F</w:t>
            </w:r>
          </w:p>
          <w:p w14:paraId="164DE164" w14:textId="77777777" w:rsidR="00780EEB" w:rsidRPr="006B1028" w:rsidRDefault="00780EEB" w:rsidP="00F160B8">
            <w:pPr>
              <w:widowControl w:val="0"/>
              <w:spacing w:before="30" w:after="30" w:line="310" w:lineRule="exact"/>
              <w:jc w:val="center"/>
              <w:rPr>
                <w:sz w:val="24"/>
                <w:szCs w:val="24"/>
              </w:rPr>
            </w:pPr>
            <w:r w:rsidRPr="006B1028">
              <w:rPr>
                <w:sz w:val="24"/>
                <w:szCs w:val="24"/>
              </w:rPr>
              <w:t>G</w:t>
            </w:r>
          </w:p>
          <w:p w14:paraId="44CC6D41" w14:textId="77777777" w:rsidR="00780EEB" w:rsidRPr="006B1028" w:rsidRDefault="00780EEB" w:rsidP="00F160B8">
            <w:pPr>
              <w:widowControl w:val="0"/>
              <w:spacing w:before="30" w:after="30" w:line="310" w:lineRule="exact"/>
              <w:jc w:val="center"/>
              <w:rPr>
                <w:sz w:val="24"/>
                <w:szCs w:val="24"/>
              </w:rPr>
            </w:pPr>
            <w:r w:rsidRPr="006B1028">
              <w:rPr>
                <w:sz w:val="24"/>
                <w:szCs w:val="24"/>
              </w:rPr>
              <w:t>H</w:t>
            </w:r>
          </w:p>
        </w:tc>
        <w:tc>
          <w:tcPr>
            <w:tcW w:w="3211" w:type="dxa"/>
            <w:shd w:val="clear" w:color="auto" w:fill="auto"/>
          </w:tcPr>
          <w:p w14:paraId="71882BBB" w14:textId="77777777" w:rsidR="00780EEB" w:rsidRPr="006B1028" w:rsidRDefault="00780EEB" w:rsidP="00F160B8">
            <w:pPr>
              <w:widowControl w:val="0"/>
              <w:spacing w:before="30" w:after="30" w:line="310" w:lineRule="exact"/>
              <w:jc w:val="center"/>
              <w:rPr>
                <w:sz w:val="24"/>
                <w:szCs w:val="24"/>
              </w:rPr>
            </w:pPr>
            <w:r w:rsidRPr="006B1028">
              <w:rPr>
                <w:b/>
                <w:bCs/>
                <w:sz w:val="24"/>
                <w:szCs w:val="24"/>
              </w:rPr>
              <w:t>Tỉnh Quảng Trị</w:t>
            </w:r>
          </w:p>
          <w:p w14:paraId="10028BF7" w14:textId="77777777" w:rsidR="00780EEB" w:rsidRPr="006B1028" w:rsidRDefault="00780EEB" w:rsidP="00F160B8">
            <w:pPr>
              <w:widowControl w:val="0"/>
              <w:spacing w:before="30" w:after="30" w:line="310" w:lineRule="exact"/>
              <w:jc w:val="center"/>
              <w:rPr>
                <w:i/>
                <w:sz w:val="24"/>
                <w:szCs w:val="24"/>
              </w:rPr>
            </w:pPr>
            <w:r w:rsidRPr="006B1028">
              <w:rPr>
                <w:sz w:val="24"/>
                <w:szCs w:val="24"/>
              </w:rPr>
              <w:t>(</w:t>
            </w:r>
            <w:r w:rsidRPr="006B1028">
              <w:rPr>
                <w:i/>
                <w:sz w:val="24"/>
                <w:szCs w:val="24"/>
              </w:rPr>
              <w:t xml:space="preserve">1 thành phố, 1 thị xã, </w:t>
            </w:r>
          </w:p>
          <w:p w14:paraId="4CC02CEA" w14:textId="77777777" w:rsidR="00780EEB" w:rsidRPr="006B1028" w:rsidRDefault="00780EEB" w:rsidP="00F160B8">
            <w:pPr>
              <w:widowControl w:val="0"/>
              <w:spacing w:before="30" w:after="30" w:line="310" w:lineRule="exact"/>
              <w:jc w:val="center"/>
              <w:rPr>
                <w:sz w:val="24"/>
                <w:szCs w:val="24"/>
              </w:rPr>
            </w:pPr>
            <w:r w:rsidRPr="006B1028">
              <w:rPr>
                <w:i/>
                <w:sz w:val="24"/>
                <w:szCs w:val="24"/>
              </w:rPr>
              <w:t>8 huyện</w:t>
            </w:r>
            <w:r w:rsidRPr="006B1028">
              <w:rPr>
                <w:sz w:val="24"/>
                <w:szCs w:val="24"/>
              </w:rPr>
              <w:t>)</w:t>
            </w:r>
          </w:p>
          <w:p w14:paraId="0387F0F7" w14:textId="77777777" w:rsidR="00780EEB" w:rsidRPr="006B1028" w:rsidRDefault="00780EEB" w:rsidP="00F160B8">
            <w:pPr>
              <w:widowControl w:val="0"/>
              <w:spacing w:before="30" w:after="30" w:line="310" w:lineRule="exact"/>
              <w:jc w:val="center"/>
              <w:rPr>
                <w:sz w:val="24"/>
                <w:szCs w:val="24"/>
              </w:rPr>
            </w:pPr>
            <w:r w:rsidRPr="006B1028">
              <w:rPr>
                <w:sz w:val="24"/>
                <w:szCs w:val="24"/>
              </w:rPr>
              <w:t>Thành phố Đông Hà</w:t>
            </w:r>
          </w:p>
          <w:p w14:paraId="1133F30C" w14:textId="77777777" w:rsidR="00780EEB" w:rsidRPr="006B1028" w:rsidRDefault="00780EEB" w:rsidP="00F160B8">
            <w:pPr>
              <w:widowControl w:val="0"/>
              <w:spacing w:before="30" w:after="30" w:line="310" w:lineRule="exact"/>
              <w:jc w:val="center"/>
              <w:rPr>
                <w:sz w:val="24"/>
                <w:szCs w:val="24"/>
              </w:rPr>
            </w:pPr>
            <w:r w:rsidRPr="006B1028">
              <w:rPr>
                <w:sz w:val="24"/>
                <w:szCs w:val="24"/>
              </w:rPr>
              <w:t>Thị xã Quảng Trị</w:t>
            </w:r>
          </w:p>
          <w:p w14:paraId="10FFD97F" w14:textId="77777777" w:rsidR="00780EEB" w:rsidRPr="006B1028" w:rsidRDefault="00780EEB" w:rsidP="00F160B8">
            <w:pPr>
              <w:widowControl w:val="0"/>
              <w:spacing w:before="30" w:after="30" w:line="310" w:lineRule="exact"/>
              <w:jc w:val="center"/>
              <w:rPr>
                <w:sz w:val="24"/>
                <w:szCs w:val="24"/>
              </w:rPr>
            </w:pPr>
            <w:r w:rsidRPr="006B1028">
              <w:rPr>
                <w:sz w:val="24"/>
                <w:szCs w:val="24"/>
              </w:rPr>
              <w:t>Huyện Vĩnh Linh</w:t>
            </w:r>
          </w:p>
          <w:p w14:paraId="42479136" w14:textId="77777777" w:rsidR="00780EEB" w:rsidRPr="006B1028" w:rsidRDefault="00780EEB" w:rsidP="00F160B8">
            <w:pPr>
              <w:widowControl w:val="0"/>
              <w:spacing w:before="30" w:after="30" w:line="310" w:lineRule="exact"/>
              <w:jc w:val="center"/>
              <w:rPr>
                <w:sz w:val="24"/>
                <w:szCs w:val="24"/>
              </w:rPr>
            </w:pPr>
            <w:r w:rsidRPr="006B1028">
              <w:rPr>
                <w:sz w:val="24"/>
                <w:szCs w:val="24"/>
              </w:rPr>
              <w:t>Huyện Gio Linh</w:t>
            </w:r>
          </w:p>
          <w:p w14:paraId="4E9AA7AC" w14:textId="77777777" w:rsidR="00780EEB" w:rsidRPr="00757A29" w:rsidRDefault="00780EEB" w:rsidP="00F160B8">
            <w:pPr>
              <w:widowControl w:val="0"/>
              <w:spacing w:before="30" w:after="30" w:line="310" w:lineRule="exact"/>
              <w:jc w:val="center"/>
              <w:rPr>
                <w:sz w:val="24"/>
                <w:szCs w:val="24"/>
                <w:lang w:val="fr-FR"/>
              </w:rPr>
            </w:pPr>
            <w:r w:rsidRPr="00757A29">
              <w:rPr>
                <w:sz w:val="24"/>
                <w:szCs w:val="24"/>
                <w:lang w:val="fr-FR"/>
              </w:rPr>
              <w:t>Huyện Cam Lộ</w:t>
            </w:r>
          </w:p>
          <w:p w14:paraId="1E1F5045" w14:textId="77777777" w:rsidR="00780EEB" w:rsidRPr="00757A29" w:rsidRDefault="00780EEB" w:rsidP="00F160B8">
            <w:pPr>
              <w:widowControl w:val="0"/>
              <w:spacing w:before="30" w:after="30" w:line="310" w:lineRule="exact"/>
              <w:jc w:val="center"/>
              <w:rPr>
                <w:sz w:val="24"/>
                <w:szCs w:val="24"/>
                <w:lang w:val="fr-FR"/>
              </w:rPr>
            </w:pPr>
            <w:r w:rsidRPr="00757A29">
              <w:rPr>
                <w:sz w:val="24"/>
                <w:szCs w:val="24"/>
                <w:lang w:val="fr-FR"/>
              </w:rPr>
              <w:t>Huyện Triệu Phong</w:t>
            </w:r>
          </w:p>
          <w:p w14:paraId="3257384A" w14:textId="77777777" w:rsidR="00780EEB" w:rsidRPr="00757A29" w:rsidRDefault="00780EEB" w:rsidP="00F160B8">
            <w:pPr>
              <w:widowControl w:val="0"/>
              <w:spacing w:before="30" w:after="30" w:line="310" w:lineRule="exact"/>
              <w:jc w:val="center"/>
              <w:rPr>
                <w:sz w:val="24"/>
                <w:szCs w:val="24"/>
                <w:lang w:val="fr-FR"/>
              </w:rPr>
            </w:pPr>
            <w:r w:rsidRPr="00757A29">
              <w:rPr>
                <w:sz w:val="24"/>
                <w:szCs w:val="24"/>
                <w:lang w:val="fr-FR"/>
              </w:rPr>
              <w:t>Huyện Hải Lăng</w:t>
            </w:r>
          </w:p>
          <w:p w14:paraId="571744D3" w14:textId="77777777" w:rsidR="00780EEB" w:rsidRPr="00757A29" w:rsidRDefault="00780EEB" w:rsidP="00F160B8">
            <w:pPr>
              <w:widowControl w:val="0"/>
              <w:spacing w:before="30" w:after="30" w:line="310" w:lineRule="exact"/>
              <w:jc w:val="center"/>
              <w:rPr>
                <w:sz w:val="24"/>
                <w:szCs w:val="24"/>
                <w:lang w:val="fr-FR"/>
              </w:rPr>
            </w:pPr>
            <w:r w:rsidRPr="00757A29">
              <w:rPr>
                <w:sz w:val="24"/>
                <w:szCs w:val="24"/>
                <w:lang w:val="fr-FR"/>
              </w:rPr>
              <w:t>Huyện Hướng Hóa</w:t>
            </w:r>
          </w:p>
          <w:p w14:paraId="32B8399B" w14:textId="77777777" w:rsidR="00780EEB" w:rsidRPr="00757A29" w:rsidRDefault="00780EEB" w:rsidP="00F160B8">
            <w:pPr>
              <w:widowControl w:val="0"/>
              <w:spacing w:before="30" w:after="30" w:line="310" w:lineRule="exact"/>
              <w:jc w:val="center"/>
              <w:rPr>
                <w:sz w:val="24"/>
                <w:szCs w:val="24"/>
                <w:lang w:val="fr-FR"/>
              </w:rPr>
            </w:pPr>
            <w:r w:rsidRPr="00757A29">
              <w:rPr>
                <w:sz w:val="24"/>
                <w:szCs w:val="24"/>
                <w:lang w:val="fr-FR"/>
              </w:rPr>
              <w:t>Huyện ĐaKrông</w:t>
            </w:r>
          </w:p>
          <w:p w14:paraId="6086B8D0" w14:textId="77777777" w:rsidR="00780EEB" w:rsidRPr="00757A29" w:rsidRDefault="00780EEB" w:rsidP="00F160B8">
            <w:pPr>
              <w:widowControl w:val="0"/>
              <w:spacing w:before="30" w:after="30" w:line="310" w:lineRule="exact"/>
              <w:jc w:val="center"/>
              <w:rPr>
                <w:sz w:val="24"/>
                <w:szCs w:val="24"/>
                <w:lang w:val="fr-FR"/>
              </w:rPr>
            </w:pPr>
            <w:r w:rsidRPr="00757A29">
              <w:rPr>
                <w:sz w:val="24"/>
                <w:szCs w:val="24"/>
                <w:lang w:val="fr-FR"/>
              </w:rPr>
              <w:t>Huyện đảo Cồn Cỏ</w:t>
            </w:r>
          </w:p>
        </w:tc>
        <w:tc>
          <w:tcPr>
            <w:tcW w:w="876" w:type="dxa"/>
            <w:shd w:val="clear" w:color="auto" w:fill="auto"/>
          </w:tcPr>
          <w:p w14:paraId="2B6CE4AC" w14:textId="77777777" w:rsidR="00780EEB" w:rsidRPr="006B1028" w:rsidRDefault="00780EEB" w:rsidP="00F160B8">
            <w:pPr>
              <w:widowControl w:val="0"/>
              <w:spacing w:before="30" w:after="30" w:line="310" w:lineRule="exact"/>
              <w:jc w:val="center"/>
              <w:rPr>
                <w:sz w:val="24"/>
                <w:szCs w:val="24"/>
              </w:rPr>
            </w:pPr>
            <w:r w:rsidRPr="006B1028">
              <w:rPr>
                <w:b/>
                <w:bCs/>
                <w:sz w:val="24"/>
                <w:szCs w:val="24"/>
              </w:rPr>
              <w:t>30</w:t>
            </w:r>
          </w:p>
          <w:p w14:paraId="0B8D5D8C" w14:textId="77777777" w:rsidR="00780EEB" w:rsidRPr="006B1028" w:rsidRDefault="00780EEB" w:rsidP="00F160B8">
            <w:pPr>
              <w:widowControl w:val="0"/>
              <w:spacing w:before="30" w:after="30" w:line="310" w:lineRule="exact"/>
              <w:jc w:val="center"/>
              <w:rPr>
                <w:b/>
                <w:bCs/>
                <w:sz w:val="24"/>
                <w:szCs w:val="24"/>
              </w:rPr>
            </w:pPr>
          </w:p>
          <w:p w14:paraId="494A8D24" w14:textId="77777777" w:rsidR="00780EEB" w:rsidRPr="006B1028" w:rsidRDefault="00780EEB" w:rsidP="00F160B8">
            <w:pPr>
              <w:widowControl w:val="0"/>
              <w:spacing w:before="30" w:after="30" w:line="310" w:lineRule="exact"/>
              <w:jc w:val="center"/>
              <w:rPr>
                <w:sz w:val="24"/>
                <w:szCs w:val="24"/>
              </w:rPr>
            </w:pPr>
            <w:r w:rsidRPr="006B1028">
              <w:rPr>
                <w:b/>
                <w:bCs/>
                <w:sz w:val="24"/>
                <w:szCs w:val="24"/>
              </w:rPr>
              <w:t> </w:t>
            </w:r>
          </w:p>
          <w:p w14:paraId="4C156A48" w14:textId="77777777" w:rsidR="00780EEB" w:rsidRPr="006B1028" w:rsidRDefault="00780EEB" w:rsidP="00F160B8">
            <w:pPr>
              <w:widowControl w:val="0"/>
              <w:spacing w:before="30" w:after="30" w:line="310" w:lineRule="exact"/>
              <w:jc w:val="center"/>
              <w:rPr>
                <w:sz w:val="24"/>
                <w:szCs w:val="24"/>
              </w:rPr>
            </w:pPr>
            <w:r w:rsidRPr="006B1028">
              <w:rPr>
                <w:sz w:val="24"/>
                <w:szCs w:val="24"/>
              </w:rPr>
              <w:t>30</w:t>
            </w:r>
          </w:p>
          <w:p w14:paraId="6C9B1B94" w14:textId="77777777" w:rsidR="00780EEB" w:rsidRPr="006B1028" w:rsidRDefault="00780EEB" w:rsidP="00F160B8">
            <w:pPr>
              <w:widowControl w:val="0"/>
              <w:spacing w:before="30" w:after="30" w:line="310" w:lineRule="exact"/>
              <w:jc w:val="center"/>
              <w:rPr>
                <w:sz w:val="24"/>
                <w:szCs w:val="24"/>
              </w:rPr>
            </w:pPr>
            <w:r w:rsidRPr="006B1028">
              <w:rPr>
                <w:sz w:val="24"/>
                <w:szCs w:val="24"/>
              </w:rPr>
              <w:t>30</w:t>
            </w:r>
          </w:p>
          <w:p w14:paraId="157DEB4A" w14:textId="77777777" w:rsidR="00780EEB" w:rsidRPr="006B1028" w:rsidRDefault="00780EEB" w:rsidP="00F160B8">
            <w:pPr>
              <w:widowControl w:val="0"/>
              <w:spacing w:before="30" w:after="30" w:line="310" w:lineRule="exact"/>
              <w:jc w:val="center"/>
              <w:rPr>
                <w:sz w:val="24"/>
                <w:szCs w:val="24"/>
              </w:rPr>
            </w:pPr>
            <w:r w:rsidRPr="006B1028">
              <w:rPr>
                <w:sz w:val="24"/>
                <w:szCs w:val="24"/>
              </w:rPr>
              <w:t>30</w:t>
            </w:r>
          </w:p>
          <w:p w14:paraId="1AB8265D" w14:textId="77777777" w:rsidR="00780EEB" w:rsidRPr="006B1028" w:rsidRDefault="00780EEB" w:rsidP="00F160B8">
            <w:pPr>
              <w:widowControl w:val="0"/>
              <w:spacing w:before="30" w:after="30" w:line="310" w:lineRule="exact"/>
              <w:jc w:val="center"/>
              <w:rPr>
                <w:sz w:val="24"/>
                <w:szCs w:val="24"/>
              </w:rPr>
            </w:pPr>
            <w:r w:rsidRPr="006B1028">
              <w:rPr>
                <w:sz w:val="24"/>
                <w:szCs w:val="24"/>
              </w:rPr>
              <w:t>30</w:t>
            </w:r>
          </w:p>
          <w:p w14:paraId="25A48545" w14:textId="77777777" w:rsidR="00780EEB" w:rsidRPr="006B1028" w:rsidRDefault="00780EEB" w:rsidP="00F160B8">
            <w:pPr>
              <w:widowControl w:val="0"/>
              <w:spacing w:before="30" w:after="30" w:line="310" w:lineRule="exact"/>
              <w:jc w:val="center"/>
              <w:rPr>
                <w:sz w:val="24"/>
                <w:szCs w:val="24"/>
              </w:rPr>
            </w:pPr>
            <w:r w:rsidRPr="006B1028">
              <w:rPr>
                <w:sz w:val="24"/>
                <w:szCs w:val="24"/>
              </w:rPr>
              <w:t>30</w:t>
            </w:r>
          </w:p>
          <w:p w14:paraId="3399667C" w14:textId="77777777" w:rsidR="00780EEB" w:rsidRPr="006B1028" w:rsidRDefault="00780EEB" w:rsidP="00F160B8">
            <w:pPr>
              <w:widowControl w:val="0"/>
              <w:spacing w:before="30" w:after="30" w:line="310" w:lineRule="exact"/>
              <w:jc w:val="center"/>
              <w:rPr>
                <w:sz w:val="24"/>
                <w:szCs w:val="24"/>
              </w:rPr>
            </w:pPr>
            <w:r w:rsidRPr="006B1028">
              <w:rPr>
                <w:sz w:val="24"/>
                <w:szCs w:val="24"/>
              </w:rPr>
              <w:t>30</w:t>
            </w:r>
          </w:p>
          <w:p w14:paraId="1EFD624A" w14:textId="77777777" w:rsidR="00780EEB" w:rsidRPr="006B1028" w:rsidRDefault="00780EEB" w:rsidP="00F160B8">
            <w:pPr>
              <w:widowControl w:val="0"/>
              <w:spacing w:before="30" w:after="30" w:line="310" w:lineRule="exact"/>
              <w:jc w:val="center"/>
              <w:rPr>
                <w:sz w:val="24"/>
                <w:szCs w:val="24"/>
              </w:rPr>
            </w:pPr>
            <w:r w:rsidRPr="006B1028">
              <w:rPr>
                <w:sz w:val="24"/>
                <w:szCs w:val="24"/>
              </w:rPr>
              <w:t>30</w:t>
            </w:r>
          </w:p>
          <w:p w14:paraId="79B0700B" w14:textId="77777777" w:rsidR="00780EEB" w:rsidRPr="006B1028" w:rsidRDefault="00780EEB" w:rsidP="00F160B8">
            <w:pPr>
              <w:widowControl w:val="0"/>
              <w:spacing w:before="30" w:after="30" w:line="310" w:lineRule="exact"/>
              <w:jc w:val="center"/>
              <w:rPr>
                <w:sz w:val="24"/>
                <w:szCs w:val="24"/>
              </w:rPr>
            </w:pPr>
            <w:r w:rsidRPr="006B1028">
              <w:rPr>
                <w:sz w:val="24"/>
                <w:szCs w:val="24"/>
              </w:rPr>
              <w:t>30</w:t>
            </w:r>
          </w:p>
          <w:p w14:paraId="00C75AEC" w14:textId="77777777" w:rsidR="00780EEB" w:rsidRPr="006B1028" w:rsidRDefault="00780EEB" w:rsidP="00F160B8">
            <w:pPr>
              <w:widowControl w:val="0"/>
              <w:spacing w:before="30" w:after="30" w:line="310" w:lineRule="exact"/>
              <w:jc w:val="center"/>
              <w:rPr>
                <w:sz w:val="24"/>
                <w:szCs w:val="24"/>
              </w:rPr>
            </w:pPr>
            <w:r w:rsidRPr="006B1028">
              <w:rPr>
                <w:sz w:val="24"/>
                <w:szCs w:val="24"/>
              </w:rPr>
              <w:t>30</w:t>
            </w:r>
          </w:p>
          <w:p w14:paraId="7AF7CC33" w14:textId="77777777" w:rsidR="00780EEB" w:rsidRPr="006B1028" w:rsidRDefault="00780EEB" w:rsidP="00F160B8">
            <w:pPr>
              <w:widowControl w:val="0"/>
              <w:spacing w:before="30" w:after="30" w:line="310" w:lineRule="exact"/>
              <w:jc w:val="center"/>
              <w:rPr>
                <w:sz w:val="24"/>
                <w:szCs w:val="24"/>
              </w:rPr>
            </w:pPr>
            <w:r w:rsidRPr="006B1028">
              <w:rPr>
                <w:sz w:val="24"/>
                <w:szCs w:val="24"/>
              </w:rPr>
              <w:t>30</w:t>
            </w:r>
          </w:p>
        </w:tc>
        <w:tc>
          <w:tcPr>
            <w:tcW w:w="745" w:type="dxa"/>
            <w:shd w:val="clear" w:color="auto" w:fill="auto"/>
          </w:tcPr>
          <w:p w14:paraId="0F61B0C6" w14:textId="77777777" w:rsidR="00780EEB" w:rsidRPr="006B1028" w:rsidRDefault="00780EEB" w:rsidP="00F160B8">
            <w:pPr>
              <w:widowControl w:val="0"/>
              <w:spacing w:before="30" w:after="30" w:line="310" w:lineRule="exact"/>
              <w:jc w:val="center"/>
              <w:rPr>
                <w:sz w:val="24"/>
                <w:szCs w:val="24"/>
              </w:rPr>
            </w:pPr>
            <w:r w:rsidRPr="006B1028">
              <w:rPr>
                <w:sz w:val="24"/>
                <w:szCs w:val="24"/>
              </w:rPr>
              <w:t> </w:t>
            </w:r>
          </w:p>
          <w:p w14:paraId="31C75EB1" w14:textId="77777777" w:rsidR="00780EEB" w:rsidRPr="006B1028" w:rsidRDefault="00780EEB" w:rsidP="00F160B8">
            <w:pPr>
              <w:widowControl w:val="0"/>
              <w:spacing w:before="30" w:after="30" w:line="310" w:lineRule="exact"/>
              <w:jc w:val="center"/>
              <w:rPr>
                <w:sz w:val="24"/>
                <w:szCs w:val="24"/>
              </w:rPr>
            </w:pPr>
            <w:r w:rsidRPr="006B1028">
              <w:rPr>
                <w:sz w:val="24"/>
                <w:szCs w:val="24"/>
              </w:rPr>
              <w:t> </w:t>
            </w:r>
          </w:p>
          <w:p w14:paraId="48888012" w14:textId="77777777" w:rsidR="00780EEB" w:rsidRPr="006B1028" w:rsidRDefault="00780EEB" w:rsidP="00F160B8">
            <w:pPr>
              <w:widowControl w:val="0"/>
              <w:spacing w:before="30" w:after="30" w:line="310" w:lineRule="exact"/>
              <w:jc w:val="center"/>
              <w:rPr>
                <w:sz w:val="24"/>
                <w:szCs w:val="24"/>
              </w:rPr>
            </w:pPr>
          </w:p>
          <w:p w14:paraId="37A60F3A" w14:textId="77777777" w:rsidR="00780EEB" w:rsidRPr="006B1028" w:rsidRDefault="00780EEB" w:rsidP="00F160B8">
            <w:pPr>
              <w:widowControl w:val="0"/>
              <w:spacing w:before="30" w:after="30" w:line="310" w:lineRule="exact"/>
              <w:jc w:val="center"/>
              <w:rPr>
                <w:sz w:val="24"/>
                <w:szCs w:val="24"/>
              </w:rPr>
            </w:pPr>
            <w:r w:rsidRPr="006B1028">
              <w:rPr>
                <w:sz w:val="24"/>
                <w:szCs w:val="24"/>
              </w:rPr>
              <w:t>A</w:t>
            </w:r>
          </w:p>
          <w:p w14:paraId="78A2F1FE" w14:textId="77777777" w:rsidR="00780EEB" w:rsidRPr="006B1028" w:rsidRDefault="00780EEB" w:rsidP="00F160B8">
            <w:pPr>
              <w:widowControl w:val="0"/>
              <w:spacing w:before="30" w:after="30" w:line="310" w:lineRule="exact"/>
              <w:jc w:val="center"/>
              <w:rPr>
                <w:sz w:val="24"/>
                <w:szCs w:val="24"/>
              </w:rPr>
            </w:pPr>
            <w:r w:rsidRPr="006B1028">
              <w:rPr>
                <w:sz w:val="24"/>
                <w:szCs w:val="24"/>
              </w:rPr>
              <w:t>B</w:t>
            </w:r>
          </w:p>
          <w:p w14:paraId="1E2A99E2" w14:textId="77777777" w:rsidR="00780EEB" w:rsidRPr="006B1028" w:rsidRDefault="00780EEB" w:rsidP="00F160B8">
            <w:pPr>
              <w:widowControl w:val="0"/>
              <w:spacing w:before="30" w:after="30" w:line="310" w:lineRule="exact"/>
              <w:jc w:val="center"/>
              <w:rPr>
                <w:sz w:val="24"/>
                <w:szCs w:val="24"/>
              </w:rPr>
            </w:pPr>
            <w:r w:rsidRPr="006B1028">
              <w:rPr>
                <w:sz w:val="24"/>
                <w:szCs w:val="24"/>
              </w:rPr>
              <w:t>C</w:t>
            </w:r>
          </w:p>
          <w:p w14:paraId="635E2946" w14:textId="77777777" w:rsidR="00780EEB" w:rsidRPr="006B1028" w:rsidRDefault="00780EEB" w:rsidP="00F160B8">
            <w:pPr>
              <w:widowControl w:val="0"/>
              <w:spacing w:before="30" w:after="30" w:line="310" w:lineRule="exact"/>
              <w:jc w:val="center"/>
              <w:rPr>
                <w:sz w:val="24"/>
                <w:szCs w:val="24"/>
              </w:rPr>
            </w:pPr>
            <w:r w:rsidRPr="006B1028">
              <w:rPr>
                <w:sz w:val="24"/>
                <w:szCs w:val="24"/>
              </w:rPr>
              <w:t>D</w:t>
            </w:r>
          </w:p>
          <w:p w14:paraId="2E6248C8" w14:textId="77777777" w:rsidR="00780EEB" w:rsidRPr="006B1028" w:rsidRDefault="00780EEB" w:rsidP="00F160B8">
            <w:pPr>
              <w:widowControl w:val="0"/>
              <w:spacing w:before="30" w:after="30" w:line="310" w:lineRule="exact"/>
              <w:jc w:val="center"/>
              <w:rPr>
                <w:sz w:val="24"/>
                <w:szCs w:val="24"/>
              </w:rPr>
            </w:pPr>
            <w:r w:rsidRPr="006B1028">
              <w:rPr>
                <w:sz w:val="24"/>
                <w:szCs w:val="24"/>
              </w:rPr>
              <w:t>E</w:t>
            </w:r>
          </w:p>
          <w:p w14:paraId="0B8EFF25" w14:textId="77777777" w:rsidR="00780EEB" w:rsidRPr="006B1028" w:rsidRDefault="00780EEB" w:rsidP="00F160B8">
            <w:pPr>
              <w:widowControl w:val="0"/>
              <w:spacing w:before="30" w:after="30" w:line="310" w:lineRule="exact"/>
              <w:jc w:val="center"/>
              <w:rPr>
                <w:sz w:val="24"/>
                <w:szCs w:val="24"/>
              </w:rPr>
            </w:pPr>
            <w:r w:rsidRPr="006B1028">
              <w:rPr>
                <w:sz w:val="24"/>
                <w:szCs w:val="24"/>
              </w:rPr>
              <w:t>F</w:t>
            </w:r>
          </w:p>
          <w:p w14:paraId="07DEE3CB" w14:textId="77777777" w:rsidR="00780EEB" w:rsidRPr="006B1028" w:rsidRDefault="00780EEB" w:rsidP="00F160B8">
            <w:pPr>
              <w:widowControl w:val="0"/>
              <w:spacing w:before="30" w:after="30" w:line="310" w:lineRule="exact"/>
              <w:jc w:val="center"/>
              <w:rPr>
                <w:sz w:val="24"/>
                <w:szCs w:val="24"/>
              </w:rPr>
            </w:pPr>
            <w:r w:rsidRPr="006B1028">
              <w:rPr>
                <w:sz w:val="24"/>
                <w:szCs w:val="24"/>
              </w:rPr>
              <w:t>G</w:t>
            </w:r>
          </w:p>
          <w:p w14:paraId="0CD5A2D0" w14:textId="77777777" w:rsidR="00780EEB" w:rsidRPr="006B1028" w:rsidRDefault="00780EEB" w:rsidP="00F160B8">
            <w:pPr>
              <w:widowControl w:val="0"/>
              <w:spacing w:before="30" w:after="30" w:line="310" w:lineRule="exact"/>
              <w:jc w:val="center"/>
              <w:rPr>
                <w:sz w:val="24"/>
                <w:szCs w:val="24"/>
              </w:rPr>
            </w:pPr>
            <w:r w:rsidRPr="006B1028">
              <w:rPr>
                <w:sz w:val="24"/>
                <w:szCs w:val="24"/>
              </w:rPr>
              <w:t>H</w:t>
            </w:r>
          </w:p>
          <w:p w14:paraId="7AD3C4A6" w14:textId="77777777" w:rsidR="00780EEB" w:rsidRPr="006B1028" w:rsidRDefault="00780EEB" w:rsidP="00F160B8">
            <w:pPr>
              <w:widowControl w:val="0"/>
              <w:spacing w:before="30" w:after="30" w:line="310" w:lineRule="exact"/>
              <w:jc w:val="center"/>
              <w:rPr>
                <w:sz w:val="24"/>
                <w:szCs w:val="24"/>
              </w:rPr>
            </w:pPr>
            <w:r w:rsidRPr="006B1028">
              <w:rPr>
                <w:sz w:val="24"/>
                <w:szCs w:val="24"/>
              </w:rPr>
              <w:t>I</w:t>
            </w:r>
          </w:p>
          <w:p w14:paraId="292C1243" w14:textId="77777777" w:rsidR="00780EEB" w:rsidRPr="006B1028" w:rsidRDefault="00780EEB" w:rsidP="00F160B8">
            <w:pPr>
              <w:widowControl w:val="0"/>
              <w:spacing w:before="30" w:after="30" w:line="310" w:lineRule="exact"/>
              <w:jc w:val="center"/>
              <w:rPr>
                <w:sz w:val="24"/>
                <w:szCs w:val="24"/>
              </w:rPr>
            </w:pPr>
            <w:r w:rsidRPr="006B1028">
              <w:rPr>
                <w:sz w:val="24"/>
                <w:szCs w:val="24"/>
              </w:rPr>
              <w:t>J</w:t>
            </w:r>
          </w:p>
        </w:tc>
      </w:tr>
      <w:tr w:rsidR="00780EEB" w:rsidRPr="006B1028" w14:paraId="23175469" w14:textId="77777777" w:rsidTr="00F160B8">
        <w:trPr>
          <w:cantSplit/>
        </w:trPr>
        <w:tc>
          <w:tcPr>
            <w:tcW w:w="3068" w:type="dxa"/>
            <w:shd w:val="clear" w:color="auto" w:fill="auto"/>
          </w:tcPr>
          <w:p w14:paraId="1F551819" w14:textId="77777777" w:rsidR="00780EEB" w:rsidRPr="006B1028" w:rsidRDefault="00780EEB" w:rsidP="00F160B8">
            <w:pPr>
              <w:widowControl w:val="0"/>
              <w:spacing w:before="14" w:after="14"/>
              <w:jc w:val="center"/>
              <w:rPr>
                <w:sz w:val="24"/>
                <w:szCs w:val="24"/>
              </w:rPr>
            </w:pPr>
            <w:r w:rsidRPr="006B1028">
              <w:rPr>
                <w:b/>
                <w:bCs/>
                <w:sz w:val="24"/>
                <w:szCs w:val="24"/>
              </w:rPr>
              <w:t xml:space="preserve">Tỉnh Thừa Thiên - Huế </w:t>
            </w:r>
          </w:p>
          <w:p w14:paraId="1E8A35F3" w14:textId="77777777" w:rsidR="00780EEB" w:rsidRPr="004A3654" w:rsidRDefault="00780EEB" w:rsidP="00F160B8">
            <w:pPr>
              <w:widowControl w:val="0"/>
              <w:spacing w:before="14" w:after="14"/>
              <w:jc w:val="center"/>
              <w:rPr>
                <w:spacing w:val="-8"/>
                <w:sz w:val="24"/>
                <w:szCs w:val="24"/>
              </w:rPr>
            </w:pPr>
            <w:r w:rsidRPr="004A3654">
              <w:rPr>
                <w:spacing w:val="-8"/>
                <w:sz w:val="24"/>
                <w:szCs w:val="24"/>
              </w:rPr>
              <w:t>(</w:t>
            </w:r>
            <w:r w:rsidRPr="004A3654">
              <w:rPr>
                <w:i/>
                <w:spacing w:val="-8"/>
                <w:sz w:val="24"/>
                <w:szCs w:val="24"/>
              </w:rPr>
              <w:t>1 thành phố, 2 thị xã, 6 huyện</w:t>
            </w:r>
            <w:r w:rsidRPr="004A3654">
              <w:rPr>
                <w:spacing w:val="-8"/>
                <w:sz w:val="24"/>
                <w:szCs w:val="24"/>
              </w:rPr>
              <w:t>)</w:t>
            </w:r>
          </w:p>
          <w:p w14:paraId="37446DF7" w14:textId="77777777" w:rsidR="00780EEB" w:rsidRPr="006B1028" w:rsidRDefault="00780EEB" w:rsidP="00F160B8">
            <w:pPr>
              <w:widowControl w:val="0"/>
              <w:spacing w:before="14" w:after="14"/>
              <w:jc w:val="center"/>
              <w:rPr>
                <w:sz w:val="24"/>
                <w:szCs w:val="24"/>
              </w:rPr>
            </w:pPr>
            <w:r w:rsidRPr="006B1028">
              <w:rPr>
                <w:sz w:val="24"/>
                <w:szCs w:val="24"/>
              </w:rPr>
              <w:t>Thành phố Huế</w:t>
            </w:r>
          </w:p>
          <w:p w14:paraId="573B6988" w14:textId="77777777" w:rsidR="00780EEB" w:rsidRPr="006B1028" w:rsidRDefault="00780EEB" w:rsidP="00F160B8">
            <w:pPr>
              <w:widowControl w:val="0"/>
              <w:spacing w:before="14" w:after="14"/>
              <w:jc w:val="center"/>
              <w:rPr>
                <w:sz w:val="24"/>
                <w:szCs w:val="24"/>
              </w:rPr>
            </w:pPr>
            <w:r w:rsidRPr="006B1028">
              <w:rPr>
                <w:sz w:val="24"/>
                <w:szCs w:val="24"/>
              </w:rPr>
              <w:t>Huyện Phong Điền</w:t>
            </w:r>
          </w:p>
          <w:p w14:paraId="1D4C6737" w14:textId="77777777" w:rsidR="00780EEB" w:rsidRPr="006B1028" w:rsidRDefault="00780EEB" w:rsidP="00F160B8">
            <w:pPr>
              <w:widowControl w:val="0"/>
              <w:spacing w:before="14" w:after="14"/>
              <w:jc w:val="center"/>
              <w:rPr>
                <w:sz w:val="24"/>
                <w:szCs w:val="24"/>
              </w:rPr>
            </w:pPr>
            <w:r w:rsidRPr="006B1028">
              <w:rPr>
                <w:sz w:val="24"/>
                <w:szCs w:val="24"/>
              </w:rPr>
              <w:t>Huyện Quảng Điền</w:t>
            </w:r>
          </w:p>
          <w:p w14:paraId="17207689" w14:textId="77777777" w:rsidR="00780EEB" w:rsidRPr="006B1028" w:rsidRDefault="00780EEB" w:rsidP="00F160B8">
            <w:pPr>
              <w:widowControl w:val="0"/>
              <w:spacing w:before="14" w:after="14"/>
              <w:jc w:val="center"/>
              <w:rPr>
                <w:sz w:val="24"/>
                <w:szCs w:val="24"/>
              </w:rPr>
            </w:pPr>
            <w:r w:rsidRPr="006B1028">
              <w:rPr>
                <w:sz w:val="24"/>
                <w:szCs w:val="24"/>
              </w:rPr>
              <w:t>Thị xã Hương Trà</w:t>
            </w:r>
          </w:p>
          <w:p w14:paraId="5370192B" w14:textId="77777777" w:rsidR="00780EEB" w:rsidRPr="006B1028" w:rsidRDefault="00780EEB" w:rsidP="00F160B8">
            <w:pPr>
              <w:widowControl w:val="0"/>
              <w:spacing w:before="14" w:after="14"/>
              <w:jc w:val="center"/>
              <w:rPr>
                <w:sz w:val="24"/>
                <w:szCs w:val="24"/>
              </w:rPr>
            </w:pPr>
            <w:r w:rsidRPr="006B1028">
              <w:rPr>
                <w:sz w:val="24"/>
                <w:szCs w:val="24"/>
              </w:rPr>
              <w:t>Huyện Phú Vang</w:t>
            </w:r>
          </w:p>
          <w:p w14:paraId="0E8277B1" w14:textId="77777777" w:rsidR="00780EEB" w:rsidRPr="006B1028" w:rsidRDefault="00780EEB" w:rsidP="00F160B8">
            <w:pPr>
              <w:widowControl w:val="0"/>
              <w:spacing w:before="14" w:after="14"/>
              <w:jc w:val="center"/>
              <w:rPr>
                <w:sz w:val="24"/>
                <w:szCs w:val="24"/>
              </w:rPr>
            </w:pPr>
            <w:r>
              <w:rPr>
                <w:sz w:val="24"/>
                <w:szCs w:val="24"/>
              </w:rPr>
              <w:t>Thị xã Hương Thủy</w:t>
            </w:r>
          </w:p>
          <w:p w14:paraId="3E367873" w14:textId="77777777" w:rsidR="00780EEB" w:rsidRPr="006B1028" w:rsidRDefault="00780EEB" w:rsidP="00F160B8">
            <w:pPr>
              <w:widowControl w:val="0"/>
              <w:spacing w:before="14" w:after="14"/>
              <w:jc w:val="center"/>
              <w:rPr>
                <w:sz w:val="24"/>
                <w:szCs w:val="24"/>
              </w:rPr>
            </w:pPr>
            <w:r w:rsidRPr="006B1028">
              <w:rPr>
                <w:sz w:val="24"/>
                <w:szCs w:val="24"/>
              </w:rPr>
              <w:t>Huyện Phú Lộc</w:t>
            </w:r>
          </w:p>
          <w:p w14:paraId="4AB7A1A1" w14:textId="77777777" w:rsidR="00780EEB" w:rsidRPr="006B1028" w:rsidRDefault="00780EEB" w:rsidP="00F160B8">
            <w:pPr>
              <w:widowControl w:val="0"/>
              <w:spacing w:before="14" w:after="14"/>
              <w:jc w:val="center"/>
              <w:rPr>
                <w:sz w:val="24"/>
                <w:szCs w:val="24"/>
              </w:rPr>
            </w:pPr>
            <w:r w:rsidRPr="006B1028">
              <w:rPr>
                <w:sz w:val="24"/>
                <w:szCs w:val="24"/>
              </w:rPr>
              <w:t>Huyện A Lưới</w:t>
            </w:r>
          </w:p>
          <w:p w14:paraId="01C06CC4" w14:textId="77777777" w:rsidR="00780EEB" w:rsidRPr="006B1028" w:rsidRDefault="00780EEB" w:rsidP="00F160B8">
            <w:pPr>
              <w:widowControl w:val="0"/>
              <w:spacing w:before="14" w:after="14"/>
              <w:jc w:val="center"/>
              <w:rPr>
                <w:sz w:val="24"/>
                <w:szCs w:val="24"/>
              </w:rPr>
            </w:pPr>
            <w:r w:rsidRPr="006B1028">
              <w:rPr>
                <w:sz w:val="24"/>
                <w:szCs w:val="24"/>
              </w:rPr>
              <w:t>Huyện Nam Đông</w:t>
            </w:r>
          </w:p>
        </w:tc>
        <w:tc>
          <w:tcPr>
            <w:tcW w:w="730" w:type="dxa"/>
            <w:shd w:val="clear" w:color="auto" w:fill="auto"/>
          </w:tcPr>
          <w:p w14:paraId="4E19556C" w14:textId="77777777" w:rsidR="00780EEB" w:rsidRPr="006B1028" w:rsidRDefault="00780EEB" w:rsidP="00F160B8">
            <w:pPr>
              <w:widowControl w:val="0"/>
              <w:spacing w:before="14" w:after="14"/>
              <w:jc w:val="center"/>
              <w:rPr>
                <w:sz w:val="24"/>
                <w:szCs w:val="24"/>
              </w:rPr>
            </w:pPr>
            <w:r w:rsidRPr="006B1028">
              <w:rPr>
                <w:b/>
                <w:bCs/>
                <w:sz w:val="24"/>
                <w:szCs w:val="24"/>
              </w:rPr>
              <w:t>31</w:t>
            </w:r>
          </w:p>
          <w:p w14:paraId="3CEEEF3F" w14:textId="77777777" w:rsidR="00780EEB" w:rsidRPr="006B1028" w:rsidRDefault="00780EEB" w:rsidP="00F160B8">
            <w:pPr>
              <w:widowControl w:val="0"/>
              <w:spacing w:before="14" w:after="14"/>
              <w:jc w:val="center"/>
              <w:rPr>
                <w:sz w:val="24"/>
                <w:szCs w:val="24"/>
              </w:rPr>
            </w:pPr>
          </w:p>
          <w:p w14:paraId="355D1AA8" w14:textId="77777777" w:rsidR="00780EEB" w:rsidRPr="006B1028" w:rsidRDefault="00780EEB" w:rsidP="00F160B8">
            <w:pPr>
              <w:widowControl w:val="0"/>
              <w:spacing w:before="14" w:after="14"/>
              <w:jc w:val="center"/>
              <w:rPr>
                <w:sz w:val="24"/>
                <w:szCs w:val="24"/>
              </w:rPr>
            </w:pPr>
            <w:r w:rsidRPr="006B1028">
              <w:rPr>
                <w:sz w:val="24"/>
                <w:szCs w:val="24"/>
              </w:rPr>
              <w:t>31</w:t>
            </w:r>
          </w:p>
          <w:p w14:paraId="4FD45F8B" w14:textId="77777777" w:rsidR="00780EEB" w:rsidRPr="006B1028" w:rsidRDefault="00780EEB" w:rsidP="00F160B8">
            <w:pPr>
              <w:widowControl w:val="0"/>
              <w:spacing w:before="14" w:after="14"/>
              <w:jc w:val="center"/>
              <w:rPr>
                <w:sz w:val="24"/>
                <w:szCs w:val="24"/>
              </w:rPr>
            </w:pPr>
            <w:r w:rsidRPr="006B1028">
              <w:rPr>
                <w:sz w:val="24"/>
                <w:szCs w:val="24"/>
              </w:rPr>
              <w:t>31</w:t>
            </w:r>
          </w:p>
          <w:p w14:paraId="21624066" w14:textId="77777777" w:rsidR="00780EEB" w:rsidRPr="006B1028" w:rsidRDefault="00780EEB" w:rsidP="00F160B8">
            <w:pPr>
              <w:widowControl w:val="0"/>
              <w:spacing w:before="14" w:after="14"/>
              <w:jc w:val="center"/>
              <w:rPr>
                <w:sz w:val="24"/>
                <w:szCs w:val="24"/>
              </w:rPr>
            </w:pPr>
            <w:r w:rsidRPr="006B1028">
              <w:rPr>
                <w:sz w:val="24"/>
                <w:szCs w:val="24"/>
              </w:rPr>
              <w:t>31</w:t>
            </w:r>
          </w:p>
          <w:p w14:paraId="514D47EB" w14:textId="77777777" w:rsidR="00780EEB" w:rsidRPr="006B1028" w:rsidRDefault="00780EEB" w:rsidP="00F160B8">
            <w:pPr>
              <w:widowControl w:val="0"/>
              <w:spacing w:before="14" w:after="14"/>
              <w:jc w:val="center"/>
              <w:rPr>
                <w:sz w:val="24"/>
                <w:szCs w:val="24"/>
              </w:rPr>
            </w:pPr>
            <w:r w:rsidRPr="006B1028">
              <w:rPr>
                <w:sz w:val="24"/>
                <w:szCs w:val="24"/>
              </w:rPr>
              <w:t>31</w:t>
            </w:r>
          </w:p>
          <w:p w14:paraId="1CCCEB6C" w14:textId="77777777" w:rsidR="00780EEB" w:rsidRPr="006B1028" w:rsidRDefault="00780EEB" w:rsidP="00F160B8">
            <w:pPr>
              <w:widowControl w:val="0"/>
              <w:spacing w:before="14" w:after="14"/>
              <w:jc w:val="center"/>
              <w:rPr>
                <w:sz w:val="24"/>
                <w:szCs w:val="24"/>
              </w:rPr>
            </w:pPr>
            <w:r w:rsidRPr="006B1028">
              <w:rPr>
                <w:sz w:val="24"/>
                <w:szCs w:val="24"/>
              </w:rPr>
              <w:t>31</w:t>
            </w:r>
          </w:p>
          <w:p w14:paraId="7C705B08" w14:textId="77777777" w:rsidR="00780EEB" w:rsidRPr="006B1028" w:rsidRDefault="00780EEB" w:rsidP="00F160B8">
            <w:pPr>
              <w:widowControl w:val="0"/>
              <w:spacing w:before="14" w:after="14"/>
              <w:jc w:val="center"/>
              <w:rPr>
                <w:sz w:val="24"/>
                <w:szCs w:val="24"/>
              </w:rPr>
            </w:pPr>
            <w:r w:rsidRPr="006B1028">
              <w:rPr>
                <w:sz w:val="24"/>
                <w:szCs w:val="24"/>
              </w:rPr>
              <w:t>31</w:t>
            </w:r>
          </w:p>
          <w:p w14:paraId="7D614913" w14:textId="77777777" w:rsidR="00780EEB" w:rsidRPr="006B1028" w:rsidRDefault="00780EEB" w:rsidP="00F160B8">
            <w:pPr>
              <w:widowControl w:val="0"/>
              <w:spacing w:before="14" w:after="14"/>
              <w:jc w:val="center"/>
              <w:rPr>
                <w:sz w:val="24"/>
                <w:szCs w:val="24"/>
              </w:rPr>
            </w:pPr>
            <w:r w:rsidRPr="006B1028">
              <w:rPr>
                <w:sz w:val="24"/>
                <w:szCs w:val="24"/>
              </w:rPr>
              <w:t>31</w:t>
            </w:r>
          </w:p>
          <w:p w14:paraId="183D51D2" w14:textId="77777777" w:rsidR="00780EEB" w:rsidRPr="006B1028" w:rsidRDefault="00780EEB" w:rsidP="00F160B8">
            <w:pPr>
              <w:widowControl w:val="0"/>
              <w:spacing w:before="14" w:after="14"/>
              <w:jc w:val="center"/>
              <w:rPr>
                <w:sz w:val="24"/>
                <w:szCs w:val="24"/>
              </w:rPr>
            </w:pPr>
            <w:r w:rsidRPr="006B1028">
              <w:rPr>
                <w:sz w:val="24"/>
                <w:szCs w:val="24"/>
              </w:rPr>
              <w:t>31</w:t>
            </w:r>
          </w:p>
          <w:p w14:paraId="037898C5" w14:textId="77777777" w:rsidR="00780EEB" w:rsidRPr="006B1028" w:rsidRDefault="00780EEB" w:rsidP="00F160B8">
            <w:pPr>
              <w:widowControl w:val="0"/>
              <w:spacing w:before="14" w:after="14"/>
              <w:jc w:val="center"/>
              <w:rPr>
                <w:sz w:val="24"/>
                <w:szCs w:val="24"/>
              </w:rPr>
            </w:pPr>
            <w:r w:rsidRPr="006B1028">
              <w:rPr>
                <w:sz w:val="24"/>
                <w:szCs w:val="24"/>
              </w:rPr>
              <w:t>31</w:t>
            </w:r>
          </w:p>
        </w:tc>
        <w:tc>
          <w:tcPr>
            <w:tcW w:w="730" w:type="dxa"/>
            <w:shd w:val="clear" w:color="auto" w:fill="auto"/>
          </w:tcPr>
          <w:p w14:paraId="448968E0" w14:textId="77777777" w:rsidR="00780EEB" w:rsidRPr="006B1028" w:rsidRDefault="00780EEB" w:rsidP="00F160B8">
            <w:pPr>
              <w:widowControl w:val="0"/>
              <w:spacing w:before="14" w:after="14"/>
              <w:jc w:val="center"/>
              <w:rPr>
                <w:sz w:val="24"/>
                <w:szCs w:val="24"/>
              </w:rPr>
            </w:pPr>
            <w:r w:rsidRPr="006B1028">
              <w:rPr>
                <w:sz w:val="24"/>
                <w:szCs w:val="24"/>
              </w:rPr>
              <w:t> </w:t>
            </w:r>
          </w:p>
          <w:p w14:paraId="668932C3" w14:textId="77777777" w:rsidR="00780EEB" w:rsidRPr="006B1028" w:rsidRDefault="00780EEB" w:rsidP="00F160B8">
            <w:pPr>
              <w:widowControl w:val="0"/>
              <w:spacing w:before="14" w:after="14"/>
              <w:jc w:val="center"/>
              <w:rPr>
                <w:sz w:val="24"/>
                <w:szCs w:val="24"/>
              </w:rPr>
            </w:pPr>
            <w:r w:rsidRPr="006B1028">
              <w:rPr>
                <w:sz w:val="24"/>
                <w:szCs w:val="24"/>
              </w:rPr>
              <w:t> </w:t>
            </w:r>
          </w:p>
          <w:p w14:paraId="386D576E" w14:textId="77777777" w:rsidR="00780EEB" w:rsidRPr="006B1028" w:rsidRDefault="00780EEB" w:rsidP="00F160B8">
            <w:pPr>
              <w:widowControl w:val="0"/>
              <w:spacing w:before="14" w:after="14"/>
              <w:jc w:val="center"/>
              <w:rPr>
                <w:sz w:val="24"/>
                <w:szCs w:val="24"/>
              </w:rPr>
            </w:pPr>
            <w:r w:rsidRPr="006B1028">
              <w:rPr>
                <w:sz w:val="24"/>
                <w:szCs w:val="24"/>
              </w:rPr>
              <w:t>A</w:t>
            </w:r>
          </w:p>
          <w:p w14:paraId="55BFE2B6" w14:textId="77777777" w:rsidR="00780EEB" w:rsidRPr="006B1028" w:rsidRDefault="00780EEB" w:rsidP="00F160B8">
            <w:pPr>
              <w:widowControl w:val="0"/>
              <w:spacing w:before="14" w:after="14"/>
              <w:jc w:val="center"/>
              <w:rPr>
                <w:sz w:val="24"/>
                <w:szCs w:val="24"/>
              </w:rPr>
            </w:pPr>
            <w:r w:rsidRPr="006B1028">
              <w:rPr>
                <w:sz w:val="24"/>
                <w:szCs w:val="24"/>
              </w:rPr>
              <w:t>B</w:t>
            </w:r>
          </w:p>
          <w:p w14:paraId="3D695275" w14:textId="77777777" w:rsidR="00780EEB" w:rsidRPr="006B1028" w:rsidRDefault="00780EEB" w:rsidP="00F160B8">
            <w:pPr>
              <w:widowControl w:val="0"/>
              <w:spacing w:before="14" w:after="14"/>
              <w:jc w:val="center"/>
              <w:rPr>
                <w:sz w:val="24"/>
                <w:szCs w:val="24"/>
              </w:rPr>
            </w:pPr>
            <w:r w:rsidRPr="006B1028">
              <w:rPr>
                <w:sz w:val="24"/>
                <w:szCs w:val="24"/>
              </w:rPr>
              <w:t>C</w:t>
            </w:r>
          </w:p>
          <w:p w14:paraId="0C8D3364" w14:textId="77777777" w:rsidR="00780EEB" w:rsidRPr="006B1028" w:rsidRDefault="00780EEB" w:rsidP="00F160B8">
            <w:pPr>
              <w:widowControl w:val="0"/>
              <w:spacing w:before="14" w:after="14"/>
              <w:jc w:val="center"/>
              <w:rPr>
                <w:sz w:val="24"/>
                <w:szCs w:val="24"/>
              </w:rPr>
            </w:pPr>
            <w:r w:rsidRPr="006B1028">
              <w:rPr>
                <w:sz w:val="24"/>
                <w:szCs w:val="24"/>
              </w:rPr>
              <w:t>D</w:t>
            </w:r>
          </w:p>
          <w:p w14:paraId="1FF9317C" w14:textId="77777777" w:rsidR="00780EEB" w:rsidRPr="006B1028" w:rsidRDefault="00780EEB" w:rsidP="00F160B8">
            <w:pPr>
              <w:widowControl w:val="0"/>
              <w:spacing w:before="14" w:after="14"/>
              <w:jc w:val="center"/>
              <w:rPr>
                <w:sz w:val="24"/>
                <w:szCs w:val="24"/>
              </w:rPr>
            </w:pPr>
            <w:r w:rsidRPr="006B1028">
              <w:rPr>
                <w:sz w:val="24"/>
                <w:szCs w:val="24"/>
              </w:rPr>
              <w:t>E</w:t>
            </w:r>
          </w:p>
          <w:p w14:paraId="35EC37B1" w14:textId="77777777" w:rsidR="00780EEB" w:rsidRPr="006B1028" w:rsidRDefault="00780EEB" w:rsidP="00F160B8">
            <w:pPr>
              <w:widowControl w:val="0"/>
              <w:spacing w:before="14" w:after="14"/>
              <w:jc w:val="center"/>
              <w:rPr>
                <w:sz w:val="24"/>
                <w:szCs w:val="24"/>
              </w:rPr>
            </w:pPr>
            <w:r w:rsidRPr="006B1028">
              <w:rPr>
                <w:sz w:val="24"/>
                <w:szCs w:val="24"/>
              </w:rPr>
              <w:t>F</w:t>
            </w:r>
          </w:p>
          <w:p w14:paraId="42214C61" w14:textId="77777777" w:rsidR="00780EEB" w:rsidRPr="006B1028" w:rsidRDefault="00780EEB" w:rsidP="00F160B8">
            <w:pPr>
              <w:widowControl w:val="0"/>
              <w:spacing w:before="14" w:after="14"/>
              <w:jc w:val="center"/>
              <w:rPr>
                <w:sz w:val="24"/>
                <w:szCs w:val="24"/>
              </w:rPr>
            </w:pPr>
            <w:r w:rsidRPr="006B1028">
              <w:rPr>
                <w:sz w:val="24"/>
                <w:szCs w:val="24"/>
              </w:rPr>
              <w:t>G</w:t>
            </w:r>
          </w:p>
          <w:p w14:paraId="127BFF3B" w14:textId="77777777" w:rsidR="00780EEB" w:rsidRPr="006B1028" w:rsidRDefault="00780EEB" w:rsidP="00F160B8">
            <w:pPr>
              <w:widowControl w:val="0"/>
              <w:spacing w:before="14" w:after="14"/>
              <w:jc w:val="center"/>
              <w:rPr>
                <w:sz w:val="24"/>
                <w:szCs w:val="24"/>
              </w:rPr>
            </w:pPr>
            <w:r w:rsidRPr="006B1028">
              <w:rPr>
                <w:sz w:val="24"/>
                <w:szCs w:val="24"/>
              </w:rPr>
              <w:t>H</w:t>
            </w:r>
          </w:p>
          <w:p w14:paraId="39FB33AE" w14:textId="77777777" w:rsidR="00780EEB" w:rsidRPr="006B1028" w:rsidRDefault="00780EEB" w:rsidP="00F160B8">
            <w:pPr>
              <w:widowControl w:val="0"/>
              <w:spacing w:before="14" w:after="14"/>
              <w:jc w:val="center"/>
              <w:rPr>
                <w:sz w:val="24"/>
                <w:szCs w:val="24"/>
              </w:rPr>
            </w:pPr>
            <w:r w:rsidRPr="006B1028">
              <w:rPr>
                <w:sz w:val="24"/>
                <w:szCs w:val="24"/>
              </w:rPr>
              <w:t>I</w:t>
            </w:r>
          </w:p>
        </w:tc>
        <w:tc>
          <w:tcPr>
            <w:tcW w:w="3211" w:type="dxa"/>
            <w:shd w:val="clear" w:color="auto" w:fill="auto"/>
          </w:tcPr>
          <w:p w14:paraId="74FA6B5B" w14:textId="77777777" w:rsidR="00780EEB" w:rsidRPr="006B1028" w:rsidRDefault="00780EEB" w:rsidP="00F160B8">
            <w:pPr>
              <w:widowControl w:val="0"/>
              <w:spacing w:before="14" w:after="14"/>
              <w:jc w:val="center"/>
              <w:rPr>
                <w:sz w:val="24"/>
                <w:szCs w:val="24"/>
              </w:rPr>
            </w:pPr>
            <w:r w:rsidRPr="006B1028">
              <w:rPr>
                <w:b/>
                <w:bCs/>
                <w:sz w:val="24"/>
                <w:szCs w:val="24"/>
              </w:rPr>
              <w:t>Thành phố Đà Nẵng</w:t>
            </w:r>
          </w:p>
          <w:p w14:paraId="45F57765" w14:textId="77777777" w:rsidR="00780EEB" w:rsidRPr="006B1028" w:rsidRDefault="00780EEB" w:rsidP="00F160B8">
            <w:pPr>
              <w:widowControl w:val="0"/>
              <w:spacing w:before="14" w:after="14"/>
              <w:jc w:val="center"/>
              <w:rPr>
                <w:sz w:val="24"/>
                <w:szCs w:val="24"/>
              </w:rPr>
            </w:pPr>
            <w:r w:rsidRPr="006B1028">
              <w:rPr>
                <w:sz w:val="24"/>
                <w:szCs w:val="24"/>
              </w:rPr>
              <w:t>(</w:t>
            </w:r>
            <w:r w:rsidRPr="006B1028">
              <w:rPr>
                <w:i/>
                <w:sz w:val="24"/>
                <w:szCs w:val="24"/>
              </w:rPr>
              <w:t>6 quận, 2 huyện</w:t>
            </w:r>
            <w:r w:rsidRPr="006B1028">
              <w:rPr>
                <w:sz w:val="24"/>
                <w:szCs w:val="24"/>
              </w:rPr>
              <w:t>)</w:t>
            </w:r>
          </w:p>
          <w:p w14:paraId="74F248E9" w14:textId="77777777" w:rsidR="00780EEB" w:rsidRPr="006B1028" w:rsidRDefault="00780EEB" w:rsidP="00F160B8">
            <w:pPr>
              <w:widowControl w:val="0"/>
              <w:spacing w:before="14" w:after="14"/>
              <w:jc w:val="center"/>
              <w:rPr>
                <w:sz w:val="24"/>
                <w:szCs w:val="24"/>
              </w:rPr>
            </w:pPr>
            <w:r w:rsidRPr="006B1028">
              <w:rPr>
                <w:sz w:val="24"/>
                <w:szCs w:val="24"/>
              </w:rPr>
              <w:t>Quận Hải Châu</w:t>
            </w:r>
          </w:p>
          <w:p w14:paraId="0DE41014" w14:textId="77777777" w:rsidR="00780EEB" w:rsidRPr="006B1028" w:rsidRDefault="00780EEB" w:rsidP="00F160B8">
            <w:pPr>
              <w:widowControl w:val="0"/>
              <w:spacing w:before="14" w:after="14"/>
              <w:jc w:val="center"/>
              <w:rPr>
                <w:sz w:val="24"/>
                <w:szCs w:val="24"/>
              </w:rPr>
            </w:pPr>
            <w:r w:rsidRPr="006B1028">
              <w:rPr>
                <w:sz w:val="24"/>
                <w:szCs w:val="24"/>
              </w:rPr>
              <w:t>Quận Thanh Khê</w:t>
            </w:r>
          </w:p>
          <w:p w14:paraId="01498571" w14:textId="77777777" w:rsidR="00780EEB" w:rsidRPr="006B1028" w:rsidRDefault="00780EEB" w:rsidP="00F160B8">
            <w:pPr>
              <w:widowControl w:val="0"/>
              <w:spacing w:before="14" w:after="14"/>
              <w:jc w:val="center"/>
              <w:rPr>
                <w:sz w:val="24"/>
                <w:szCs w:val="24"/>
              </w:rPr>
            </w:pPr>
            <w:r w:rsidRPr="006B1028">
              <w:rPr>
                <w:sz w:val="24"/>
                <w:szCs w:val="24"/>
              </w:rPr>
              <w:t>Quận Sơn Trà</w:t>
            </w:r>
          </w:p>
          <w:p w14:paraId="7C910009" w14:textId="77777777" w:rsidR="00780EEB" w:rsidRPr="006B1028" w:rsidRDefault="00780EEB" w:rsidP="00F160B8">
            <w:pPr>
              <w:widowControl w:val="0"/>
              <w:spacing w:before="14" w:after="14"/>
              <w:jc w:val="center"/>
              <w:rPr>
                <w:sz w:val="24"/>
                <w:szCs w:val="24"/>
              </w:rPr>
            </w:pPr>
            <w:r w:rsidRPr="006B1028">
              <w:rPr>
                <w:sz w:val="24"/>
                <w:szCs w:val="24"/>
              </w:rPr>
              <w:t>Quận Ngũ Hành Sơn</w:t>
            </w:r>
          </w:p>
          <w:p w14:paraId="61BB5E1E" w14:textId="77777777" w:rsidR="00780EEB" w:rsidRPr="006B1028" w:rsidRDefault="00780EEB" w:rsidP="00F160B8">
            <w:pPr>
              <w:widowControl w:val="0"/>
              <w:spacing w:before="14" w:after="14"/>
              <w:jc w:val="center"/>
              <w:rPr>
                <w:sz w:val="24"/>
                <w:szCs w:val="24"/>
              </w:rPr>
            </w:pPr>
            <w:r w:rsidRPr="006B1028">
              <w:rPr>
                <w:sz w:val="24"/>
                <w:szCs w:val="24"/>
              </w:rPr>
              <w:t>Quận Liên Chiểu</w:t>
            </w:r>
          </w:p>
          <w:p w14:paraId="6C168C39" w14:textId="77777777" w:rsidR="00780EEB" w:rsidRPr="006B1028" w:rsidRDefault="00780EEB" w:rsidP="00F160B8">
            <w:pPr>
              <w:widowControl w:val="0"/>
              <w:spacing w:before="14" w:after="14"/>
              <w:jc w:val="center"/>
              <w:rPr>
                <w:sz w:val="24"/>
                <w:szCs w:val="24"/>
              </w:rPr>
            </w:pPr>
            <w:r w:rsidRPr="006B1028">
              <w:rPr>
                <w:sz w:val="24"/>
                <w:szCs w:val="24"/>
              </w:rPr>
              <w:t>Huyện Hòa Vang</w:t>
            </w:r>
          </w:p>
          <w:p w14:paraId="380E530E" w14:textId="77777777" w:rsidR="00780EEB" w:rsidRPr="006B1028" w:rsidRDefault="00780EEB" w:rsidP="00F160B8">
            <w:pPr>
              <w:widowControl w:val="0"/>
              <w:spacing w:before="14" w:after="14"/>
              <w:jc w:val="center"/>
              <w:rPr>
                <w:sz w:val="24"/>
                <w:szCs w:val="24"/>
              </w:rPr>
            </w:pPr>
            <w:r w:rsidRPr="006B1028">
              <w:rPr>
                <w:sz w:val="24"/>
                <w:szCs w:val="24"/>
              </w:rPr>
              <w:t>Huyện đảo Hoàng Sa</w:t>
            </w:r>
          </w:p>
          <w:p w14:paraId="18950CBE" w14:textId="77777777" w:rsidR="00780EEB" w:rsidRPr="006B1028" w:rsidRDefault="00780EEB" w:rsidP="00F160B8">
            <w:pPr>
              <w:widowControl w:val="0"/>
              <w:spacing w:before="14" w:after="14"/>
              <w:jc w:val="center"/>
              <w:rPr>
                <w:sz w:val="24"/>
                <w:szCs w:val="24"/>
              </w:rPr>
            </w:pPr>
            <w:r w:rsidRPr="006B1028">
              <w:rPr>
                <w:sz w:val="24"/>
                <w:szCs w:val="24"/>
              </w:rPr>
              <w:t>Quận Cẩm Lệ</w:t>
            </w:r>
          </w:p>
        </w:tc>
        <w:tc>
          <w:tcPr>
            <w:tcW w:w="876" w:type="dxa"/>
            <w:shd w:val="clear" w:color="auto" w:fill="auto"/>
          </w:tcPr>
          <w:p w14:paraId="29168188" w14:textId="77777777" w:rsidR="00780EEB" w:rsidRPr="006B1028" w:rsidRDefault="00780EEB" w:rsidP="00F160B8">
            <w:pPr>
              <w:widowControl w:val="0"/>
              <w:spacing w:before="14" w:after="14"/>
              <w:jc w:val="center"/>
              <w:rPr>
                <w:sz w:val="24"/>
                <w:szCs w:val="24"/>
              </w:rPr>
            </w:pPr>
            <w:r w:rsidRPr="006B1028">
              <w:rPr>
                <w:b/>
                <w:bCs/>
                <w:sz w:val="24"/>
                <w:szCs w:val="24"/>
              </w:rPr>
              <w:t>32</w:t>
            </w:r>
          </w:p>
          <w:p w14:paraId="5F741433" w14:textId="77777777" w:rsidR="00780EEB" w:rsidRPr="006B1028" w:rsidRDefault="00780EEB" w:rsidP="00F160B8">
            <w:pPr>
              <w:widowControl w:val="0"/>
              <w:spacing w:before="14" w:after="14"/>
              <w:jc w:val="center"/>
              <w:rPr>
                <w:sz w:val="24"/>
                <w:szCs w:val="24"/>
              </w:rPr>
            </w:pPr>
            <w:r w:rsidRPr="006B1028">
              <w:rPr>
                <w:b/>
                <w:bCs/>
                <w:sz w:val="24"/>
                <w:szCs w:val="24"/>
              </w:rPr>
              <w:t> </w:t>
            </w:r>
          </w:p>
          <w:p w14:paraId="0337C18C" w14:textId="77777777" w:rsidR="00780EEB" w:rsidRPr="006B1028" w:rsidRDefault="00780EEB" w:rsidP="00F160B8">
            <w:pPr>
              <w:widowControl w:val="0"/>
              <w:spacing w:before="14" w:after="14"/>
              <w:jc w:val="center"/>
              <w:rPr>
                <w:sz w:val="24"/>
                <w:szCs w:val="24"/>
              </w:rPr>
            </w:pPr>
            <w:r w:rsidRPr="006B1028">
              <w:rPr>
                <w:sz w:val="24"/>
                <w:szCs w:val="24"/>
              </w:rPr>
              <w:t>32</w:t>
            </w:r>
          </w:p>
          <w:p w14:paraId="0D08C33F" w14:textId="77777777" w:rsidR="00780EEB" w:rsidRPr="006B1028" w:rsidRDefault="00780EEB" w:rsidP="00F160B8">
            <w:pPr>
              <w:widowControl w:val="0"/>
              <w:spacing w:before="14" w:after="14"/>
              <w:jc w:val="center"/>
              <w:rPr>
                <w:sz w:val="24"/>
                <w:szCs w:val="24"/>
              </w:rPr>
            </w:pPr>
            <w:r w:rsidRPr="006B1028">
              <w:rPr>
                <w:sz w:val="24"/>
                <w:szCs w:val="24"/>
              </w:rPr>
              <w:t>32</w:t>
            </w:r>
          </w:p>
          <w:p w14:paraId="243701E3" w14:textId="77777777" w:rsidR="00780EEB" w:rsidRPr="006B1028" w:rsidRDefault="00780EEB" w:rsidP="00F160B8">
            <w:pPr>
              <w:widowControl w:val="0"/>
              <w:spacing w:before="14" w:after="14"/>
              <w:jc w:val="center"/>
              <w:rPr>
                <w:sz w:val="24"/>
                <w:szCs w:val="24"/>
              </w:rPr>
            </w:pPr>
            <w:r w:rsidRPr="006B1028">
              <w:rPr>
                <w:sz w:val="24"/>
                <w:szCs w:val="24"/>
              </w:rPr>
              <w:t>32</w:t>
            </w:r>
          </w:p>
          <w:p w14:paraId="6D501C32" w14:textId="77777777" w:rsidR="00780EEB" w:rsidRPr="006B1028" w:rsidRDefault="00780EEB" w:rsidP="00F160B8">
            <w:pPr>
              <w:widowControl w:val="0"/>
              <w:spacing w:before="14" w:after="14"/>
              <w:jc w:val="center"/>
              <w:rPr>
                <w:sz w:val="24"/>
                <w:szCs w:val="24"/>
              </w:rPr>
            </w:pPr>
            <w:r w:rsidRPr="006B1028">
              <w:rPr>
                <w:sz w:val="24"/>
                <w:szCs w:val="24"/>
              </w:rPr>
              <w:t>32</w:t>
            </w:r>
          </w:p>
          <w:p w14:paraId="3556AAB4" w14:textId="77777777" w:rsidR="00780EEB" w:rsidRPr="006B1028" w:rsidRDefault="00780EEB" w:rsidP="00F160B8">
            <w:pPr>
              <w:widowControl w:val="0"/>
              <w:spacing w:before="14" w:after="14"/>
              <w:jc w:val="center"/>
              <w:rPr>
                <w:sz w:val="24"/>
                <w:szCs w:val="24"/>
              </w:rPr>
            </w:pPr>
            <w:r w:rsidRPr="006B1028">
              <w:rPr>
                <w:sz w:val="24"/>
                <w:szCs w:val="24"/>
              </w:rPr>
              <w:t>32</w:t>
            </w:r>
          </w:p>
          <w:p w14:paraId="58DF9946" w14:textId="77777777" w:rsidR="00780EEB" w:rsidRPr="006B1028" w:rsidRDefault="00780EEB" w:rsidP="00F160B8">
            <w:pPr>
              <w:widowControl w:val="0"/>
              <w:spacing w:before="14" w:after="14"/>
              <w:jc w:val="center"/>
              <w:rPr>
                <w:sz w:val="24"/>
                <w:szCs w:val="24"/>
              </w:rPr>
            </w:pPr>
            <w:r w:rsidRPr="006B1028">
              <w:rPr>
                <w:sz w:val="24"/>
                <w:szCs w:val="24"/>
              </w:rPr>
              <w:t>32</w:t>
            </w:r>
          </w:p>
          <w:p w14:paraId="15080320" w14:textId="77777777" w:rsidR="00780EEB" w:rsidRPr="006B1028" w:rsidRDefault="00780EEB" w:rsidP="00F160B8">
            <w:pPr>
              <w:widowControl w:val="0"/>
              <w:spacing w:before="14" w:after="14"/>
              <w:jc w:val="center"/>
              <w:rPr>
                <w:sz w:val="24"/>
                <w:szCs w:val="24"/>
              </w:rPr>
            </w:pPr>
            <w:r w:rsidRPr="006B1028">
              <w:rPr>
                <w:sz w:val="24"/>
                <w:szCs w:val="24"/>
              </w:rPr>
              <w:t>32</w:t>
            </w:r>
          </w:p>
          <w:p w14:paraId="6F6C9D4B" w14:textId="77777777" w:rsidR="00780EEB" w:rsidRPr="006B1028" w:rsidRDefault="00780EEB" w:rsidP="00F160B8">
            <w:pPr>
              <w:widowControl w:val="0"/>
              <w:spacing w:before="14" w:after="14"/>
              <w:jc w:val="center"/>
              <w:rPr>
                <w:sz w:val="24"/>
                <w:szCs w:val="24"/>
              </w:rPr>
            </w:pPr>
            <w:r w:rsidRPr="006B1028">
              <w:rPr>
                <w:sz w:val="24"/>
                <w:szCs w:val="24"/>
              </w:rPr>
              <w:t>32</w:t>
            </w:r>
          </w:p>
        </w:tc>
        <w:tc>
          <w:tcPr>
            <w:tcW w:w="745" w:type="dxa"/>
            <w:shd w:val="clear" w:color="auto" w:fill="auto"/>
          </w:tcPr>
          <w:p w14:paraId="34DB28B4" w14:textId="77777777" w:rsidR="00780EEB" w:rsidRPr="006B1028" w:rsidRDefault="00780EEB" w:rsidP="00F160B8">
            <w:pPr>
              <w:widowControl w:val="0"/>
              <w:spacing w:before="14" w:after="14"/>
              <w:jc w:val="center"/>
              <w:rPr>
                <w:sz w:val="24"/>
                <w:szCs w:val="24"/>
              </w:rPr>
            </w:pPr>
            <w:r w:rsidRPr="006B1028">
              <w:rPr>
                <w:sz w:val="24"/>
                <w:szCs w:val="24"/>
              </w:rPr>
              <w:t> </w:t>
            </w:r>
          </w:p>
          <w:p w14:paraId="56B54EF1" w14:textId="77777777" w:rsidR="00780EEB" w:rsidRPr="006B1028" w:rsidRDefault="00780EEB" w:rsidP="00F160B8">
            <w:pPr>
              <w:widowControl w:val="0"/>
              <w:spacing w:before="14" w:after="14"/>
              <w:jc w:val="center"/>
              <w:rPr>
                <w:sz w:val="24"/>
                <w:szCs w:val="24"/>
              </w:rPr>
            </w:pPr>
            <w:r w:rsidRPr="006B1028">
              <w:rPr>
                <w:sz w:val="24"/>
                <w:szCs w:val="24"/>
              </w:rPr>
              <w:t> </w:t>
            </w:r>
          </w:p>
          <w:p w14:paraId="04A24D52" w14:textId="77777777" w:rsidR="00780EEB" w:rsidRPr="006B1028" w:rsidRDefault="00780EEB" w:rsidP="00F160B8">
            <w:pPr>
              <w:widowControl w:val="0"/>
              <w:spacing w:before="14" w:after="14"/>
              <w:jc w:val="center"/>
              <w:rPr>
                <w:sz w:val="24"/>
                <w:szCs w:val="24"/>
              </w:rPr>
            </w:pPr>
            <w:r w:rsidRPr="006B1028">
              <w:rPr>
                <w:sz w:val="24"/>
                <w:szCs w:val="24"/>
              </w:rPr>
              <w:t>A</w:t>
            </w:r>
          </w:p>
          <w:p w14:paraId="617CE721" w14:textId="77777777" w:rsidR="00780EEB" w:rsidRPr="006B1028" w:rsidRDefault="00780EEB" w:rsidP="00F160B8">
            <w:pPr>
              <w:widowControl w:val="0"/>
              <w:spacing w:before="14" w:after="14"/>
              <w:jc w:val="center"/>
              <w:rPr>
                <w:sz w:val="24"/>
                <w:szCs w:val="24"/>
              </w:rPr>
            </w:pPr>
            <w:r w:rsidRPr="006B1028">
              <w:rPr>
                <w:sz w:val="24"/>
                <w:szCs w:val="24"/>
              </w:rPr>
              <w:t>B</w:t>
            </w:r>
          </w:p>
          <w:p w14:paraId="0FBBBA81" w14:textId="77777777" w:rsidR="00780EEB" w:rsidRPr="006B1028" w:rsidRDefault="00780EEB" w:rsidP="00F160B8">
            <w:pPr>
              <w:widowControl w:val="0"/>
              <w:spacing w:before="14" w:after="14"/>
              <w:jc w:val="center"/>
              <w:rPr>
                <w:sz w:val="24"/>
                <w:szCs w:val="24"/>
              </w:rPr>
            </w:pPr>
            <w:r w:rsidRPr="006B1028">
              <w:rPr>
                <w:sz w:val="24"/>
                <w:szCs w:val="24"/>
              </w:rPr>
              <w:t>C</w:t>
            </w:r>
          </w:p>
          <w:p w14:paraId="2FEE8E5A" w14:textId="77777777" w:rsidR="00780EEB" w:rsidRPr="006B1028" w:rsidRDefault="00780EEB" w:rsidP="00F160B8">
            <w:pPr>
              <w:widowControl w:val="0"/>
              <w:spacing w:before="14" w:after="14"/>
              <w:jc w:val="center"/>
              <w:rPr>
                <w:sz w:val="24"/>
                <w:szCs w:val="24"/>
              </w:rPr>
            </w:pPr>
            <w:r w:rsidRPr="006B1028">
              <w:rPr>
                <w:sz w:val="24"/>
                <w:szCs w:val="24"/>
              </w:rPr>
              <w:t>D</w:t>
            </w:r>
          </w:p>
          <w:p w14:paraId="6DD7E1F8" w14:textId="77777777" w:rsidR="00780EEB" w:rsidRPr="006B1028" w:rsidRDefault="00780EEB" w:rsidP="00F160B8">
            <w:pPr>
              <w:widowControl w:val="0"/>
              <w:spacing w:before="14" w:after="14"/>
              <w:jc w:val="center"/>
              <w:rPr>
                <w:sz w:val="24"/>
                <w:szCs w:val="24"/>
              </w:rPr>
            </w:pPr>
            <w:r w:rsidRPr="006B1028">
              <w:rPr>
                <w:sz w:val="24"/>
                <w:szCs w:val="24"/>
              </w:rPr>
              <w:t>E</w:t>
            </w:r>
          </w:p>
          <w:p w14:paraId="0E04C7AE" w14:textId="77777777" w:rsidR="00780EEB" w:rsidRPr="006B1028" w:rsidRDefault="00780EEB" w:rsidP="00F160B8">
            <w:pPr>
              <w:widowControl w:val="0"/>
              <w:spacing w:before="14" w:after="14"/>
              <w:jc w:val="center"/>
              <w:rPr>
                <w:sz w:val="24"/>
                <w:szCs w:val="24"/>
              </w:rPr>
            </w:pPr>
            <w:r w:rsidRPr="006B1028">
              <w:rPr>
                <w:sz w:val="24"/>
                <w:szCs w:val="24"/>
              </w:rPr>
              <w:t>F</w:t>
            </w:r>
          </w:p>
          <w:p w14:paraId="686D16EE" w14:textId="77777777" w:rsidR="00780EEB" w:rsidRPr="006B1028" w:rsidRDefault="00780EEB" w:rsidP="00F160B8">
            <w:pPr>
              <w:widowControl w:val="0"/>
              <w:spacing w:before="14" w:after="14"/>
              <w:jc w:val="center"/>
              <w:rPr>
                <w:sz w:val="24"/>
                <w:szCs w:val="24"/>
              </w:rPr>
            </w:pPr>
            <w:r w:rsidRPr="006B1028">
              <w:rPr>
                <w:sz w:val="24"/>
                <w:szCs w:val="24"/>
              </w:rPr>
              <w:t>G</w:t>
            </w:r>
          </w:p>
          <w:p w14:paraId="3C15958F" w14:textId="77777777" w:rsidR="00780EEB" w:rsidRPr="006B1028" w:rsidRDefault="00780EEB" w:rsidP="00F160B8">
            <w:pPr>
              <w:widowControl w:val="0"/>
              <w:spacing w:before="14" w:after="14"/>
              <w:jc w:val="center"/>
              <w:rPr>
                <w:sz w:val="24"/>
                <w:szCs w:val="24"/>
              </w:rPr>
            </w:pPr>
            <w:r w:rsidRPr="006B1028">
              <w:rPr>
                <w:sz w:val="24"/>
                <w:szCs w:val="24"/>
              </w:rPr>
              <w:t>H</w:t>
            </w:r>
          </w:p>
        </w:tc>
      </w:tr>
      <w:tr w:rsidR="00780EEB" w:rsidRPr="006B1028" w14:paraId="0A18789B" w14:textId="77777777" w:rsidTr="00F160B8">
        <w:trPr>
          <w:cantSplit/>
        </w:trPr>
        <w:tc>
          <w:tcPr>
            <w:tcW w:w="3068" w:type="dxa"/>
            <w:shd w:val="clear" w:color="auto" w:fill="auto"/>
          </w:tcPr>
          <w:p w14:paraId="510E023B" w14:textId="77777777" w:rsidR="00780EEB" w:rsidRPr="006B1028" w:rsidRDefault="00780EEB" w:rsidP="00F160B8">
            <w:pPr>
              <w:widowControl w:val="0"/>
              <w:spacing w:before="14" w:after="14"/>
              <w:jc w:val="center"/>
              <w:rPr>
                <w:sz w:val="24"/>
                <w:szCs w:val="24"/>
              </w:rPr>
            </w:pPr>
            <w:r w:rsidRPr="006B1028">
              <w:rPr>
                <w:b/>
                <w:bCs/>
                <w:sz w:val="24"/>
                <w:szCs w:val="24"/>
              </w:rPr>
              <w:lastRenderedPageBreak/>
              <w:t>Tỉnh Quảng Nam</w:t>
            </w:r>
          </w:p>
          <w:p w14:paraId="21787338" w14:textId="77777777" w:rsidR="00780EEB" w:rsidRPr="006B1028" w:rsidRDefault="00780EEB" w:rsidP="00F160B8">
            <w:pPr>
              <w:widowControl w:val="0"/>
              <w:spacing w:before="14" w:after="14"/>
              <w:jc w:val="center"/>
              <w:rPr>
                <w:sz w:val="24"/>
                <w:szCs w:val="24"/>
              </w:rPr>
            </w:pPr>
            <w:r w:rsidRPr="006B1028">
              <w:rPr>
                <w:sz w:val="24"/>
                <w:szCs w:val="24"/>
              </w:rPr>
              <w:t>(</w:t>
            </w:r>
            <w:r w:rsidRPr="006B1028">
              <w:rPr>
                <w:i/>
                <w:sz w:val="24"/>
                <w:szCs w:val="24"/>
              </w:rPr>
              <w:t>2 thành phố, 16 huyện</w:t>
            </w:r>
            <w:r w:rsidRPr="006B1028">
              <w:rPr>
                <w:sz w:val="24"/>
                <w:szCs w:val="24"/>
              </w:rPr>
              <w:t>)</w:t>
            </w:r>
          </w:p>
          <w:p w14:paraId="24E8E065" w14:textId="77777777" w:rsidR="00780EEB" w:rsidRPr="006B1028" w:rsidRDefault="00780EEB" w:rsidP="00F160B8">
            <w:pPr>
              <w:widowControl w:val="0"/>
              <w:spacing w:before="14" w:after="14"/>
              <w:jc w:val="center"/>
              <w:rPr>
                <w:sz w:val="24"/>
                <w:szCs w:val="24"/>
              </w:rPr>
            </w:pPr>
            <w:r w:rsidRPr="006B1028">
              <w:rPr>
                <w:sz w:val="24"/>
                <w:szCs w:val="24"/>
              </w:rPr>
              <w:t>Thành phố Tam Kỳ</w:t>
            </w:r>
          </w:p>
          <w:p w14:paraId="14F54D3F" w14:textId="77777777" w:rsidR="00780EEB" w:rsidRPr="006B1028" w:rsidRDefault="00780EEB" w:rsidP="00F160B8">
            <w:pPr>
              <w:widowControl w:val="0"/>
              <w:spacing w:before="14" w:after="14"/>
              <w:jc w:val="center"/>
              <w:rPr>
                <w:sz w:val="24"/>
                <w:szCs w:val="24"/>
              </w:rPr>
            </w:pPr>
            <w:r w:rsidRPr="006B1028">
              <w:rPr>
                <w:sz w:val="24"/>
                <w:szCs w:val="24"/>
              </w:rPr>
              <w:t>Thành phố Hội An</w:t>
            </w:r>
          </w:p>
          <w:p w14:paraId="21A13976" w14:textId="77777777" w:rsidR="00780EEB" w:rsidRPr="006B1028" w:rsidRDefault="00780EEB" w:rsidP="00F160B8">
            <w:pPr>
              <w:widowControl w:val="0"/>
              <w:spacing w:before="14" w:after="14"/>
              <w:jc w:val="center"/>
              <w:rPr>
                <w:sz w:val="24"/>
                <w:szCs w:val="24"/>
              </w:rPr>
            </w:pPr>
            <w:r w:rsidRPr="006B1028">
              <w:rPr>
                <w:sz w:val="24"/>
                <w:szCs w:val="24"/>
              </w:rPr>
              <w:t>Huyện Đông Giang</w:t>
            </w:r>
          </w:p>
          <w:p w14:paraId="412639F6" w14:textId="77777777" w:rsidR="00780EEB" w:rsidRPr="006B1028" w:rsidRDefault="00780EEB" w:rsidP="00F160B8">
            <w:pPr>
              <w:widowControl w:val="0"/>
              <w:spacing w:before="14" w:after="14"/>
              <w:jc w:val="center"/>
              <w:rPr>
                <w:sz w:val="24"/>
                <w:szCs w:val="24"/>
              </w:rPr>
            </w:pPr>
            <w:r w:rsidRPr="006B1028">
              <w:rPr>
                <w:sz w:val="24"/>
                <w:szCs w:val="24"/>
              </w:rPr>
              <w:t>Huyện Đại Lộc</w:t>
            </w:r>
          </w:p>
          <w:p w14:paraId="728A60E4" w14:textId="77777777" w:rsidR="00780EEB" w:rsidRPr="006B1028" w:rsidRDefault="00780EEB" w:rsidP="00F160B8">
            <w:pPr>
              <w:widowControl w:val="0"/>
              <w:spacing w:before="14" w:after="14"/>
              <w:jc w:val="center"/>
              <w:rPr>
                <w:sz w:val="24"/>
                <w:szCs w:val="24"/>
              </w:rPr>
            </w:pPr>
            <w:r w:rsidRPr="006B1028">
              <w:rPr>
                <w:sz w:val="24"/>
                <w:szCs w:val="24"/>
              </w:rPr>
              <w:t>Huyện Điện Bàn</w:t>
            </w:r>
          </w:p>
          <w:p w14:paraId="41B3F274" w14:textId="77777777" w:rsidR="00780EEB" w:rsidRPr="006B1028" w:rsidRDefault="00780EEB" w:rsidP="00F160B8">
            <w:pPr>
              <w:widowControl w:val="0"/>
              <w:spacing w:before="14" w:after="14"/>
              <w:jc w:val="center"/>
              <w:rPr>
                <w:sz w:val="24"/>
                <w:szCs w:val="24"/>
              </w:rPr>
            </w:pPr>
            <w:r w:rsidRPr="006B1028">
              <w:rPr>
                <w:sz w:val="24"/>
                <w:szCs w:val="24"/>
              </w:rPr>
              <w:t>Huyện Duy Xuyên</w:t>
            </w:r>
          </w:p>
          <w:p w14:paraId="2F692E13" w14:textId="77777777" w:rsidR="00780EEB" w:rsidRPr="006B1028" w:rsidRDefault="00780EEB" w:rsidP="00F160B8">
            <w:pPr>
              <w:widowControl w:val="0"/>
              <w:spacing w:before="14" w:after="14"/>
              <w:jc w:val="center"/>
              <w:rPr>
                <w:sz w:val="24"/>
                <w:szCs w:val="24"/>
              </w:rPr>
            </w:pPr>
            <w:r w:rsidRPr="006B1028">
              <w:rPr>
                <w:sz w:val="24"/>
                <w:szCs w:val="24"/>
              </w:rPr>
              <w:t>Huyện Nam Giang</w:t>
            </w:r>
          </w:p>
          <w:p w14:paraId="711951E3" w14:textId="77777777" w:rsidR="00780EEB" w:rsidRPr="006B1028" w:rsidRDefault="00780EEB" w:rsidP="00F160B8">
            <w:pPr>
              <w:widowControl w:val="0"/>
              <w:spacing w:before="14" w:after="14"/>
              <w:jc w:val="center"/>
              <w:rPr>
                <w:sz w:val="24"/>
                <w:szCs w:val="24"/>
              </w:rPr>
            </w:pPr>
            <w:r w:rsidRPr="006B1028">
              <w:rPr>
                <w:sz w:val="24"/>
                <w:szCs w:val="24"/>
              </w:rPr>
              <w:t>Huyện Thăng Bình</w:t>
            </w:r>
          </w:p>
          <w:p w14:paraId="73675A23" w14:textId="77777777" w:rsidR="00780EEB" w:rsidRPr="006B1028" w:rsidRDefault="00780EEB" w:rsidP="00F160B8">
            <w:pPr>
              <w:widowControl w:val="0"/>
              <w:spacing w:before="14" w:after="14"/>
              <w:jc w:val="center"/>
              <w:rPr>
                <w:sz w:val="24"/>
                <w:szCs w:val="24"/>
              </w:rPr>
            </w:pPr>
            <w:r w:rsidRPr="006B1028">
              <w:rPr>
                <w:sz w:val="24"/>
                <w:szCs w:val="24"/>
              </w:rPr>
              <w:t>Huyện Quế Sơn</w:t>
            </w:r>
          </w:p>
          <w:p w14:paraId="5EF9E77A" w14:textId="77777777" w:rsidR="00780EEB" w:rsidRPr="006B1028" w:rsidRDefault="00780EEB" w:rsidP="00F160B8">
            <w:pPr>
              <w:widowControl w:val="0"/>
              <w:spacing w:before="14" w:after="14"/>
              <w:jc w:val="center"/>
              <w:rPr>
                <w:sz w:val="24"/>
                <w:szCs w:val="24"/>
              </w:rPr>
            </w:pPr>
            <w:r w:rsidRPr="006B1028">
              <w:rPr>
                <w:sz w:val="24"/>
                <w:szCs w:val="24"/>
              </w:rPr>
              <w:t>Huyện Hiệp Đức</w:t>
            </w:r>
          </w:p>
          <w:p w14:paraId="3432096A" w14:textId="77777777" w:rsidR="00780EEB" w:rsidRPr="006B1028" w:rsidRDefault="00780EEB" w:rsidP="00F160B8">
            <w:pPr>
              <w:widowControl w:val="0"/>
              <w:spacing w:before="14" w:after="14"/>
              <w:jc w:val="center"/>
              <w:rPr>
                <w:sz w:val="24"/>
                <w:szCs w:val="24"/>
              </w:rPr>
            </w:pPr>
            <w:r w:rsidRPr="006B1028">
              <w:rPr>
                <w:sz w:val="24"/>
                <w:szCs w:val="24"/>
              </w:rPr>
              <w:t>Huyện Tiên Phước</w:t>
            </w:r>
          </w:p>
          <w:p w14:paraId="7E9FF607" w14:textId="77777777" w:rsidR="00780EEB" w:rsidRPr="006B1028" w:rsidRDefault="00780EEB" w:rsidP="00F160B8">
            <w:pPr>
              <w:widowControl w:val="0"/>
              <w:spacing w:before="14" w:after="14"/>
              <w:jc w:val="center"/>
              <w:rPr>
                <w:sz w:val="24"/>
                <w:szCs w:val="24"/>
              </w:rPr>
            </w:pPr>
            <w:r w:rsidRPr="006B1028">
              <w:rPr>
                <w:sz w:val="24"/>
                <w:szCs w:val="24"/>
              </w:rPr>
              <w:t>Huyện Phước Sơn</w:t>
            </w:r>
          </w:p>
          <w:p w14:paraId="59AE7888" w14:textId="77777777" w:rsidR="00780EEB" w:rsidRPr="006B1028" w:rsidRDefault="00780EEB" w:rsidP="00F160B8">
            <w:pPr>
              <w:widowControl w:val="0"/>
              <w:spacing w:before="14" w:after="14"/>
              <w:jc w:val="center"/>
              <w:rPr>
                <w:sz w:val="24"/>
                <w:szCs w:val="24"/>
              </w:rPr>
            </w:pPr>
            <w:r w:rsidRPr="006B1028">
              <w:rPr>
                <w:sz w:val="24"/>
                <w:szCs w:val="24"/>
              </w:rPr>
              <w:t>Huyện Núi Thành</w:t>
            </w:r>
          </w:p>
          <w:p w14:paraId="1552DB57" w14:textId="77777777" w:rsidR="00780EEB" w:rsidRPr="006B1028" w:rsidRDefault="00780EEB" w:rsidP="00F160B8">
            <w:pPr>
              <w:widowControl w:val="0"/>
              <w:spacing w:before="14" w:after="14"/>
              <w:jc w:val="center"/>
              <w:rPr>
                <w:sz w:val="24"/>
                <w:szCs w:val="24"/>
              </w:rPr>
            </w:pPr>
            <w:r w:rsidRPr="006B1028">
              <w:rPr>
                <w:sz w:val="24"/>
                <w:szCs w:val="24"/>
              </w:rPr>
              <w:t>Huyện Bắc Trà My</w:t>
            </w:r>
          </w:p>
          <w:p w14:paraId="26B55B98" w14:textId="77777777" w:rsidR="00780EEB" w:rsidRPr="006B1028" w:rsidRDefault="00780EEB" w:rsidP="00F160B8">
            <w:pPr>
              <w:widowControl w:val="0"/>
              <w:spacing w:before="14" w:after="14"/>
              <w:jc w:val="center"/>
              <w:rPr>
                <w:sz w:val="24"/>
                <w:szCs w:val="24"/>
              </w:rPr>
            </w:pPr>
            <w:r w:rsidRPr="006B1028">
              <w:rPr>
                <w:sz w:val="24"/>
                <w:szCs w:val="24"/>
              </w:rPr>
              <w:t>Huyện Tây Giang</w:t>
            </w:r>
          </w:p>
          <w:p w14:paraId="16879888" w14:textId="77777777" w:rsidR="00780EEB" w:rsidRPr="006B1028" w:rsidRDefault="00780EEB" w:rsidP="00F160B8">
            <w:pPr>
              <w:widowControl w:val="0"/>
              <w:spacing w:before="14" w:after="14"/>
              <w:jc w:val="center"/>
              <w:rPr>
                <w:sz w:val="24"/>
                <w:szCs w:val="24"/>
              </w:rPr>
            </w:pPr>
            <w:r w:rsidRPr="006B1028">
              <w:rPr>
                <w:sz w:val="24"/>
                <w:szCs w:val="24"/>
              </w:rPr>
              <w:t xml:space="preserve">Huyện Nam Trà My </w:t>
            </w:r>
          </w:p>
          <w:p w14:paraId="6AF369BA" w14:textId="77777777" w:rsidR="00780EEB" w:rsidRPr="006B1028" w:rsidRDefault="00780EEB" w:rsidP="00F160B8">
            <w:pPr>
              <w:widowControl w:val="0"/>
              <w:spacing w:before="14" w:after="14"/>
              <w:jc w:val="center"/>
              <w:rPr>
                <w:sz w:val="24"/>
                <w:szCs w:val="24"/>
              </w:rPr>
            </w:pPr>
            <w:r w:rsidRPr="006B1028">
              <w:rPr>
                <w:sz w:val="24"/>
                <w:szCs w:val="24"/>
              </w:rPr>
              <w:t>Huyện Phú Ninh</w:t>
            </w:r>
          </w:p>
          <w:p w14:paraId="172BF9FC" w14:textId="77777777" w:rsidR="00780EEB" w:rsidRPr="006B1028" w:rsidRDefault="00780EEB" w:rsidP="00F160B8">
            <w:pPr>
              <w:widowControl w:val="0"/>
              <w:spacing w:before="14" w:after="14"/>
              <w:jc w:val="center"/>
              <w:rPr>
                <w:sz w:val="24"/>
                <w:szCs w:val="24"/>
              </w:rPr>
            </w:pPr>
            <w:r w:rsidRPr="006B1028">
              <w:rPr>
                <w:sz w:val="24"/>
                <w:szCs w:val="24"/>
              </w:rPr>
              <w:t>Huyện Nông Sơn</w:t>
            </w:r>
          </w:p>
        </w:tc>
        <w:tc>
          <w:tcPr>
            <w:tcW w:w="730" w:type="dxa"/>
            <w:shd w:val="clear" w:color="auto" w:fill="auto"/>
          </w:tcPr>
          <w:p w14:paraId="0D22044E" w14:textId="77777777" w:rsidR="00780EEB" w:rsidRPr="006B1028" w:rsidRDefault="00780EEB" w:rsidP="00F160B8">
            <w:pPr>
              <w:widowControl w:val="0"/>
              <w:spacing w:before="14" w:after="14"/>
              <w:jc w:val="center"/>
              <w:rPr>
                <w:sz w:val="24"/>
                <w:szCs w:val="24"/>
              </w:rPr>
            </w:pPr>
            <w:r w:rsidRPr="006B1028">
              <w:rPr>
                <w:b/>
                <w:bCs/>
                <w:sz w:val="24"/>
                <w:szCs w:val="24"/>
              </w:rPr>
              <w:t>33</w:t>
            </w:r>
          </w:p>
          <w:p w14:paraId="6D0BC9F3" w14:textId="77777777" w:rsidR="00780EEB" w:rsidRPr="006B1028" w:rsidRDefault="00780EEB" w:rsidP="00F160B8">
            <w:pPr>
              <w:widowControl w:val="0"/>
              <w:spacing w:before="14" w:after="14"/>
              <w:jc w:val="center"/>
              <w:rPr>
                <w:sz w:val="24"/>
                <w:szCs w:val="24"/>
              </w:rPr>
            </w:pPr>
            <w:r w:rsidRPr="006B1028">
              <w:rPr>
                <w:b/>
                <w:bCs/>
                <w:sz w:val="24"/>
                <w:szCs w:val="24"/>
              </w:rPr>
              <w:t> </w:t>
            </w:r>
          </w:p>
          <w:p w14:paraId="784F5028" w14:textId="77777777" w:rsidR="00780EEB" w:rsidRPr="006B1028" w:rsidRDefault="00780EEB" w:rsidP="00F160B8">
            <w:pPr>
              <w:widowControl w:val="0"/>
              <w:spacing w:before="14" w:after="14"/>
              <w:jc w:val="center"/>
              <w:rPr>
                <w:sz w:val="24"/>
                <w:szCs w:val="24"/>
              </w:rPr>
            </w:pPr>
            <w:r w:rsidRPr="006B1028">
              <w:rPr>
                <w:sz w:val="24"/>
                <w:szCs w:val="24"/>
              </w:rPr>
              <w:t>33</w:t>
            </w:r>
          </w:p>
          <w:p w14:paraId="15C3097E" w14:textId="77777777" w:rsidR="00780EEB" w:rsidRPr="006B1028" w:rsidRDefault="00780EEB" w:rsidP="00F160B8">
            <w:pPr>
              <w:widowControl w:val="0"/>
              <w:spacing w:before="14" w:after="14"/>
              <w:jc w:val="center"/>
              <w:rPr>
                <w:sz w:val="24"/>
                <w:szCs w:val="24"/>
              </w:rPr>
            </w:pPr>
            <w:r w:rsidRPr="006B1028">
              <w:rPr>
                <w:sz w:val="24"/>
                <w:szCs w:val="24"/>
              </w:rPr>
              <w:t>33</w:t>
            </w:r>
          </w:p>
          <w:p w14:paraId="764FDD18" w14:textId="77777777" w:rsidR="00780EEB" w:rsidRPr="006B1028" w:rsidRDefault="00780EEB" w:rsidP="00F160B8">
            <w:pPr>
              <w:widowControl w:val="0"/>
              <w:spacing w:before="14" w:after="14"/>
              <w:jc w:val="center"/>
              <w:rPr>
                <w:sz w:val="24"/>
                <w:szCs w:val="24"/>
              </w:rPr>
            </w:pPr>
            <w:r w:rsidRPr="006B1028">
              <w:rPr>
                <w:sz w:val="24"/>
                <w:szCs w:val="24"/>
              </w:rPr>
              <w:t>33</w:t>
            </w:r>
          </w:p>
          <w:p w14:paraId="70E1D601" w14:textId="77777777" w:rsidR="00780EEB" w:rsidRPr="006B1028" w:rsidRDefault="00780EEB" w:rsidP="00F160B8">
            <w:pPr>
              <w:widowControl w:val="0"/>
              <w:spacing w:before="14" w:after="14"/>
              <w:jc w:val="center"/>
              <w:rPr>
                <w:sz w:val="24"/>
                <w:szCs w:val="24"/>
              </w:rPr>
            </w:pPr>
            <w:r w:rsidRPr="006B1028">
              <w:rPr>
                <w:sz w:val="24"/>
                <w:szCs w:val="24"/>
              </w:rPr>
              <w:t>33</w:t>
            </w:r>
          </w:p>
          <w:p w14:paraId="22DBE0F9" w14:textId="77777777" w:rsidR="00780EEB" w:rsidRPr="006B1028" w:rsidRDefault="00780EEB" w:rsidP="00F160B8">
            <w:pPr>
              <w:widowControl w:val="0"/>
              <w:spacing w:before="14" w:after="14"/>
              <w:jc w:val="center"/>
              <w:rPr>
                <w:sz w:val="24"/>
                <w:szCs w:val="24"/>
              </w:rPr>
            </w:pPr>
            <w:r w:rsidRPr="006B1028">
              <w:rPr>
                <w:sz w:val="24"/>
                <w:szCs w:val="24"/>
              </w:rPr>
              <w:t>33</w:t>
            </w:r>
          </w:p>
          <w:p w14:paraId="685266A1" w14:textId="77777777" w:rsidR="00780EEB" w:rsidRPr="006B1028" w:rsidRDefault="00780EEB" w:rsidP="00F160B8">
            <w:pPr>
              <w:widowControl w:val="0"/>
              <w:spacing w:before="14" w:after="14"/>
              <w:jc w:val="center"/>
              <w:rPr>
                <w:sz w:val="24"/>
                <w:szCs w:val="24"/>
              </w:rPr>
            </w:pPr>
            <w:r w:rsidRPr="006B1028">
              <w:rPr>
                <w:sz w:val="24"/>
                <w:szCs w:val="24"/>
              </w:rPr>
              <w:t>33</w:t>
            </w:r>
          </w:p>
          <w:p w14:paraId="3C3814D7" w14:textId="77777777" w:rsidR="00780EEB" w:rsidRPr="006B1028" w:rsidRDefault="00780EEB" w:rsidP="00F160B8">
            <w:pPr>
              <w:widowControl w:val="0"/>
              <w:spacing w:before="14" w:after="14"/>
              <w:jc w:val="center"/>
              <w:rPr>
                <w:sz w:val="24"/>
                <w:szCs w:val="24"/>
              </w:rPr>
            </w:pPr>
            <w:r w:rsidRPr="006B1028">
              <w:rPr>
                <w:sz w:val="24"/>
                <w:szCs w:val="24"/>
              </w:rPr>
              <w:t>33</w:t>
            </w:r>
          </w:p>
          <w:p w14:paraId="4E845A97" w14:textId="77777777" w:rsidR="00780EEB" w:rsidRPr="006B1028" w:rsidRDefault="00780EEB" w:rsidP="00F160B8">
            <w:pPr>
              <w:widowControl w:val="0"/>
              <w:spacing w:before="14" w:after="14"/>
              <w:jc w:val="center"/>
              <w:rPr>
                <w:sz w:val="24"/>
                <w:szCs w:val="24"/>
              </w:rPr>
            </w:pPr>
            <w:r w:rsidRPr="006B1028">
              <w:rPr>
                <w:sz w:val="24"/>
                <w:szCs w:val="24"/>
              </w:rPr>
              <w:t>33</w:t>
            </w:r>
          </w:p>
          <w:p w14:paraId="46942E91" w14:textId="77777777" w:rsidR="00780EEB" w:rsidRPr="006B1028" w:rsidRDefault="00780EEB" w:rsidP="00F160B8">
            <w:pPr>
              <w:widowControl w:val="0"/>
              <w:spacing w:before="14" w:after="14"/>
              <w:jc w:val="center"/>
              <w:rPr>
                <w:sz w:val="24"/>
                <w:szCs w:val="24"/>
              </w:rPr>
            </w:pPr>
            <w:r w:rsidRPr="006B1028">
              <w:rPr>
                <w:sz w:val="24"/>
                <w:szCs w:val="24"/>
              </w:rPr>
              <w:t>33</w:t>
            </w:r>
          </w:p>
          <w:p w14:paraId="3DCB571A" w14:textId="77777777" w:rsidR="00780EEB" w:rsidRPr="006B1028" w:rsidRDefault="00780EEB" w:rsidP="00F160B8">
            <w:pPr>
              <w:widowControl w:val="0"/>
              <w:spacing w:before="14" w:after="14"/>
              <w:jc w:val="center"/>
              <w:rPr>
                <w:sz w:val="24"/>
                <w:szCs w:val="24"/>
              </w:rPr>
            </w:pPr>
            <w:r w:rsidRPr="006B1028">
              <w:rPr>
                <w:sz w:val="24"/>
                <w:szCs w:val="24"/>
              </w:rPr>
              <w:t>33</w:t>
            </w:r>
          </w:p>
          <w:p w14:paraId="3CD965E6" w14:textId="77777777" w:rsidR="00780EEB" w:rsidRPr="006B1028" w:rsidRDefault="00780EEB" w:rsidP="00F160B8">
            <w:pPr>
              <w:widowControl w:val="0"/>
              <w:spacing w:before="14" w:after="14"/>
              <w:jc w:val="center"/>
              <w:rPr>
                <w:sz w:val="24"/>
                <w:szCs w:val="24"/>
              </w:rPr>
            </w:pPr>
            <w:r w:rsidRPr="006B1028">
              <w:rPr>
                <w:sz w:val="24"/>
                <w:szCs w:val="24"/>
              </w:rPr>
              <w:t>33</w:t>
            </w:r>
          </w:p>
          <w:p w14:paraId="7B270024" w14:textId="77777777" w:rsidR="00780EEB" w:rsidRPr="006B1028" w:rsidRDefault="00780EEB" w:rsidP="00F160B8">
            <w:pPr>
              <w:widowControl w:val="0"/>
              <w:spacing w:before="14" w:after="14"/>
              <w:jc w:val="center"/>
              <w:rPr>
                <w:sz w:val="24"/>
                <w:szCs w:val="24"/>
              </w:rPr>
            </w:pPr>
            <w:r w:rsidRPr="006B1028">
              <w:rPr>
                <w:sz w:val="24"/>
                <w:szCs w:val="24"/>
              </w:rPr>
              <w:t>33</w:t>
            </w:r>
          </w:p>
          <w:p w14:paraId="223D723F" w14:textId="77777777" w:rsidR="00780EEB" w:rsidRPr="006B1028" w:rsidRDefault="00780EEB" w:rsidP="00F160B8">
            <w:pPr>
              <w:widowControl w:val="0"/>
              <w:spacing w:before="14" w:after="14"/>
              <w:jc w:val="center"/>
              <w:rPr>
                <w:sz w:val="24"/>
                <w:szCs w:val="24"/>
              </w:rPr>
            </w:pPr>
            <w:r w:rsidRPr="006B1028">
              <w:rPr>
                <w:sz w:val="24"/>
                <w:szCs w:val="24"/>
              </w:rPr>
              <w:t>33</w:t>
            </w:r>
          </w:p>
          <w:p w14:paraId="2A549675" w14:textId="77777777" w:rsidR="00780EEB" w:rsidRPr="006B1028" w:rsidRDefault="00780EEB" w:rsidP="00F160B8">
            <w:pPr>
              <w:widowControl w:val="0"/>
              <w:spacing w:before="14" w:after="14"/>
              <w:jc w:val="center"/>
              <w:rPr>
                <w:sz w:val="24"/>
                <w:szCs w:val="24"/>
              </w:rPr>
            </w:pPr>
            <w:r w:rsidRPr="006B1028">
              <w:rPr>
                <w:sz w:val="24"/>
                <w:szCs w:val="24"/>
              </w:rPr>
              <w:t>33</w:t>
            </w:r>
          </w:p>
          <w:p w14:paraId="0A1CC97E" w14:textId="77777777" w:rsidR="00780EEB" w:rsidRPr="006B1028" w:rsidRDefault="00780EEB" w:rsidP="00F160B8">
            <w:pPr>
              <w:widowControl w:val="0"/>
              <w:spacing w:before="14" w:after="14"/>
              <w:jc w:val="center"/>
              <w:rPr>
                <w:sz w:val="24"/>
                <w:szCs w:val="24"/>
              </w:rPr>
            </w:pPr>
            <w:r w:rsidRPr="006B1028">
              <w:rPr>
                <w:sz w:val="24"/>
                <w:szCs w:val="24"/>
              </w:rPr>
              <w:t>33</w:t>
            </w:r>
          </w:p>
          <w:p w14:paraId="0D6AA917" w14:textId="77777777" w:rsidR="00780EEB" w:rsidRPr="006B1028" w:rsidRDefault="00780EEB" w:rsidP="00F160B8">
            <w:pPr>
              <w:widowControl w:val="0"/>
              <w:spacing w:before="14" w:after="14"/>
              <w:jc w:val="center"/>
              <w:rPr>
                <w:sz w:val="24"/>
                <w:szCs w:val="24"/>
              </w:rPr>
            </w:pPr>
            <w:r w:rsidRPr="006B1028">
              <w:rPr>
                <w:sz w:val="24"/>
                <w:szCs w:val="24"/>
              </w:rPr>
              <w:t>33</w:t>
            </w:r>
          </w:p>
          <w:p w14:paraId="4FE58151" w14:textId="77777777" w:rsidR="00780EEB" w:rsidRPr="006B1028" w:rsidRDefault="00780EEB" w:rsidP="00F160B8">
            <w:pPr>
              <w:widowControl w:val="0"/>
              <w:spacing w:before="14" w:after="14"/>
              <w:jc w:val="center"/>
              <w:rPr>
                <w:sz w:val="24"/>
                <w:szCs w:val="24"/>
              </w:rPr>
            </w:pPr>
            <w:r w:rsidRPr="006B1028">
              <w:rPr>
                <w:sz w:val="24"/>
                <w:szCs w:val="24"/>
              </w:rPr>
              <w:t>33</w:t>
            </w:r>
          </w:p>
          <w:p w14:paraId="329ECF7A" w14:textId="77777777" w:rsidR="00780EEB" w:rsidRPr="006B1028" w:rsidRDefault="00780EEB" w:rsidP="00F160B8">
            <w:pPr>
              <w:widowControl w:val="0"/>
              <w:spacing w:before="14" w:after="14"/>
              <w:jc w:val="center"/>
              <w:rPr>
                <w:sz w:val="24"/>
                <w:szCs w:val="24"/>
              </w:rPr>
            </w:pPr>
            <w:r w:rsidRPr="006B1028">
              <w:rPr>
                <w:sz w:val="24"/>
                <w:szCs w:val="24"/>
              </w:rPr>
              <w:t>33</w:t>
            </w:r>
          </w:p>
        </w:tc>
        <w:tc>
          <w:tcPr>
            <w:tcW w:w="730" w:type="dxa"/>
            <w:shd w:val="clear" w:color="auto" w:fill="auto"/>
          </w:tcPr>
          <w:p w14:paraId="118A4700" w14:textId="77777777" w:rsidR="00780EEB" w:rsidRPr="006B1028" w:rsidRDefault="00780EEB" w:rsidP="00F160B8">
            <w:pPr>
              <w:widowControl w:val="0"/>
              <w:spacing w:before="14" w:after="14"/>
              <w:jc w:val="center"/>
              <w:rPr>
                <w:sz w:val="24"/>
                <w:szCs w:val="24"/>
              </w:rPr>
            </w:pPr>
            <w:r w:rsidRPr="006B1028">
              <w:rPr>
                <w:sz w:val="24"/>
                <w:szCs w:val="24"/>
              </w:rPr>
              <w:t> </w:t>
            </w:r>
          </w:p>
          <w:p w14:paraId="00D29003" w14:textId="77777777" w:rsidR="00780EEB" w:rsidRPr="006B1028" w:rsidRDefault="00780EEB" w:rsidP="00F160B8">
            <w:pPr>
              <w:widowControl w:val="0"/>
              <w:spacing w:before="14" w:after="14"/>
              <w:jc w:val="center"/>
              <w:rPr>
                <w:sz w:val="24"/>
                <w:szCs w:val="24"/>
              </w:rPr>
            </w:pPr>
            <w:r w:rsidRPr="006B1028">
              <w:rPr>
                <w:sz w:val="24"/>
                <w:szCs w:val="24"/>
              </w:rPr>
              <w:t> </w:t>
            </w:r>
          </w:p>
          <w:p w14:paraId="28EB81BB" w14:textId="77777777" w:rsidR="00780EEB" w:rsidRPr="006B1028" w:rsidRDefault="00780EEB" w:rsidP="00F160B8">
            <w:pPr>
              <w:widowControl w:val="0"/>
              <w:spacing w:before="14" w:after="14"/>
              <w:jc w:val="center"/>
              <w:rPr>
                <w:sz w:val="24"/>
                <w:szCs w:val="24"/>
              </w:rPr>
            </w:pPr>
            <w:r w:rsidRPr="006B1028">
              <w:rPr>
                <w:sz w:val="24"/>
                <w:szCs w:val="24"/>
              </w:rPr>
              <w:t>A</w:t>
            </w:r>
          </w:p>
          <w:p w14:paraId="6DDCB714" w14:textId="77777777" w:rsidR="00780EEB" w:rsidRPr="006B1028" w:rsidRDefault="00780EEB" w:rsidP="00F160B8">
            <w:pPr>
              <w:widowControl w:val="0"/>
              <w:spacing w:before="14" w:after="14"/>
              <w:jc w:val="center"/>
              <w:rPr>
                <w:sz w:val="24"/>
                <w:szCs w:val="24"/>
              </w:rPr>
            </w:pPr>
            <w:r w:rsidRPr="006B1028">
              <w:rPr>
                <w:sz w:val="24"/>
                <w:szCs w:val="24"/>
              </w:rPr>
              <w:t>B</w:t>
            </w:r>
          </w:p>
          <w:p w14:paraId="47685EEF" w14:textId="77777777" w:rsidR="00780EEB" w:rsidRPr="006B1028" w:rsidRDefault="00780EEB" w:rsidP="00F160B8">
            <w:pPr>
              <w:widowControl w:val="0"/>
              <w:spacing w:before="14" w:after="14"/>
              <w:jc w:val="center"/>
              <w:rPr>
                <w:sz w:val="24"/>
                <w:szCs w:val="24"/>
              </w:rPr>
            </w:pPr>
            <w:r w:rsidRPr="006B1028">
              <w:rPr>
                <w:sz w:val="24"/>
                <w:szCs w:val="24"/>
              </w:rPr>
              <w:t>C</w:t>
            </w:r>
          </w:p>
          <w:p w14:paraId="0A0EBED5" w14:textId="77777777" w:rsidR="00780EEB" w:rsidRPr="006B1028" w:rsidRDefault="00780EEB" w:rsidP="00F160B8">
            <w:pPr>
              <w:widowControl w:val="0"/>
              <w:spacing w:before="14" w:after="14"/>
              <w:jc w:val="center"/>
              <w:rPr>
                <w:sz w:val="24"/>
                <w:szCs w:val="24"/>
              </w:rPr>
            </w:pPr>
            <w:r w:rsidRPr="006B1028">
              <w:rPr>
                <w:sz w:val="24"/>
                <w:szCs w:val="24"/>
              </w:rPr>
              <w:t>D</w:t>
            </w:r>
          </w:p>
          <w:p w14:paraId="72BBBA35" w14:textId="77777777" w:rsidR="00780EEB" w:rsidRPr="006B1028" w:rsidRDefault="00780EEB" w:rsidP="00F160B8">
            <w:pPr>
              <w:widowControl w:val="0"/>
              <w:spacing w:before="14" w:after="14"/>
              <w:jc w:val="center"/>
              <w:rPr>
                <w:sz w:val="24"/>
                <w:szCs w:val="24"/>
              </w:rPr>
            </w:pPr>
            <w:r w:rsidRPr="006B1028">
              <w:rPr>
                <w:sz w:val="24"/>
                <w:szCs w:val="24"/>
              </w:rPr>
              <w:t>E</w:t>
            </w:r>
          </w:p>
          <w:p w14:paraId="26E37260" w14:textId="77777777" w:rsidR="00780EEB" w:rsidRPr="006B1028" w:rsidRDefault="00780EEB" w:rsidP="00F160B8">
            <w:pPr>
              <w:widowControl w:val="0"/>
              <w:spacing w:before="14" w:after="14"/>
              <w:jc w:val="center"/>
              <w:rPr>
                <w:sz w:val="24"/>
                <w:szCs w:val="24"/>
              </w:rPr>
            </w:pPr>
            <w:r w:rsidRPr="006B1028">
              <w:rPr>
                <w:sz w:val="24"/>
                <w:szCs w:val="24"/>
              </w:rPr>
              <w:t>F</w:t>
            </w:r>
          </w:p>
          <w:p w14:paraId="7EA78EBC" w14:textId="77777777" w:rsidR="00780EEB" w:rsidRPr="006B1028" w:rsidRDefault="00780EEB" w:rsidP="00F160B8">
            <w:pPr>
              <w:widowControl w:val="0"/>
              <w:spacing w:before="14" w:after="14"/>
              <w:jc w:val="center"/>
              <w:rPr>
                <w:sz w:val="24"/>
                <w:szCs w:val="24"/>
              </w:rPr>
            </w:pPr>
            <w:r w:rsidRPr="006B1028">
              <w:rPr>
                <w:sz w:val="24"/>
                <w:szCs w:val="24"/>
              </w:rPr>
              <w:t>G</w:t>
            </w:r>
          </w:p>
          <w:p w14:paraId="7D1BB588" w14:textId="77777777" w:rsidR="00780EEB" w:rsidRPr="006B1028" w:rsidRDefault="00780EEB" w:rsidP="00F160B8">
            <w:pPr>
              <w:widowControl w:val="0"/>
              <w:spacing w:before="14" w:after="14"/>
              <w:jc w:val="center"/>
              <w:rPr>
                <w:sz w:val="24"/>
                <w:szCs w:val="24"/>
              </w:rPr>
            </w:pPr>
            <w:r w:rsidRPr="006B1028">
              <w:rPr>
                <w:sz w:val="24"/>
                <w:szCs w:val="24"/>
              </w:rPr>
              <w:t>H</w:t>
            </w:r>
          </w:p>
          <w:p w14:paraId="2B1030B2" w14:textId="77777777" w:rsidR="00780EEB" w:rsidRPr="006B1028" w:rsidRDefault="00780EEB" w:rsidP="00F160B8">
            <w:pPr>
              <w:widowControl w:val="0"/>
              <w:spacing w:before="14" w:after="14"/>
              <w:jc w:val="center"/>
              <w:rPr>
                <w:sz w:val="24"/>
                <w:szCs w:val="24"/>
              </w:rPr>
            </w:pPr>
            <w:r w:rsidRPr="006B1028">
              <w:rPr>
                <w:sz w:val="24"/>
                <w:szCs w:val="24"/>
              </w:rPr>
              <w:t>I</w:t>
            </w:r>
          </w:p>
          <w:p w14:paraId="2728F41B" w14:textId="77777777" w:rsidR="00780EEB" w:rsidRPr="006B1028" w:rsidRDefault="00780EEB" w:rsidP="00F160B8">
            <w:pPr>
              <w:widowControl w:val="0"/>
              <w:spacing w:before="14" w:after="14"/>
              <w:jc w:val="center"/>
              <w:rPr>
                <w:sz w:val="24"/>
                <w:szCs w:val="24"/>
              </w:rPr>
            </w:pPr>
            <w:r w:rsidRPr="006B1028">
              <w:rPr>
                <w:sz w:val="24"/>
                <w:szCs w:val="24"/>
              </w:rPr>
              <w:t>J</w:t>
            </w:r>
          </w:p>
          <w:p w14:paraId="692988AC" w14:textId="77777777" w:rsidR="00780EEB" w:rsidRPr="006B1028" w:rsidRDefault="00780EEB" w:rsidP="00F160B8">
            <w:pPr>
              <w:widowControl w:val="0"/>
              <w:spacing w:before="14" w:after="14"/>
              <w:jc w:val="center"/>
              <w:rPr>
                <w:sz w:val="24"/>
                <w:szCs w:val="24"/>
              </w:rPr>
            </w:pPr>
            <w:r w:rsidRPr="006B1028">
              <w:rPr>
                <w:sz w:val="24"/>
                <w:szCs w:val="24"/>
              </w:rPr>
              <w:t>K</w:t>
            </w:r>
          </w:p>
          <w:p w14:paraId="796D18A8" w14:textId="77777777" w:rsidR="00780EEB" w:rsidRPr="006B1028" w:rsidRDefault="00780EEB" w:rsidP="00F160B8">
            <w:pPr>
              <w:widowControl w:val="0"/>
              <w:spacing w:before="14" w:after="14"/>
              <w:jc w:val="center"/>
              <w:rPr>
                <w:sz w:val="24"/>
                <w:szCs w:val="24"/>
              </w:rPr>
            </w:pPr>
            <w:r w:rsidRPr="006B1028">
              <w:rPr>
                <w:sz w:val="24"/>
                <w:szCs w:val="24"/>
              </w:rPr>
              <w:t>L</w:t>
            </w:r>
          </w:p>
          <w:p w14:paraId="6957CDA1" w14:textId="77777777" w:rsidR="00780EEB" w:rsidRPr="006B1028" w:rsidRDefault="00780EEB" w:rsidP="00F160B8">
            <w:pPr>
              <w:widowControl w:val="0"/>
              <w:spacing w:before="14" w:after="14"/>
              <w:jc w:val="center"/>
              <w:rPr>
                <w:sz w:val="24"/>
                <w:szCs w:val="24"/>
              </w:rPr>
            </w:pPr>
            <w:r w:rsidRPr="006B1028">
              <w:rPr>
                <w:sz w:val="24"/>
                <w:szCs w:val="24"/>
              </w:rPr>
              <w:t>M</w:t>
            </w:r>
          </w:p>
          <w:p w14:paraId="68788934" w14:textId="77777777" w:rsidR="00780EEB" w:rsidRPr="006B1028" w:rsidRDefault="00780EEB" w:rsidP="00F160B8">
            <w:pPr>
              <w:widowControl w:val="0"/>
              <w:spacing w:before="14" w:after="14"/>
              <w:jc w:val="center"/>
              <w:rPr>
                <w:sz w:val="24"/>
                <w:szCs w:val="24"/>
              </w:rPr>
            </w:pPr>
            <w:r w:rsidRPr="006B1028">
              <w:rPr>
                <w:sz w:val="24"/>
                <w:szCs w:val="24"/>
              </w:rPr>
              <w:t>N</w:t>
            </w:r>
          </w:p>
          <w:p w14:paraId="7334896C" w14:textId="77777777" w:rsidR="00780EEB" w:rsidRPr="006B1028" w:rsidRDefault="00780EEB" w:rsidP="00F160B8">
            <w:pPr>
              <w:widowControl w:val="0"/>
              <w:spacing w:before="14" w:after="14"/>
              <w:jc w:val="center"/>
              <w:rPr>
                <w:sz w:val="24"/>
                <w:szCs w:val="24"/>
              </w:rPr>
            </w:pPr>
            <w:r w:rsidRPr="006B1028">
              <w:rPr>
                <w:sz w:val="24"/>
                <w:szCs w:val="24"/>
              </w:rPr>
              <w:t>O</w:t>
            </w:r>
          </w:p>
          <w:p w14:paraId="4188E5E7" w14:textId="77777777" w:rsidR="00780EEB" w:rsidRPr="006B1028" w:rsidRDefault="00780EEB" w:rsidP="00F160B8">
            <w:pPr>
              <w:widowControl w:val="0"/>
              <w:spacing w:before="14" w:after="14"/>
              <w:jc w:val="center"/>
              <w:rPr>
                <w:sz w:val="24"/>
                <w:szCs w:val="24"/>
              </w:rPr>
            </w:pPr>
            <w:r w:rsidRPr="006B1028">
              <w:rPr>
                <w:sz w:val="24"/>
                <w:szCs w:val="24"/>
              </w:rPr>
              <w:t>P</w:t>
            </w:r>
          </w:p>
          <w:p w14:paraId="3BE89786" w14:textId="77777777" w:rsidR="00780EEB" w:rsidRPr="006B1028" w:rsidRDefault="00780EEB" w:rsidP="00F160B8">
            <w:pPr>
              <w:widowControl w:val="0"/>
              <w:spacing w:before="14" w:after="14"/>
              <w:jc w:val="center"/>
              <w:rPr>
                <w:sz w:val="24"/>
                <w:szCs w:val="24"/>
              </w:rPr>
            </w:pPr>
            <w:r w:rsidRPr="006B1028">
              <w:rPr>
                <w:sz w:val="24"/>
                <w:szCs w:val="24"/>
              </w:rPr>
              <w:t>Q</w:t>
            </w:r>
          </w:p>
          <w:p w14:paraId="6509C9E4" w14:textId="77777777" w:rsidR="00780EEB" w:rsidRPr="006B1028" w:rsidRDefault="00780EEB" w:rsidP="00F160B8">
            <w:pPr>
              <w:widowControl w:val="0"/>
              <w:spacing w:before="14" w:after="14"/>
              <w:jc w:val="center"/>
              <w:rPr>
                <w:sz w:val="24"/>
                <w:szCs w:val="24"/>
              </w:rPr>
            </w:pPr>
            <w:r w:rsidRPr="006B1028">
              <w:rPr>
                <w:sz w:val="24"/>
                <w:szCs w:val="24"/>
              </w:rPr>
              <w:t>R</w:t>
            </w:r>
          </w:p>
        </w:tc>
        <w:tc>
          <w:tcPr>
            <w:tcW w:w="3211" w:type="dxa"/>
            <w:shd w:val="clear" w:color="auto" w:fill="auto"/>
          </w:tcPr>
          <w:p w14:paraId="43932457" w14:textId="77777777" w:rsidR="00780EEB" w:rsidRPr="006B1028" w:rsidRDefault="00780EEB" w:rsidP="00F160B8">
            <w:pPr>
              <w:widowControl w:val="0"/>
              <w:spacing w:before="14" w:after="14"/>
              <w:jc w:val="center"/>
              <w:rPr>
                <w:sz w:val="24"/>
                <w:szCs w:val="24"/>
              </w:rPr>
            </w:pPr>
            <w:r w:rsidRPr="006B1028">
              <w:rPr>
                <w:b/>
                <w:bCs/>
                <w:sz w:val="24"/>
                <w:szCs w:val="24"/>
              </w:rPr>
              <w:t>Tỉnh Quảng Ngãi</w:t>
            </w:r>
          </w:p>
          <w:p w14:paraId="7EE608C0" w14:textId="77777777" w:rsidR="00780EEB" w:rsidRPr="006B1028" w:rsidRDefault="00780EEB" w:rsidP="00F160B8">
            <w:pPr>
              <w:widowControl w:val="0"/>
              <w:spacing w:before="14" w:after="14"/>
              <w:jc w:val="center"/>
              <w:rPr>
                <w:i/>
                <w:sz w:val="24"/>
                <w:szCs w:val="24"/>
              </w:rPr>
            </w:pPr>
            <w:r w:rsidRPr="006B1028">
              <w:rPr>
                <w:sz w:val="24"/>
                <w:szCs w:val="24"/>
              </w:rPr>
              <w:t>(</w:t>
            </w:r>
            <w:r w:rsidRPr="006B1028">
              <w:rPr>
                <w:i/>
                <w:sz w:val="24"/>
                <w:szCs w:val="24"/>
              </w:rPr>
              <w:t>1 thành phố, 1 thị xã,</w:t>
            </w:r>
          </w:p>
          <w:p w14:paraId="59EAA436" w14:textId="77777777" w:rsidR="00780EEB" w:rsidRPr="006B1028" w:rsidRDefault="00780EEB" w:rsidP="00F160B8">
            <w:pPr>
              <w:widowControl w:val="0"/>
              <w:spacing w:before="14" w:after="14"/>
              <w:jc w:val="center"/>
              <w:rPr>
                <w:sz w:val="24"/>
                <w:szCs w:val="24"/>
              </w:rPr>
            </w:pPr>
            <w:r w:rsidRPr="006B1028">
              <w:rPr>
                <w:i/>
                <w:sz w:val="24"/>
                <w:szCs w:val="24"/>
              </w:rPr>
              <w:t>11 huyện</w:t>
            </w:r>
            <w:r w:rsidRPr="006B1028">
              <w:rPr>
                <w:sz w:val="24"/>
                <w:szCs w:val="24"/>
              </w:rPr>
              <w:t>)</w:t>
            </w:r>
          </w:p>
          <w:p w14:paraId="19AA8C34" w14:textId="77777777" w:rsidR="00780EEB" w:rsidRPr="006B1028" w:rsidRDefault="00780EEB" w:rsidP="00F160B8">
            <w:pPr>
              <w:widowControl w:val="0"/>
              <w:spacing w:before="14" w:after="14"/>
              <w:jc w:val="center"/>
              <w:rPr>
                <w:sz w:val="24"/>
                <w:szCs w:val="24"/>
              </w:rPr>
            </w:pPr>
            <w:r w:rsidRPr="006B1028">
              <w:rPr>
                <w:sz w:val="24"/>
                <w:szCs w:val="24"/>
              </w:rPr>
              <w:t>Thành phố Quảng Ngãi</w:t>
            </w:r>
          </w:p>
          <w:p w14:paraId="3ED15F89" w14:textId="77777777" w:rsidR="00780EEB" w:rsidRPr="006B1028" w:rsidRDefault="00780EEB" w:rsidP="00F160B8">
            <w:pPr>
              <w:widowControl w:val="0"/>
              <w:spacing w:before="14" w:after="14"/>
              <w:jc w:val="center"/>
              <w:rPr>
                <w:sz w:val="24"/>
                <w:szCs w:val="24"/>
              </w:rPr>
            </w:pPr>
            <w:r w:rsidRPr="006B1028">
              <w:rPr>
                <w:sz w:val="24"/>
                <w:szCs w:val="24"/>
              </w:rPr>
              <w:t>Huyện Lý Sơn</w:t>
            </w:r>
          </w:p>
          <w:p w14:paraId="014AF0E7" w14:textId="77777777" w:rsidR="00780EEB" w:rsidRPr="006B1028" w:rsidRDefault="00780EEB" w:rsidP="00F160B8">
            <w:pPr>
              <w:widowControl w:val="0"/>
              <w:spacing w:before="14" w:after="14"/>
              <w:jc w:val="center"/>
              <w:rPr>
                <w:sz w:val="24"/>
                <w:szCs w:val="24"/>
              </w:rPr>
            </w:pPr>
            <w:r w:rsidRPr="006B1028">
              <w:rPr>
                <w:sz w:val="24"/>
                <w:szCs w:val="24"/>
              </w:rPr>
              <w:t>Huyện Bình Sơn</w:t>
            </w:r>
          </w:p>
          <w:p w14:paraId="33087123" w14:textId="77777777" w:rsidR="00780EEB" w:rsidRPr="006B1028" w:rsidRDefault="00780EEB" w:rsidP="00F160B8">
            <w:pPr>
              <w:widowControl w:val="0"/>
              <w:spacing w:before="14" w:after="14"/>
              <w:jc w:val="center"/>
              <w:rPr>
                <w:sz w:val="24"/>
                <w:szCs w:val="24"/>
              </w:rPr>
            </w:pPr>
            <w:r w:rsidRPr="006B1028">
              <w:rPr>
                <w:sz w:val="24"/>
                <w:szCs w:val="24"/>
              </w:rPr>
              <w:t>Huyện Trà Bồng</w:t>
            </w:r>
          </w:p>
          <w:p w14:paraId="65E90D6D" w14:textId="77777777" w:rsidR="00780EEB" w:rsidRPr="006B1028" w:rsidRDefault="00780EEB" w:rsidP="00F160B8">
            <w:pPr>
              <w:widowControl w:val="0"/>
              <w:spacing w:before="14" w:after="14"/>
              <w:jc w:val="center"/>
              <w:rPr>
                <w:sz w:val="24"/>
                <w:szCs w:val="24"/>
              </w:rPr>
            </w:pPr>
            <w:r w:rsidRPr="006B1028">
              <w:rPr>
                <w:sz w:val="24"/>
                <w:szCs w:val="24"/>
              </w:rPr>
              <w:t>Huyện Sơn Tịnh</w:t>
            </w:r>
          </w:p>
          <w:p w14:paraId="38B4FF67" w14:textId="77777777" w:rsidR="00780EEB" w:rsidRPr="006B1028" w:rsidRDefault="00780EEB" w:rsidP="00F160B8">
            <w:pPr>
              <w:widowControl w:val="0"/>
              <w:spacing w:before="14" w:after="14"/>
              <w:jc w:val="center"/>
              <w:rPr>
                <w:sz w:val="24"/>
                <w:szCs w:val="24"/>
              </w:rPr>
            </w:pPr>
            <w:r w:rsidRPr="006B1028">
              <w:rPr>
                <w:sz w:val="24"/>
                <w:szCs w:val="24"/>
              </w:rPr>
              <w:t>Huyện Sơn Tây</w:t>
            </w:r>
          </w:p>
          <w:p w14:paraId="12B6EAB0" w14:textId="77777777" w:rsidR="00780EEB" w:rsidRPr="006B1028" w:rsidRDefault="00780EEB" w:rsidP="00F160B8">
            <w:pPr>
              <w:widowControl w:val="0"/>
              <w:spacing w:before="14" w:after="14"/>
              <w:jc w:val="center"/>
              <w:rPr>
                <w:sz w:val="24"/>
                <w:szCs w:val="24"/>
              </w:rPr>
            </w:pPr>
            <w:r w:rsidRPr="006B1028">
              <w:rPr>
                <w:sz w:val="24"/>
                <w:szCs w:val="24"/>
              </w:rPr>
              <w:t>Huyện Sơn Hà</w:t>
            </w:r>
          </w:p>
          <w:p w14:paraId="0E56145E" w14:textId="77777777" w:rsidR="00780EEB" w:rsidRPr="006B1028" w:rsidRDefault="00780EEB" w:rsidP="00F160B8">
            <w:pPr>
              <w:widowControl w:val="0"/>
              <w:spacing w:before="14" w:after="14"/>
              <w:jc w:val="center"/>
              <w:rPr>
                <w:sz w:val="24"/>
                <w:szCs w:val="24"/>
              </w:rPr>
            </w:pPr>
            <w:r w:rsidRPr="006B1028">
              <w:rPr>
                <w:sz w:val="24"/>
                <w:szCs w:val="24"/>
              </w:rPr>
              <w:t>Huyện Tư Nghĩa</w:t>
            </w:r>
          </w:p>
          <w:p w14:paraId="175816FE" w14:textId="77777777" w:rsidR="00780EEB" w:rsidRPr="006B1028" w:rsidRDefault="00780EEB" w:rsidP="00F160B8">
            <w:pPr>
              <w:widowControl w:val="0"/>
              <w:spacing w:before="14" w:after="14"/>
              <w:jc w:val="center"/>
              <w:rPr>
                <w:sz w:val="24"/>
                <w:szCs w:val="24"/>
              </w:rPr>
            </w:pPr>
            <w:r w:rsidRPr="006B1028">
              <w:rPr>
                <w:sz w:val="24"/>
                <w:szCs w:val="24"/>
              </w:rPr>
              <w:t>Huyện Nghĩa Hành</w:t>
            </w:r>
          </w:p>
          <w:p w14:paraId="2976D4A2" w14:textId="77777777" w:rsidR="00780EEB" w:rsidRPr="006B1028" w:rsidRDefault="00780EEB" w:rsidP="00F160B8">
            <w:pPr>
              <w:widowControl w:val="0"/>
              <w:spacing w:before="14" w:after="14"/>
              <w:jc w:val="center"/>
              <w:rPr>
                <w:sz w:val="24"/>
                <w:szCs w:val="24"/>
              </w:rPr>
            </w:pPr>
            <w:r w:rsidRPr="006B1028">
              <w:rPr>
                <w:sz w:val="24"/>
                <w:szCs w:val="24"/>
              </w:rPr>
              <w:t>Huyện Minh Long</w:t>
            </w:r>
          </w:p>
          <w:p w14:paraId="4EC813D5" w14:textId="77777777" w:rsidR="00780EEB" w:rsidRPr="006B1028" w:rsidRDefault="00780EEB" w:rsidP="00F160B8">
            <w:pPr>
              <w:widowControl w:val="0"/>
              <w:spacing w:before="14" w:after="14"/>
              <w:jc w:val="center"/>
              <w:rPr>
                <w:sz w:val="24"/>
                <w:szCs w:val="24"/>
              </w:rPr>
            </w:pPr>
            <w:r w:rsidRPr="006B1028">
              <w:rPr>
                <w:sz w:val="24"/>
                <w:szCs w:val="24"/>
              </w:rPr>
              <w:t>Huyện Mộ Đức</w:t>
            </w:r>
          </w:p>
          <w:p w14:paraId="6CADA912" w14:textId="77777777" w:rsidR="00780EEB" w:rsidRPr="006B1028" w:rsidRDefault="00780EEB" w:rsidP="00F160B8">
            <w:pPr>
              <w:widowControl w:val="0"/>
              <w:spacing w:before="14" w:after="14"/>
              <w:jc w:val="center"/>
              <w:rPr>
                <w:sz w:val="24"/>
                <w:szCs w:val="24"/>
              </w:rPr>
            </w:pPr>
            <w:r w:rsidRPr="006B1028">
              <w:rPr>
                <w:sz w:val="24"/>
                <w:szCs w:val="24"/>
              </w:rPr>
              <w:t>Thị xã Đức Phổ</w:t>
            </w:r>
          </w:p>
          <w:p w14:paraId="5D3BF772" w14:textId="77777777" w:rsidR="00780EEB" w:rsidRPr="006B1028" w:rsidRDefault="00780EEB" w:rsidP="00F160B8">
            <w:pPr>
              <w:widowControl w:val="0"/>
              <w:spacing w:before="14" w:after="14"/>
              <w:jc w:val="center"/>
              <w:rPr>
                <w:sz w:val="24"/>
                <w:szCs w:val="24"/>
              </w:rPr>
            </w:pPr>
            <w:r w:rsidRPr="006B1028">
              <w:rPr>
                <w:sz w:val="24"/>
                <w:szCs w:val="24"/>
              </w:rPr>
              <w:t>Huyện Ba Tơ</w:t>
            </w:r>
          </w:p>
          <w:p w14:paraId="6090BD6F" w14:textId="77777777" w:rsidR="00780EEB" w:rsidRPr="006B1028" w:rsidRDefault="00780EEB" w:rsidP="00F160B8">
            <w:pPr>
              <w:widowControl w:val="0"/>
              <w:spacing w:before="14" w:after="14"/>
              <w:jc w:val="center"/>
              <w:rPr>
                <w:sz w:val="24"/>
                <w:szCs w:val="24"/>
              </w:rPr>
            </w:pPr>
          </w:p>
        </w:tc>
        <w:tc>
          <w:tcPr>
            <w:tcW w:w="876" w:type="dxa"/>
            <w:shd w:val="clear" w:color="auto" w:fill="auto"/>
          </w:tcPr>
          <w:p w14:paraId="2BC0302E" w14:textId="77777777" w:rsidR="00780EEB" w:rsidRPr="006B1028" w:rsidRDefault="00780EEB" w:rsidP="00F160B8">
            <w:pPr>
              <w:widowControl w:val="0"/>
              <w:spacing w:before="14" w:after="14"/>
              <w:jc w:val="center"/>
              <w:rPr>
                <w:sz w:val="24"/>
                <w:szCs w:val="24"/>
              </w:rPr>
            </w:pPr>
            <w:r w:rsidRPr="006B1028">
              <w:rPr>
                <w:b/>
                <w:bCs/>
                <w:sz w:val="24"/>
                <w:szCs w:val="24"/>
              </w:rPr>
              <w:t>34</w:t>
            </w:r>
          </w:p>
          <w:p w14:paraId="07051AEC" w14:textId="77777777" w:rsidR="00780EEB" w:rsidRPr="006B1028" w:rsidRDefault="00780EEB" w:rsidP="00F160B8">
            <w:pPr>
              <w:widowControl w:val="0"/>
              <w:spacing w:before="14" w:after="14"/>
              <w:jc w:val="center"/>
              <w:rPr>
                <w:b/>
                <w:bCs/>
                <w:sz w:val="24"/>
                <w:szCs w:val="24"/>
              </w:rPr>
            </w:pPr>
            <w:r w:rsidRPr="006B1028">
              <w:rPr>
                <w:b/>
                <w:bCs/>
                <w:sz w:val="24"/>
                <w:szCs w:val="24"/>
              </w:rPr>
              <w:t> </w:t>
            </w:r>
          </w:p>
          <w:p w14:paraId="69E68AC7" w14:textId="77777777" w:rsidR="00780EEB" w:rsidRPr="006B1028" w:rsidRDefault="00780EEB" w:rsidP="00F160B8">
            <w:pPr>
              <w:widowControl w:val="0"/>
              <w:spacing w:before="14" w:after="14"/>
              <w:jc w:val="center"/>
              <w:rPr>
                <w:sz w:val="24"/>
                <w:szCs w:val="24"/>
              </w:rPr>
            </w:pPr>
          </w:p>
          <w:p w14:paraId="4C66D33A" w14:textId="77777777" w:rsidR="00780EEB" w:rsidRPr="006B1028" w:rsidRDefault="00780EEB" w:rsidP="00F160B8">
            <w:pPr>
              <w:widowControl w:val="0"/>
              <w:spacing w:before="14" w:after="14"/>
              <w:jc w:val="center"/>
              <w:rPr>
                <w:sz w:val="24"/>
                <w:szCs w:val="24"/>
              </w:rPr>
            </w:pPr>
            <w:r w:rsidRPr="006B1028">
              <w:rPr>
                <w:sz w:val="24"/>
                <w:szCs w:val="24"/>
              </w:rPr>
              <w:t>34</w:t>
            </w:r>
          </w:p>
          <w:p w14:paraId="1FC2373B" w14:textId="77777777" w:rsidR="00780EEB" w:rsidRPr="006B1028" w:rsidRDefault="00780EEB" w:rsidP="00F160B8">
            <w:pPr>
              <w:widowControl w:val="0"/>
              <w:spacing w:before="14" w:after="14"/>
              <w:jc w:val="center"/>
              <w:rPr>
                <w:sz w:val="24"/>
                <w:szCs w:val="24"/>
              </w:rPr>
            </w:pPr>
            <w:r w:rsidRPr="006B1028">
              <w:rPr>
                <w:sz w:val="24"/>
                <w:szCs w:val="24"/>
              </w:rPr>
              <w:t>34</w:t>
            </w:r>
          </w:p>
          <w:p w14:paraId="78CDA022" w14:textId="77777777" w:rsidR="00780EEB" w:rsidRPr="006B1028" w:rsidRDefault="00780EEB" w:rsidP="00F160B8">
            <w:pPr>
              <w:widowControl w:val="0"/>
              <w:spacing w:before="14" w:after="14"/>
              <w:jc w:val="center"/>
              <w:rPr>
                <w:sz w:val="24"/>
                <w:szCs w:val="24"/>
              </w:rPr>
            </w:pPr>
            <w:r w:rsidRPr="006B1028">
              <w:rPr>
                <w:sz w:val="24"/>
                <w:szCs w:val="24"/>
              </w:rPr>
              <w:t>34</w:t>
            </w:r>
          </w:p>
          <w:p w14:paraId="0385200E" w14:textId="77777777" w:rsidR="00780EEB" w:rsidRPr="006B1028" w:rsidRDefault="00780EEB" w:rsidP="00F160B8">
            <w:pPr>
              <w:widowControl w:val="0"/>
              <w:spacing w:before="14" w:after="14"/>
              <w:jc w:val="center"/>
              <w:rPr>
                <w:sz w:val="24"/>
                <w:szCs w:val="24"/>
              </w:rPr>
            </w:pPr>
            <w:r w:rsidRPr="006B1028">
              <w:rPr>
                <w:sz w:val="24"/>
                <w:szCs w:val="24"/>
              </w:rPr>
              <w:t>34</w:t>
            </w:r>
          </w:p>
          <w:p w14:paraId="252B7B8D" w14:textId="77777777" w:rsidR="00780EEB" w:rsidRPr="006B1028" w:rsidRDefault="00780EEB" w:rsidP="00F160B8">
            <w:pPr>
              <w:widowControl w:val="0"/>
              <w:spacing w:before="14" w:after="14"/>
              <w:jc w:val="center"/>
              <w:rPr>
                <w:sz w:val="24"/>
                <w:szCs w:val="24"/>
              </w:rPr>
            </w:pPr>
            <w:r w:rsidRPr="006B1028">
              <w:rPr>
                <w:sz w:val="24"/>
                <w:szCs w:val="24"/>
              </w:rPr>
              <w:t>34</w:t>
            </w:r>
          </w:p>
          <w:p w14:paraId="102F881F" w14:textId="77777777" w:rsidR="00780EEB" w:rsidRPr="006B1028" w:rsidRDefault="00780EEB" w:rsidP="00F160B8">
            <w:pPr>
              <w:widowControl w:val="0"/>
              <w:spacing w:before="14" w:after="14"/>
              <w:jc w:val="center"/>
              <w:rPr>
                <w:sz w:val="24"/>
                <w:szCs w:val="24"/>
              </w:rPr>
            </w:pPr>
            <w:r w:rsidRPr="006B1028">
              <w:rPr>
                <w:sz w:val="24"/>
                <w:szCs w:val="24"/>
              </w:rPr>
              <w:t>34</w:t>
            </w:r>
          </w:p>
          <w:p w14:paraId="0A85D413" w14:textId="77777777" w:rsidR="00780EEB" w:rsidRPr="006B1028" w:rsidRDefault="00780EEB" w:rsidP="00F160B8">
            <w:pPr>
              <w:widowControl w:val="0"/>
              <w:spacing w:before="14" w:after="14"/>
              <w:jc w:val="center"/>
              <w:rPr>
                <w:sz w:val="24"/>
                <w:szCs w:val="24"/>
              </w:rPr>
            </w:pPr>
            <w:r w:rsidRPr="006B1028">
              <w:rPr>
                <w:sz w:val="24"/>
                <w:szCs w:val="24"/>
              </w:rPr>
              <w:t>34</w:t>
            </w:r>
          </w:p>
          <w:p w14:paraId="4B2582F7" w14:textId="77777777" w:rsidR="00780EEB" w:rsidRPr="006B1028" w:rsidRDefault="00780EEB" w:rsidP="00F160B8">
            <w:pPr>
              <w:widowControl w:val="0"/>
              <w:spacing w:before="14" w:after="14"/>
              <w:jc w:val="center"/>
              <w:rPr>
                <w:sz w:val="24"/>
                <w:szCs w:val="24"/>
              </w:rPr>
            </w:pPr>
            <w:r w:rsidRPr="006B1028">
              <w:rPr>
                <w:sz w:val="24"/>
                <w:szCs w:val="24"/>
              </w:rPr>
              <w:t>34</w:t>
            </w:r>
          </w:p>
          <w:p w14:paraId="791E220E" w14:textId="77777777" w:rsidR="00780EEB" w:rsidRPr="006B1028" w:rsidRDefault="00780EEB" w:rsidP="00F160B8">
            <w:pPr>
              <w:widowControl w:val="0"/>
              <w:spacing w:before="14" w:after="14"/>
              <w:jc w:val="center"/>
              <w:rPr>
                <w:sz w:val="24"/>
                <w:szCs w:val="24"/>
              </w:rPr>
            </w:pPr>
            <w:r w:rsidRPr="006B1028">
              <w:rPr>
                <w:sz w:val="24"/>
                <w:szCs w:val="24"/>
              </w:rPr>
              <w:t>34</w:t>
            </w:r>
          </w:p>
          <w:p w14:paraId="140D7B9C" w14:textId="77777777" w:rsidR="00780EEB" w:rsidRPr="006B1028" w:rsidRDefault="00780EEB" w:rsidP="00F160B8">
            <w:pPr>
              <w:widowControl w:val="0"/>
              <w:spacing w:before="14" w:after="14"/>
              <w:jc w:val="center"/>
              <w:rPr>
                <w:sz w:val="24"/>
                <w:szCs w:val="24"/>
              </w:rPr>
            </w:pPr>
            <w:r w:rsidRPr="006B1028">
              <w:rPr>
                <w:sz w:val="24"/>
                <w:szCs w:val="24"/>
              </w:rPr>
              <w:t>34</w:t>
            </w:r>
          </w:p>
          <w:p w14:paraId="644BC159" w14:textId="77777777" w:rsidR="00780EEB" w:rsidRPr="006B1028" w:rsidRDefault="00780EEB" w:rsidP="00F160B8">
            <w:pPr>
              <w:widowControl w:val="0"/>
              <w:spacing w:before="14" w:after="14"/>
              <w:jc w:val="center"/>
              <w:rPr>
                <w:sz w:val="24"/>
                <w:szCs w:val="24"/>
              </w:rPr>
            </w:pPr>
            <w:r w:rsidRPr="006B1028">
              <w:rPr>
                <w:sz w:val="24"/>
                <w:szCs w:val="24"/>
              </w:rPr>
              <w:t>34</w:t>
            </w:r>
          </w:p>
          <w:p w14:paraId="49455D95" w14:textId="77777777" w:rsidR="00780EEB" w:rsidRPr="006B1028" w:rsidRDefault="00780EEB" w:rsidP="00F160B8">
            <w:pPr>
              <w:widowControl w:val="0"/>
              <w:spacing w:before="14" w:after="14"/>
              <w:jc w:val="center"/>
              <w:rPr>
                <w:sz w:val="24"/>
                <w:szCs w:val="24"/>
              </w:rPr>
            </w:pPr>
            <w:r w:rsidRPr="006B1028">
              <w:rPr>
                <w:sz w:val="24"/>
                <w:szCs w:val="24"/>
              </w:rPr>
              <w:t>34</w:t>
            </w:r>
          </w:p>
          <w:p w14:paraId="0523E656" w14:textId="77777777" w:rsidR="00780EEB" w:rsidRPr="006B1028" w:rsidRDefault="00780EEB" w:rsidP="00F160B8">
            <w:pPr>
              <w:widowControl w:val="0"/>
              <w:spacing w:before="14" w:after="14"/>
              <w:jc w:val="center"/>
              <w:rPr>
                <w:sz w:val="24"/>
                <w:szCs w:val="24"/>
              </w:rPr>
            </w:pPr>
            <w:r w:rsidRPr="006B1028">
              <w:rPr>
                <w:sz w:val="24"/>
                <w:szCs w:val="24"/>
              </w:rPr>
              <w:t>34</w:t>
            </w:r>
          </w:p>
          <w:p w14:paraId="4D48367A" w14:textId="77777777" w:rsidR="00780EEB" w:rsidRPr="006B1028" w:rsidRDefault="00780EEB" w:rsidP="00F160B8">
            <w:pPr>
              <w:widowControl w:val="0"/>
              <w:spacing w:before="14" w:after="14"/>
              <w:jc w:val="center"/>
              <w:rPr>
                <w:sz w:val="24"/>
                <w:szCs w:val="24"/>
              </w:rPr>
            </w:pPr>
          </w:p>
        </w:tc>
        <w:tc>
          <w:tcPr>
            <w:tcW w:w="745" w:type="dxa"/>
            <w:shd w:val="clear" w:color="auto" w:fill="auto"/>
          </w:tcPr>
          <w:p w14:paraId="665EB9DD" w14:textId="77777777" w:rsidR="00780EEB" w:rsidRPr="006B1028" w:rsidRDefault="00780EEB" w:rsidP="00F160B8">
            <w:pPr>
              <w:widowControl w:val="0"/>
              <w:spacing w:before="14" w:after="14"/>
              <w:jc w:val="center"/>
              <w:rPr>
                <w:sz w:val="24"/>
                <w:szCs w:val="24"/>
              </w:rPr>
            </w:pPr>
            <w:r w:rsidRPr="006B1028">
              <w:rPr>
                <w:sz w:val="24"/>
                <w:szCs w:val="24"/>
              </w:rPr>
              <w:t> </w:t>
            </w:r>
          </w:p>
          <w:p w14:paraId="5B0D416E" w14:textId="77777777" w:rsidR="00780EEB" w:rsidRPr="006B1028" w:rsidRDefault="00780EEB" w:rsidP="00F160B8">
            <w:pPr>
              <w:widowControl w:val="0"/>
              <w:spacing w:before="14" w:after="14"/>
              <w:jc w:val="center"/>
              <w:rPr>
                <w:sz w:val="24"/>
                <w:szCs w:val="24"/>
              </w:rPr>
            </w:pPr>
          </w:p>
          <w:p w14:paraId="2693F340" w14:textId="77777777" w:rsidR="00780EEB" w:rsidRPr="006B1028" w:rsidRDefault="00780EEB" w:rsidP="00F160B8">
            <w:pPr>
              <w:widowControl w:val="0"/>
              <w:spacing w:before="14" w:after="14"/>
              <w:jc w:val="center"/>
              <w:rPr>
                <w:sz w:val="24"/>
                <w:szCs w:val="24"/>
              </w:rPr>
            </w:pPr>
            <w:r w:rsidRPr="006B1028">
              <w:rPr>
                <w:sz w:val="24"/>
                <w:szCs w:val="24"/>
              </w:rPr>
              <w:t> </w:t>
            </w:r>
          </w:p>
          <w:p w14:paraId="14E7B35F" w14:textId="77777777" w:rsidR="00780EEB" w:rsidRPr="006B1028" w:rsidRDefault="00780EEB" w:rsidP="00F160B8">
            <w:pPr>
              <w:widowControl w:val="0"/>
              <w:spacing w:before="14" w:after="14"/>
              <w:jc w:val="center"/>
              <w:rPr>
                <w:sz w:val="24"/>
                <w:szCs w:val="24"/>
              </w:rPr>
            </w:pPr>
            <w:r w:rsidRPr="006B1028">
              <w:rPr>
                <w:sz w:val="24"/>
                <w:szCs w:val="24"/>
              </w:rPr>
              <w:t>A</w:t>
            </w:r>
          </w:p>
          <w:p w14:paraId="17D9042D" w14:textId="77777777" w:rsidR="00780EEB" w:rsidRPr="006B1028" w:rsidRDefault="00780EEB" w:rsidP="00F160B8">
            <w:pPr>
              <w:widowControl w:val="0"/>
              <w:spacing w:before="14" w:after="14"/>
              <w:jc w:val="center"/>
              <w:rPr>
                <w:sz w:val="24"/>
                <w:szCs w:val="24"/>
              </w:rPr>
            </w:pPr>
            <w:r w:rsidRPr="006B1028">
              <w:rPr>
                <w:sz w:val="24"/>
                <w:szCs w:val="24"/>
              </w:rPr>
              <w:t>B</w:t>
            </w:r>
          </w:p>
          <w:p w14:paraId="7B8202D1" w14:textId="77777777" w:rsidR="00780EEB" w:rsidRPr="006B1028" w:rsidRDefault="00780EEB" w:rsidP="00F160B8">
            <w:pPr>
              <w:widowControl w:val="0"/>
              <w:spacing w:before="14" w:after="14"/>
              <w:jc w:val="center"/>
              <w:rPr>
                <w:sz w:val="24"/>
                <w:szCs w:val="24"/>
              </w:rPr>
            </w:pPr>
            <w:r w:rsidRPr="006B1028">
              <w:rPr>
                <w:sz w:val="24"/>
                <w:szCs w:val="24"/>
              </w:rPr>
              <w:t>C</w:t>
            </w:r>
          </w:p>
          <w:p w14:paraId="45B30F46" w14:textId="77777777" w:rsidR="00780EEB" w:rsidRPr="006B1028" w:rsidRDefault="00780EEB" w:rsidP="00F160B8">
            <w:pPr>
              <w:widowControl w:val="0"/>
              <w:spacing w:before="14" w:after="14"/>
              <w:jc w:val="center"/>
              <w:rPr>
                <w:sz w:val="24"/>
                <w:szCs w:val="24"/>
              </w:rPr>
            </w:pPr>
            <w:r w:rsidRPr="006B1028">
              <w:rPr>
                <w:sz w:val="24"/>
                <w:szCs w:val="24"/>
              </w:rPr>
              <w:t>D</w:t>
            </w:r>
          </w:p>
          <w:p w14:paraId="015DDA4F" w14:textId="77777777" w:rsidR="00780EEB" w:rsidRPr="006B1028" w:rsidRDefault="00780EEB" w:rsidP="00F160B8">
            <w:pPr>
              <w:widowControl w:val="0"/>
              <w:spacing w:before="14" w:after="14"/>
              <w:jc w:val="center"/>
              <w:rPr>
                <w:sz w:val="24"/>
                <w:szCs w:val="24"/>
              </w:rPr>
            </w:pPr>
            <w:r w:rsidRPr="006B1028">
              <w:rPr>
                <w:sz w:val="24"/>
                <w:szCs w:val="24"/>
              </w:rPr>
              <w:t>E</w:t>
            </w:r>
          </w:p>
          <w:p w14:paraId="088CAF11" w14:textId="77777777" w:rsidR="00780EEB" w:rsidRPr="006B1028" w:rsidRDefault="00780EEB" w:rsidP="00F160B8">
            <w:pPr>
              <w:widowControl w:val="0"/>
              <w:spacing w:before="14" w:after="14"/>
              <w:jc w:val="center"/>
              <w:rPr>
                <w:sz w:val="24"/>
                <w:szCs w:val="24"/>
              </w:rPr>
            </w:pPr>
            <w:r w:rsidRPr="006B1028">
              <w:rPr>
                <w:sz w:val="24"/>
                <w:szCs w:val="24"/>
              </w:rPr>
              <w:t>F</w:t>
            </w:r>
          </w:p>
          <w:p w14:paraId="1824D2A8" w14:textId="77777777" w:rsidR="00780EEB" w:rsidRPr="006B1028" w:rsidRDefault="00780EEB" w:rsidP="00F160B8">
            <w:pPr>
              <w:widowControl w:val="0"/>
              <w:spacing w:before="14" w:after="14"/>
              <w:jc w:val="center"/>
              <w:rPr>
                <w:sz w:val="24"/>
                <w:szCs w:val="24"/>
              </w:rPr>
            </w:pPr>
            <w:r w:rsidRPr="006B1028">
              <w:rPr>
                <w:sz w:val="24"/>
                <w:szCs w:val="24"/>
              </w:rPr>
              <w:t>G</w:t>
            </w:r>
          </w:p>
          <w:p w14:paraId="57B22DD7" w14:textId="77777777" w:rsidR="00780EEB" w:rsidRPr="006B1028" w:rsidRDefault="00780EEB" w:rsidP="00F160B8">
            <w:pPr>
              <w:widowControl w:val="0"/>
              <w:spacing w:before="14" w:after="14"/>
              <w:jc w:val="center"/>
              <w:rPr>
                <w:sz w:val="24"/>
                <w:szCs w:val="24"/>
              </w:rPr>
            </w:pPr>
            <w:r w:rsidRPr="006B1028">
              <w:rPr>
                <w:sz w:val="24"/>
                <w:szCs w:val="24"/>
              </w:rPr>
              <w:t>H</w:t>
            </w:r>
          </w:p>
          <w:p w14:paraId="69957924" w14:textId="77777777" w:rsidR="00780EEB" w:rsidRPr="006B1028" w:rsidRDefault="00780EEB" w:rsidP="00F160B8">
            <w:pPr>
              <w:widowControl w:val="0"/>
              <w:spacing w:before="14" w:after="14"/>
              <w:jc w:val="center"/>
              <w:rPr>
                <w:sz w:val="24"/>
                <w:szCs w:val="24"/>
              </w:rPr>
            </w:pPr>
            <w:r w:rsidRPr="006B1028">
              <w:rPr>
                <w:sz w:val="24"/>
                <w:szCs w:val="24"/>
              </w:rPr>
              <w:t>I</w:t>
            </w:r>
          </w:p>
          <w:p w14:paraId="26554F1E" w14:textId="77777777" w:rsidR="00780EEB" w:rsidRPr="006B1028" w:rsidRDefault="00780EEB" w:rsidP="00F160B8">
            <w:pPr>
              <w:widowControl w:val="0"/>
              <w:spacing w:before="14" w:after="14"/>
              <w:jc w:val="center"/>
              <w:rPr>
                <w:sz w:val="24"/>
                <w:szCs w:val="24"/>
              </w:rPr>
            </w:pPr>
            <w:r w:rsidRPr="006B1028">
              <w:rPr>
                <w:sz w:val="24"/>
                <w:szCs w:val="24"/>
              </w:rPr>
              <w:t>J</w:t>
            </w:r>
          </w:p>
          <w:p w14:paraId="31C90119" w14:textId="77777777" w:rsidR="00780EEB" w:rsidRPr="006B1028" w:rsidRDefault="00780EEB" w:rsidP="00F160B8">
            <w:pPr>
              <w:widowControl w:val="0"/>
              <w:spacing w:before="14" w:after="14"/>
              <w:jc w:val="center"/>
              <w:rPr>
                <w:sz w:val="24"/>
                <w:szCs w:val="24"/>
              </w:rPr>
            </w:pPr>
            <w:r w:rsidRPr="006B1028">
              <w:rPr>
                <w:sz w:val="24"/>
                <w:szCs w:val="24"/>
              </w:rPr>
              <w:t>K</w:t>
            </w:r>
          </w:p>
          <w:p w14:paraId="073BF5B3" w14:textId="77777777" w:rsidR="00780EEB" w:rsidRPr="006B1028" w:rsidRDefault="00780EEB" w:rsidP="00F160B8">
            <w:pPr>
              <w:widowControl w:val="0"/>
              <w:spacing w:before="14" w:after="14"/>
              <w:jc w:val="center"/>
              <w:rPr>
                <w:sz w:val="24"/>
                <w:szCs w:val="24"/>
              </w:rPr>
            </w:pPr>
            <w:r w:rsidRPr="006B1028">
              <w:rPr>
                <w:sz w:val="24"/>
                <w:szCs w:val="24"/>
              </w:rPr>
              <w:t>L</w:t>
            </w:r>
          </w:p>
          <w:p w14:paraId="224D90CC" w14:textId="77777777" w:rsidR="00780EEB" w:rsidRPr="006B1028" w:rsidRDefault="00780EEB" w:rsidP="00F160B8">
            <w:pPr>
              <w:widowControl w:val="0"/>
              <w:spacing w:before="14" w:after="14"/>
              <w:jc w:val="center"/>
              <w:rPr>
                <w:sz w:val="24"/>
                <w:szCs w:val="24"/>
              </w:rPr>
            </w:pPr>
            <w:r w:rsidRPr="006B1028">
              <w:rPr>
                <w:sz w:val="24"/>
                <w:szCs w:val="24"/>
              </w:rPr>
              <w:t>M</w:t>
            </w:r>
          </w:p>
          <w:p w14:paraId="14B8A180" w14:textId="77777777" w:rsidR="00780EEB" w:rsidRPr="006B1028" w:rsidRDefault="00780EEB" w:rsidP="00F160B8">
            <w:pPr>
              <w:widowControl w:val="0"/>
              <w:spacing w:before="14" w:after="14"/>
              <w:jc w:val="center"/>
              <w:rPr>
                <w:sz w:val="24"/>
                <w:szCs w:val="24"/>
              </w:rPr>
            </w:pPr>
          </w:p>
        </w:tc>
      </w:tr>
      <w:tr w:rsidR="00780EEB" w:rsidRPr="006B1028" w14:paraId="007B6DFF" w14:textId="77777777" w:rsidTr="00F160B8">
        <w:trPr>
          <w:cantSplit/>
        </w:trPr>
        <w:tc>
          <w:tcPr>
            <w:tcW w:w="3068" w:type="dxa"/>
            <w:shd w:val="clear" w:color="auto" w:fill="auto"/>
          </w:tcPr>
          <w:p w14:paraId="67D78243" w14:textId="77777777" w:rsidR="00780EEB" w:rsidRPr="006B1028" w:rsidRDefault="00780EEB" w:rsidP="00F160B8">
            <w:pPr>
              <w:widowControl w:val="0"/>
              <w:spacing w:before="14" w:after="14"/>
              <w:jc w:val="center"/>
              <w:rPr>
                <w:sz w:val="24"/>
                <w:szCs w:val="24"/>
              </w:rPr>
            </w:pPr>
            <w:r w:rsidRPr="006B1028">
              <w:rPr>
                <w:b/>
                <w:bCs/>
                <w:sz w:val="24"/>
                <w:szCs w:val="24"/>
              </w:rPr>
              <w:t>Tỉnh Bình Định</w:t>
            </w:r>
          </w:p>
          <w:p w14:paraId="51AD27C5" w14:textId="77777777" w:rsidR="00780EEB" w:rsidRPr="004A3654" w:rsidRDefault="00780EEB" w:rsidP="00F160B8">
            <w:pPr>
              <w:widowControl w:val="0"/>
              <w:spacing w:before="14" w:after="14"/>
              <w:jc w:val="center"/>
              <w:rPr>
                <w:spacing w:val="-6"/>
                <w:sz w:val="24"/>
                <w:szCs w:val="24"/>
              </w:rPr>
            </w:pPr>
            <w:r w:rsidRPr="004A3654">
              <w:rPr>
                <w:spacing w:val="-6"/>
                <w:sz w:val="24"/>
                <w:szCs w:val="24"/>
              </w:rPr>
              <w:t>(</w:t>
            </w:r>
            <w:r w:rsidRPr="004A3654">
              <w:rPr>
                <w:i/>
                <w:spacing w:val="-6"/>
                <w:sz w:val="24"/>
                <w:szCs w:val="24"/>
              </w:rPr>
              <w:t>1 thành phố, 2 thị xã, 8 huyện</w:t>
            </w:r>
            <w:r w:rsidRPr="004A3654">
              <w:rPr>
                <w:spacing w:val="-6"/>
                <w:sz w:val="24"/>
                <w:szCs w:val="24"/>
              </w:rPr>
              <w:t>)</w:t>
            </w:r>
          </w:p>
          <w:p w14:paraId="7ADB8BD3" w14:textId="77777777" w:rsidR="00780EEB" w:rsidRPr="006B1028" w:rsidRDefault="00780EEB" w:rsidP="00F160B8">
            <w:pPr>
              <w:widowControl w:val="0"/>
              <w:spacing w:before="14" w:after="14"/>
              <w:jc w:val="center"/>
              <w:rPr>
                <w:sz w:val="24"/>
                <w:szCs w:val="24"/>
              </w:rPr>
            </w:pPr>
            <w:r w:rsidRPr="006B1028">
              <w:rPr>
                <w:sz w:val="24"/>
                <w:szCs w:val="24"/>
              </w:rPr>
              <w:t>Thành phố Quy Nhơn</w:t>
            </w:r>
          </w:p>
          <w:p w14:paraId="539026FF" w14:textId="77777777" w:rsidR="00780EEB" w:rsidRPr="006B1028" w:rsidRDefault="00780EEB" w:rsidP="00F160B8">
            <w:pPr>
              <w:widowControl w:val="0"/>
              <w:spacing w:before="14" w:after="14"/>
              <w:jc w:val="center"/>
              <w:rPr>
                <w:sz w:val="24"/>
                <w:szCs w:val="24"/>
              </w:rPr>
            </w:pPr>
            <w:r w:rsidRPr="006B1028">
              <w:rPr>
                <w:sz w:val="24"/>
                <w:szCs w:val="24"/>
              </w:rPr>
              <w:t>Huyện An Lão</w:t>
            </w:r>
          </w:p>
          <w:p w14:paraId="5C34DC87" w14:textId="77777777" w:rsidR="00780EEB" w:rsidRPr="006B1028" w:rsidRDefault="00780EEB" w:rsidP="00F160B8">
            <w:pPr>
              <w:widowControl w:val="0"/>
              <w:spacing w:before="14" w:after="14"/>
              <w:jc w:val="center"/>
              <w:rPr>
                <w:sz w:val="24"/>
                <w:szCs w:val="24"/>
              </w:rPr>
            </w:pPr>
            <w:r w:rsidRPr="006B1028">
              <w:rPr>
                <w:sz w:val="24"/>
                <w:szCs w:val="24"/>
              </w:rPr>
              <w:t>Thị xã Hoài Nhơn</w:t>
            </w:r>
          </w:p>
          <w:p w14:paraId="72FD035A" w14:textId="77777777" w:rsidR="00780EEB" w:rsidRPr="006B1028" w:rsidRDefault="00780EEB" w:rsidP="00F160B8">
            <w:pPr>
              <w:widowControl w:val="0"/>
              <w:spacing w:before="14" w:after="14"/>
              <w:jc w:val="center"/>
              <w:rPr>
                <w:sz w:val="24"/>
                <w:szCs w:val="24"/>
              </w:rPr>
            </w:pPr>
            <w:r w:rsidRPr="006B1028">
              <w:rPr>
                <w:sz w:val="24"/>
                <w:szCs w:val="24"/>
              </w:rPr>
              <w:t>Huyện Hoài Ân</w:t>
            </w:r>
          </w:p>
          <w:p w14:paraId="6F768B81" w14:textId="77777777" w:rsidR="00780EEB" w:rsidRPr="006B1028" w:rsidRDefault="00780EEB" w:rsidP="00F160B8">
            <w:pPr>
              <w:widowControl w:val="0"/>
              <w:spacing w:before="14" w:after="14"/>
              <w:jc w:val="center"/>
              <w:rPr>
                <w:sz w:val="24"/>
                <w:szCs w:val="24"/>
              </w:rPr>
            </w:pPr>
            <w:r w:rsidRPr="006B1028">
              <w:rPr>
                <w:sz w:val="24"/>
                <w:szCs w:val="24"/>
              </w:rPr>
              <w:t>Huyện Phù Mỹ</w:t>
            </w:r>
          </w:p>
          <w:p w14:paraId="31D2BECA" w14:textId="77777777" w:rsidR="00780EEB" w:rsidRPr="006B1028" w:rsidRDefault="00780EEB" w:rsidP="00F160B8">
            <w:pPr>
              <w:widowControl w:val="0"/>
              <w:spacing w:before="14" w:after="14"/>
              <w:jc w:val="center"/>
              <w:rPr>
                <w:sz w:val="24"/>
                <w:szCs w:val="24"/>
              </w:rPr>
            </w:pPr>
            <w:r w:rsidRPr="006B1028">
              <w:rPr>
                <w:sz w:val="24"/>
                <w:szCs w:val="24"/>
              </w:rPr>
              <w:t>Huyện Vĩnh Thạnh</w:t>
            </w:r>
          </w:p>
          <w:p w14:paraId="7CEE06A6" w14:textId="77777777" w:rsidR="00780EEB" w:rsidRPr="006B1028" w:rsidRDefault="00780EEB" w:rsidP="00F160B8">
            <w:pPr>
              <w:widowControl w:val="0"/>
              <w:spacing w:before="14" w:after="14"/>
              <w:jc w:val="center"/>
              <w:rPr>
                <w:sz w:val="24"/>
                <w:szCs w:val="24"/>
              </w:rPr>
            </w:pPr>
            <w:r w:rsidRPr="006B1028">
              <w:rPr>
                <w:sz w:val="24"/>
                <w:szCs w:val="24"/>
              </w:rPr>
              <w:t>Huyện Phù Cát</w:t>
            </w:r>
          </w:p>
          <w:p w14:paraId="52820225" w14:textId="77777777" w:rsidR="00780EEB" w:rsidRPr="006B1028" w:rsidRDefault="00780EEB" w:rsidP="00F160B8">
            <w:pPr>
              <w:widowControl w:val="0"/>
              <w:spacing w:before="14" w:after="14"/>
              <w:jc w:val="center"/>
              <w:rPr>
                <w:sz w:val="24"/>
                <w:szCs w:val="24"/>
              </w:rPr>
            </w:pPr>
            <w:r w:rsidRPr="006B1028">
              <w:rPr>
                <w:sz w:val="24"/>
                <w:szCs w:val="24"/>
              </w:rPr>
              <w:t>Huyện Tây Sơn</w:t>
            </w:r>
          </w:p>
          <w:p w14:paraId="60991863" w14:textId="77777777" w:rsidR="00780EEB" w:rsidRPr="006B1028" w:rsidRDefault="00780EEB" w:rsidP="00F160B8">
            <w:pPr>
              <w:widowControl w:val="0"/>
              <w:spacing w:before="14" w:after="14"/>
              <w:jc w:val="center"/>
              <w:rPr>
                <w:sz w:val="24"/>
                <w:szCs w:val="24"/>
              </w:rPr>
            </w:pPr>
            <w:r w:rsidRPr="006B1028">
              <w:rPr>
                <w:sz w:val="24"/>
                <w:szCs w:val="24"/>
              </w:rPr>
              <w:t xml:space="preserve">Thị xã An Nhơn </w:t>
            </w:r>
          </w:p>
          <w:p w14:paraId="6C496AB9" w14:textId="77777777" w:rsidR="00780EEB" w:rsidRPr="006B1028" w:rsidRDefault="00780EEB" w:rsidP="00F160B8">
            <w:pPr>
              <w:widowControl w:val="0"/>
              <w:spacing w:before="14" w:after="14"/>
              <w:jc w:val="center"/>
              <w:rPr>
                <w:sz w:val="24"/>
                <w:szCs w:val="24"/>
              </w:rPr>
            </w:pPr>
            <w:r w:rsidRPr="006B1028">
              <w:rPr>
                <w:sz w:val="24"/>
                <w:szCs w:val="24"/>
              </w:rPr>
              <w:t>Huyện Tuy Phước</w:t>
            </w:r>
          </w:p>
          <w:p w14:paraId="57903677" w14:textId="77777777" w:rsidR="00780EEB" w:rsidRPr="006B1028" w:rsidRDefault="00780EEB" w:rsidP="00F160B8">
            <w:pPr>
              <w:widowControl w:val="0"/>
              <w:spacing w:before="14" w:after="14"/>
              <w:jc w:val="center"/>
              <w:rPr>
                <w:sz w:val="24"/>
                <w:szCs w:val="24"/>
              </w:rPr>
            </w:pPr>
            <w:r w:rsidRPr="006B1028">
              <w:rPr>
                <w:sz w:val="24"/>
                <w:szCs w:val="24"/>
              </w:rPr>
              <w:t>Huyện Vân Canh</w:t>
            </w:r>
          </w:p>
        </w:tc>
        <w:tc>
          <w:tcPr>
            <w:tcW w:w="730" w:type="dxa"/>
            <w:shd w:val="clear" w:color="auto" w:fill="auto"/>
          </w:tcPr>
          <w:p w14:paraId="5286456D" w14:textId="77777777" w:rsidR="00780EEB" w:rsidRPr="006B1028" w:rsidRDefault="00780EEB" w:rsidP="00F160B8">
            <w:pPr>
              <w:widowControl w:val="0"/>
              <w:spacing w:before="14" w:after="14"/>
              <w:jc w:val="center"/>
              <w:rPr>
                <w:sz w:val="24"/>
                <w:szCs w:val="24"/>
              </w:rPr>
            </w:pPr>
            <w:r w:rsidRPr="006B1028">
              <w:rPr>
                <w:b/>
                <w:bCs/>
                <w:sz w:val="24"/>
                <w:szCs w:val="24"/>
              </w:rPr>
              <w:t>35</w:t>
            </w:r>
          </w:p>
          <w:p w14:paraId="04224A68" w14:textId="77777777" w:rsidR="00780EEB" w:rsidRPr="006B1028" w:rsidRDefault="00780EEB" w:rsidP="00F160B8">
            <w:pPr>
              <w:widowControl w:val="0"/>
              <w:spacing w:before="14" w:after="14"/>
              <w:jc w:val="center"/>
              <w:rPr>
                <w:sz w:val="24"/>
                <w:szCs w:val="24"/>
              </w:rPr>
            </w:pPr>
            <w:r w:rsidRPr="006B1028">
              <w:rPr>
                <w:b/>
                <w:bCs/>
                <w:sz w:val="24"/>
                <w:szCs w:val="24"/>
              </w:rPr>
              <w:t> </w:t>
            </w:r>
          </w:p>
          <w:p w14:paraId="328D2929" w14:textId="77777777" w:rsidR="00780EEB" w:rsidRPr="006B1028" w:rsidRDefault="00780EEB" w:rsidP="00F160B8">
            <w:pPr>
              <w:widowControl w:val="0"/>
              <w:spacing w:before="14" w:after="14"/>
              <w:jc w:val="center"/>
              <w:rPr>
                <w:sz w:val="24"/>
                <w:szCs w:val="24"/>
              </w:rPr>
            </w:pPr>
            <w:r w:rsidRPr="006B1028">
              <w:rPr>
                <w:sz w:val="24"/>
                <w:szCs w:val="24"/>
              </w:rPr>
              <w:t>35</w:t>
            </w:r>
          </w:p>
          <w:p w14:paraId="6C70D844" w14:textId="77777777" w:rsidR="00780EEB" w:rsidRPr="006B1028" w:rsidRDefault="00780EEB" w:rsidP="00F160B8">
            <w:pPr>
              <w:widowControl w:val="0"/>
              <w:spacing w:before="14" w:after="14"/>
              <w:jc w:val="center"/>
              <w:rPr>
                <w:sz w:val="24"/>
                <w:szCs w:val="24"/>
              </w:rPr>
            </w:pPr>
            <w:r w:rsidRPr="006B1028">
              <w:rPr>
                <w:sz w:val="24"/>
                <w:szCs w:val="24"/>
              </w:rPr>
              <w:t>35</w:t>
            </w:r>
          </w:p>
          <w:p w14:paraId="4025A8C2" w14:textId="77777777" w:rsidR="00780EEB" w:rsidRPr="006B1028" w:rsidRDefault="00780EEB" w:rsidP="00F160B8">
            <w:pPr>
              <w:widowControl w:val="0"/>
              <w:spacing w:before="14" w:after="14"/>
              <w:jc w:val="center"/>
              <w:rPr>
                <w:sz w:val="24"/>
                <w:szCs w:val="24"/>
              </w:rPr>
            </w:pPr>
            <w:r w:rsidRPr="006B1028">
              <w:rPr>
                <w:sz w:val="24"/>
                <w:szCs w:val="24"/>
              </w:rPr>
              <w:t>35</w:t>
            </w:r>
          </w:p>
          <w:p w14:paraId="7FC7DE48" w14:textId="77777777" w:rsidR="00780EEB" w:rsidRPr="006B1028" w:rsidRDefault="00780EEB" w:rsidP="00F160B8">
            <w:pPr>
              <w:widowControl w:val="0"/>
              <w:spacing w:before="14" w:after="14"/>
              <w:jc w:val="center"/>
              <w:rPr>
                <w:sz w:val="24"/>
                <w:szCs w:val="24"/>
              </w:rPr>
            </w:pPr>
            <w:r w:rsidRPr="006B1028">
              <w:rPr>
                <w:sz w:val="24"/>
                <w:szCs w:val="24"/>
              </w:rPr>
              <w:t>35</w:t>
            </w:r>
          </w:p>
          <w:p w14:paraId="31A77F1F" w14:textId="77777777" w:rsidR="00780EEB" w:rsidRPr="006B1028" w:rsidRDefault="00780EEB" w:rsidP="00F160B8">
            <w:pPr>
              <w:widowControl w:val="0"/>
              <w:spacing w:before="14" w:after="14"/>
              <w:jc w:val="center"/>
              <w:rPr>
                <w:sz w:val="24"/>
                <w:szCs w:val="24"/>
              </w:rPr>
            </w:pPr>
            <w:r w:rsidRPr="006B1028">
              <w:rPr>
                <w:sz w:val="24"/>
                <w:szCs w:val="24"/>
              </w:rPr>
              <w:t>35</w:t>
            </w:r>
          </w:p>
          <w:p w14:paraId="01C4919F" w14:textId="77777777" w:rsidR="00780EEB" w:rsidRPr="006B1028" w:rsidRDefault="00780EEB" w:rsidP="00F160B8">
            <w:pPr>
              <w:widowControl w:val="0"/>
              <w:spacing w:before="14" w:after="14"/>
              <w:jc w:val="center"/>
              <w:rPr>
                <w:sz w:val="24"/>
                <w:szCs w:val="24"/>
              </w:rPr>
            </w:pPr>
            <w:r w:rsidRPr="006B1028">
              <w:rPr>
                <w:sz w:val="24"/>
                <w:szCs w:val="24"/>
              </w:rPr>
              <w:t>35</w:t>
            </w:r>
          </w:p>
          <w:p w14:paraId="6D132D91" w14:textId="77777777" w:rsidR="00780EEB" w:rsidRPr="006B1028" w:rsidRDefault="00780EEB" w:rsidP="00F160B8">
            <w:pPr>
              <w:widowControl w:val="0"/>
              <w:spacing w:before="14" w:after="14"/>
              <w:jc w:val="center"/>
              <w:rPr>
                <w:sz w:val="24"/>
                <w:szCs w:val="24"/>
              </w:rPr>
            </w:pPr>
            <w:r w:rsidRPr="006B1028">
              <w:rPr>
                <w:sz w:val="24"/>
                <w:szCs w:val="24"/>
              </w:rPr>
              <w:t>35</w:t>
            </w:r>
          </w:p>
          <w:p w14:paraId="13C80559" w14:textId="77777777" w:rsidR="00780EEB" w:rsidRPr="006B1028" w:rsidRDefault="00780EEB" w:rsidP="00F160B8">
            <w:pPr>
              <w:widowControl w:val="0"/>
              <w:spacing w:before="14" w:after="14"/>
              <w:jc w:val="center"/>
              <w:rPr>
                <w:sz w:val="24"/>
                <w:szCs w:val="24"/>
              </w:rPr>
            </w:pPr>
            <w:r w:rsidRPr="006B1028">
              <w:rPr>
                <w:sz w:val="24"/>
                <w:szCs w:val="24"/>
              </w:rPr>
              <w:t>35</w:t>
            </w:r>
          </w:p>
          <w:p w14:paraId="7B81E080" w14:textId="77777777" w:rsidR="00780EEB" w:rsidRPr="006B1028" w:rsidRDefault="00780EEB" w:rsidP="00F160B8">
            <w:pPr>
              <w:widowControl w:val="0"/>
              <w:spacing w:before="14" w:after="14"/>
              <w:jc w:val="center"/>
              <w:rPr>
                <w:sz w:val="24"/>
                <w:szCs w:val="24"/>
              </w:rPr>
            </w:pPr>
            <w:r w:rsidRPr="006B1028">
              <w:rPr>
                <w:sz w:val="24"/>
                <w:szCs w:val="24"/>
              </w:rPr>
              <w:t>35</w:t>
            </w:r>
          </w:p>
          <w:p w14:paraId="408E7F0B" w14:textId="77777777" w:rsidR="00780EEB" w:rsidRPr="006B1028" w:rsidRDefault="00780EEB" w:rsidP="00F160B8">
            <w:pPr>
              <w:widowControl w:val="0"/>
              <w:spacing w:before="14" w:after="14"/>
              <w:jc w:val="center"/>
              <w:rPr>
                <w:sz w:val="24"/>
                <w:szCs w:val="24"/>
              </w:rPr>
            </w:pPr>
            <w:r w:rsidRPr="006B1028">
              <w:rPr>
                <w:sz w:val="24"/>
                <w:szCs w:val="24"/>
              </w:rPr>
              <w:t>35</w:t>
            </w:r>
          </w:p>
          <w:p w14:paraId="35AC9C3E" w14:textId="77777777" w:rsidR="00780EEB" w:rsidRPr="006B1028" w:rsidRDefault="00780EEB" w:rsidP="00F160B8">
            <w:pPr>
              <w:widowControl w:val="0"/>
              <w:spacing w:before="14" w:after="14"/>
              <w:jc w:val="center"/>
              <w:rPr>
                <w:sz w:val="24"/>
                <w:szCs w:val="24"/>
              </w:rPr>
            </w:pPr>
            <w:r w:rsidRPr="006B1028">
              <w:rPr>
                <w:sz w:val="24"/>
                <w:szCs w:val="24"/>
              </w:rPr>
              <w:t>35</w:t>
            </w:r>
          </w:p>
        </w:tc>
        <w:tc>
          <w:tcPr>
            <w:tcW w:w="730" w:type="dxa"/>
            <w:shd w:val="clear" w:color="auto" w:fill="auto"/>
          </w:tcPr>
          <w:p w14:paraId="39F2C8CC" w14:textId="77777777" w:rsidR="00780EEB" w:rsidRPr="006B1028" w:rsidRDefault="00780EEB" w:rsidP="00F160B8">
            <w:pPr>
              <w:widowControl w:val="0"/>
              <w:spacing w:before="14" w:after="14"/>
              <w:jc w:val="center"/>
              <w:rPr>
                <w:sz w:val="24"/>
                <w:szCs w:val="24"/>
              </w:rPr>
            </w:pPr>
            <w:r w:rsidRPr="006B1028">
              <w:rPr>
                <w:sz w:val="24"/>
                <w:szCs w:val="24"/>
              </w:rPr>
              <w:t> </w:t>
            </w:r>
          </w:p>
          <w:p w14:paraId="320DFE85" w14:textId="77777777" w:rsidR="00780EEB" w:rsidRPr="006B1028" w:rsidRDefault="00780EEB" w:rsidP="00F160B8">
            <w:pPr>
              <w:widowControl w:val="0"/>
              <w:spacing w:before="14" w:after="14"/>
              <w:jc w:val="center"/>
              <w:rPr>
                <w:sz w:val="24"/>
                <w:szCs w:val="24"/>
              </w:rPr>
            </w:pPr>
            <w:r w:rsidRPr="006B1028">
              <w:rPr>
                <w:sz w:val="24"/>
                <w:szCs w:val="24"/>
              </w:rPr>
              <w:t> </w:t>
            </w:r>
          </w:p>
          <w:p w14:paraId="5DEA07EF" w14:textId="77777777" w:rsidR="00780EEB" w:rsidRPr="006B1028" w:rsidRDefault="00780EEB" w:rsidP="00F160B8">
            <w:pPr>
              <w:widowControl w:val="0"/>
              <w:spacing w:before="14" w:after="14"/>
              <w:jc w:val="center"/>
              <w:rPr>
                <w:sz w:val="24"/>
                <w:szCs w:val="24"/>
              </w:rPr>
            </w:pPr>
            <w:r w:rsidRPr="006B1028">
              <w:rPr>
                <w:sz w:val="24"/>
                <w:szCs w:val="24"/>
              </w:rPr>
              <w:t>A</w:t>
            </w:r>
          </w:p>
          <w:p w14:paraId="763F50EF" w14:textId="77777777" w:rsidR="00780EEB" w:rsidRPr="006B1028" w:rsidRDefault="00780EEB" w:rsidP="00F160B8">
            <w:pPr>
              <w:widowControl w:val="0"/>
              <w:spacing w:before="14" w:after="14"/>
              <w:jc w:val="center"/>
              <w:rPr>
                <w:sz w:val="24"/>
                <w:szCs w:val="24"/>
              </w:rPr>
            </w:pPr>
            <w:r w:rsidRPr="006B1028">
              <w:rPr>
                <w:sz w:val="24"/>
                <w:szCs w:val="24"/>
              </w:rPr>
              <w:t>B</w:t>
            </w:r>
          </w:p>
          <w:p w14:paraId="7610DD5A" w14:textId="77777777" w:rsidR="00780EEB" w:rsidRPr="006B1028" w:rsidRDefault="00780EEB" w:rsidP="00F160B8">
            <w:pPr>
              <w:widowControl w:val="0"/>
              <w:spacing w:before="14" w:after="14"/>
              <w:jc w:val="center"/>
              <w:rPr>
                <w:sz w:val="24"/>
                <w:szCs w:val="24"/>
              </w:rPr>
            </w:pPr>
            <w:r w:rsidRPr="006B1028">
              <w:rPr>
                <w:sz w:val="24"/>
                <w:szCs w:val="24"/>
              </w:rPr>
              <w:t>C</w:t>
            </w:r>
          </w:p>
          <w:p w14:paraId="0008C1B5" w14:textId="77777777" w:rsidR="00780EEB" w:rsidRPr="006B1028" w:rsidRDefault="00780EEB" w:rsidP="00F160B8">
            <w:pPr>
              <w:widowControl w:val="0"/>
              <w:spacing w:before="14" w:after="14"/>
              <w:jc w:val="center"/>
              <w:rPr>
                <w:sz w:val="24"/>
                <w:szCs w:val="24"/>
              </w:rPr>
            </w:pPr>
            <w:r w:rsidRPr="006B1028">
              <w:rPr>
                <w:sz w:val="24"/>
                <w:szCs w:val="24"/>
              </w:rPr>
              <w:t>D</w:t>
            </w:r>
          </w:p>
          <w:p w14:paraId="6AFBE18B" w14:textId="77777777" w:rsidR="00780EEB" w:rsidRPr="006B1028" w:rsidRDefault="00780EEB" w:rsidP="00F160B8">
            <w:pPr>
              <w:widowControl w:val="0"/>
              <w:spacing w:before="14" w:after="14"/>
              <w:jc w:val="center"/>
              <w:rPr>
                <w:sz w:val="24"/>
                <w:szCs w:val="24"/>
              </w:rPr>
            </w:pPr>
            <w:r w:rsidRPr="006B1028">
              <w:rPr>
                <w:sz w:val="24"/>
                <w:szCs w:val="24"/>
              </w:rPr>
              <w:t>E</w:t>
            </w:r>
          </w:p>
          <w:p w14:paraId="5C087274" w14:textId="77777777" w:rsidR="00780EEB" w:rsidRPr="006B1028" w:rsidRDefault="00780EEB" w:rsidP="00F160B8">
            <w:pPr>
              <w:widowControl w:val="0"/>
              <w:spacing w:before="14" w:after="14"/>
              <w:jc w:val="center"/>
              <w:rPr>
                <w:sz w:val="24"/>
                <w:szCs w:val="24"/>
              </w:rPr>
            </w:pPr>
            <w:r w:rsidRPr="006B1028">
              <w:rPr>
                <w:sz w:val="24"/>
                <w:szCs w:val="24"/>
              </w:rPr>
              <w:t>F</w:t>
            </w:r>
          </w:p>
          <w:p w14:paraId="4B1BB56A" w14:textId="77777777" w:rsidR="00780EEB" w:rsidRPr="006B1028" w:rsidRDefault="00780EEB" w:rsidP="00F160B8">
            <w:pPr>
              <w:widowControl w:val="0"/>
              <w:spacing w:before="14" w:after="14"/>
              <w:jc w:val="center"/>
              <w:rPr>
                <w:sz w:val="24"/>
                <w:szCs w:val="24"/>
              </w:rPr>
            </w:pPr>
            <w:r w:rsidRPr="006B1028">
              <w:rPr>
                <w:sz w:val="24"/>
                <w:szCs w:val="24"/>
              </w:rPr>
              <w:t>G</w:t>
            </w:r>
          </w:p>
          <w:p w14:paraId="010B8538" w14:textId="77777777" w:rsidR="00780EEB" w:rsidRPr="006B1028" w:rsidRDefault="00780EEB" w:rsidP="00F160B8">
            <w:pPr>
              <w:widowControl w:val="0"/>
              <w:spacing w:before="14" w:after="14"/>
              <w:jc w:val="center"/>
              <w:rPr>
                <w:sz w:val="24"/>
                <w:szCs w:val="24"/>
              </w:rPr>
            </w:pPr>
            <w:r w:rsidRPr="006B1028">
              <w:rPr>
                <w:sz w:val="24"/>
                <w:szCs w:val="24"/>
              </w:rPr>
              <w:t>H</w:t>
            </w:r>
          </w:p>
          <w:p w14:paraId="3202636D" w14:textId="77777777" w:rsidR="00780EEB" w:rsidRPr="006B1028" w:rsidRDefault="00780EEB" w:rsidP="00F160B8">
            <w:pPr>
              <w:widowControl w:val="0"/>
              <w:spacing w:before="14" w:after="14"/>
              <w:jc w:val="center"/>
              <w:rPr>
                <w:sz w:val="24"/>
                <w:szCs w:val="24"/>
              </w:rPr>
            </w:pPr>
            <w:r w:rsidRPr="006B1028">
              <w:rPr>
                <w:sz w:val="24"/>
                <w:szCs w:val="24"/>
              </w:rPr>
              <w:t>I</w:t>
            </w:r>
          </w:p>
          <w:p w14:paraId="20AD1B47" w14:textId="77777777" w:rsidR="00780EEB" w:rsidRPr="006B1028" w:rsidRDefault="00780EEB" w:rsidP="00F160B8">
            <w:pPr>
              <w:widowControl w:val="0"/>
              <w:spacing w:before="14" w:after="14"/>
              <w:jc w:val="center"/>
              <w:rPr>
                <w:sz w:val="24"/>
                <w:szCs w:val="24"/>
              </w:rPr>
            </w:pPr>
            <w:r w:rsidRPr="006B1028">
              <w:rPr>
                <w:sz w:val="24"/>
                <w:szCs w:val="24"/>
              </w:rPr>
              <w:t>J</w:t>
            </w:r>
          </w:p>
          <w:p w14:paraId="2BFC2722" w14:textId="77777777" w:rsidR="00780EEB" w:rsidRPr="006B1028" w:rsidRDefault="00780EEB" w:rsidP="00F160B8">
            <w:pPr>
              <w:widowControl w:val="0"/>
              <w:spacing w:before="14" w:after="14"/>
              <w:jc w:val="center"/>
              <w:rPr>
                <w:sz w:val="24"/>
                <w:szCs w:val="24"/>
              </w:rPr>
            </w:pPr>
            <w:r w:rsidRPr="006B1028">
              <w:rPr>
                <w:sz w:val="24"/>
                <w:szCs w:val="24"/>
              </w:rPr>
              <w:t>K</w:t>
            </w:r>
          </w:p>
        </w:tc>
        <w:tc>
          <w:tcPr>
            <w:tcW w:w="3211" w:type="dxa"/>
            <w:shd w:val="clear" w:color="auto" w:fill="auto"/>
          </w:tcPr>
          <w:p w14:paraId="03760541" w14:textId="77777777" w:rsidR="00780EEB" w:rsidRPr="006B1028" w:rsidRDefault="00780EEB" w:rsidP="00F160B8">
            <w:pPr>
              <w:widowControl w:val="0"/>
              <w:spacing w:before="14" w:after="14"/>
              <w:jc w:val="center"/>
              <w:rPr>
                <w:sz w:val="24"/>
                <w:szCs w:val="24"/>
              </w:rPr>
            </w:pPr>
            <w:r w:rsidRPr="006B1028">
              <w:rPr>
                <w:b/>
                <w:bCs/>
                <w:sz w:val="24"/>
                <w:szCs w:val="24"/>
              </w:rPr>
              <w:t>Tỉnh Phú Yên</w:t>
            </w:r>
          </w:p>
          <w:p w14:paraId="61B44BCA" w14:textId="77777777" w:rsidR="00780EEB" w:rsidRPr="006B1028" w:rsidRDefault="00780EEB" w:rsidP="00F160B8">
            <w:pPr>
              <w:widowControl w:val="0"/>
              <w:spacing w:before="14" w:after="14"/>
              <w:jc w:val="center"/>
              <w:rPr>
                <w:i/>
                <w:sz w:val="24"/>
                <w:szCs w:val="24"/>
              </w:rPr>
            </w:pPr>
            <w:r w:rsidRPr="006B1028">
              <w:rPr>
                <w:sz w:val="24"/>
                <w:szCs w:val="24"/>
              </w:rPr>
              <w:t>(</w:t>
            </w:r>
            <w:r w:rsidRPr="006B1028">
              <w:rPr>
                <w:i/>
                <w:sz w:val="24"/>
                <w:szCs w:val="24"/>
              </w:rPr>
              <w:t xml:space="preserve">1 thành phố, 2 thị xã, </w:t>
            </w:r>
          </w:p>
          <w:p w14:paraId="5CCC7D47" w14:textId="77777777" w:rsidR="00780EEB" w:rsidRPr="006B1028" w:rsidRDefault="00780EEB" w:rsidP="00F160B8">
            <w:pPr>
              <w:widowControl w:val="0"/>
              <w:spacing w:before="14" w:after="14"/>
              <w:jc w:val="center"/>
              <w:rPr>
                <w:sz w:val="24"/>
                <w:szCs w:val="24"/>
              </w:rPr>
            </w:pPr>
            <w:r w:rsidRPr="006B1028">
              <w:rPr>
                <w:i/>
                <w:sz w:val="24"/>
                <w:szCs w:val="24"/>
              </w:rPr>
              <w:t>6 huyện</w:t>
            </w:r>
            <w:r w:rsidRPr="006B1028">
              <w:rPr>
                <w:sz w:val="24"/>
                <w:szCs w:val="24"/>
              </w:rPr>
              <w:t>)</w:t>
            </w:r>
          </w:p>
          <w:p w14:paraId="2BEEFCBD" w14:textId="77777777" w:rsidR="00780EEB" w:rsidRPr="006B1028" w:rsidRDefault="00780EEB" w:rsidP="00F160B8">
            <w:pPr>
              <w:widowControl w:val="0"/>
              <w:spacing w:before="14" w:after="14"/>
              <w:jc w:val="center"/>
              <w:rPr>
                <w:sz w:val="24"/>
                <w:szCs w:val="24"/>
              </w:rPr>
            </w:pPr>
            <w:r w:rsidRPr="006B1028">
              <w:rPr>
                <w:sz w:val="24"/>
                <w:szCs w:val="24"/>
              </w:rPr>
              <w:t>Thành phố Tuy Hòa</w:t>
            </w:r>
          </w:p>
          <w:p w14:paraId="0A62A060" w14:textId="77777777" w:rsidR="00780EEB" w:rsidRPr="006B1028" w:rsidRDefault="00780EEB" w:rsidP="00F160B8">
            <w:pPr>
              <w:widowControl w:val="0"/>
              <w:spacing w:before="14" w:after="14"/>
              <w:jc w:val="center"/>
              <w:rPr>
                <w:sz w:val="24"/>
                <w:szCs w:val="24"/>
              </w:rPr>
            </w:pPr>
            <w:r w:rsidRPr="006B1028">
              <w:rPr>
                <w:sz w:val="24"/>
                <w:szCs w:val="24"/>
              </w:rPr>
              <w:t>Huyện Đồng Xuân</w:t>
            </w:r>
          </w:p>
          <w:p w14:paraId="04AF41D2" w14:textId="77777777" w:rsidR="00780EEB" w:rsidRPr="006B1028" w:rsidRDefault="00780EEB" w:rsidP="00F160B8">
            <w:pPr>
              <w:widowControl w:val="0"/>
              <w:spacing w:before="14" w:after="14"/>
              <w:jc w:val="center"/>
              <w:rPr>
                <w:sz w:val="24"/>
                <w:szCs w:val="24"/>
              </w:rPr>
            </w:pPr>
            <w:r w:rsidRPr="006B1028">
              <w:rPr>
                <w:sz w:val="24"/>
                <w:szCs w:val="24"/>
              </w:rPr>
              <w:t>Thị xã Sông Cầu</w:t>
            </w:r>
          </w:p>
          <w:p w14:paraId="527CB894" w14:textId="77777777" w:rsidR="00780EEB" w:rsidRPr="006B1028" w:rsidRDefault="00780EEB" w:rsidP="00F160B8">
            <w:pPr>
              <w:widowControl w:val="0"/>
              <w:spacing w:before="14" w:after="14"/>
              <w:jc w:val="center"/>
              <w:rPr>
                <w:sz w:val="24"/>
                <w:szCs w:val="24"/>
              </w:rPr>
            </w:pPr>
            <w:r w:rsidRPr="006B1028">
              <w:rPr>
                <w:sz w:val="24"/>
                <w:szCs w:val="24"/>
              </w:rPr>
              <w:t>Huyện Tuy An</w:t>
            </w:r>
          </w:p>
          <w:p w14:paraId="15C1F4D0" w14:textId="77777777" w:rsidR="00780EEB" w:rsidRPr="006B1028" w:rsidRDefault="00780EEB" w:rsidP="00F160B8">
            <w:pPr>
              <w:widowControl w:val="0"/>
              <w:spacing w:before="14" w:after="14"/>
              <w:jc w:val="center"/>
              <w:rPr>
                <w:sz w:val="24"/>
                <w:szCs w:val="24"/>
              </w:rPr>
            </w:pPr>
            <w:r w:rsidRPr="006B1028">
              <w:rPr>
                <w:sz w:val="24"/>
                <w:szCs w:val="24"/>
              </w:rPr>
              <w:t>Huyện Sơn Hòa</w:t>
            </w:r>
          </w:p>
          <w:p w14:paraId="4CD98A61" w14:textId="77777777" w:rsidR="00780EEB" w:rsidRPr="006B1028" w:rsidRDefault="00780EEB" w:rsidP="00F160B8">
            <w:pPr>
              <w:widowControl w:val="0"/>
              <w:spacing w:before="14" w:after="14"/>
              <w:jc w:val="center"/>
              <w:rPr>
                <w:sz w:val="24"/>
                <w:szCs w:val="24"/>
              </w:rPr>
            </w:pPr>
            <w:r w:rsidRPr="006B1028">
              <w:rPr>
                <w:sz w:val="24"/>
                <w:szCs w:val="24"/>
              </w:rPr>
              <w:t>Huyện Tây Hòa</w:t>
            </w:r>
          </w:p>
          <w:p w14:paraId="509E9BA1" w14:textId="77777777" w:rsidR="00780EEB" w:rsidRPr="006B1028" w:rsidRDefault="00780EEB" w:rsidP="00F160B8">
            <w:pPr>
              <w:widowControl w:val="0"/>
              <w:spacing w:before="14" w:after="14"/>
              <w:jc w:val="center"/>
              <w:rPr>
                <w:sz w:val="24"/>
                <w:szCs w:val="24"/>
              </w:rPr>
            </w:pPr>
            <w:r w:rsidRPr="006B1028">
              <w:rPr>
                <w:sz w:val="24"/>
                <w:szCs w:val="24"/>
              </w:rPr>
              <w:t>Huyện Sông Hinh</w:t>
            </w:r>
          </w:p>
          <w:p w14:paraId="6FC55B02" w14:textId="77777777" w:rsidR="00780EEB" w:rsidRPr="006B1028" w:rsidRDefault="00780EEB" w:rsidP="00F160B8">
            <w:pPr>
              <w:widowControl w:val="0"/>
              <w:spacing w:before="14" w:after="14"/>
              <w:jc w:val="center"/>
              <w:rPr>
                <w:sz w:val="24"/>
                <w:szCs w:val="24"/>
              </w:rPr>
            </w:pPr>
            <w:r w:rsidRPr="006B1028">
              <w:rPr>
                <w:sz w:val="24"/>
                <w:szCs w:val="24"/>
              </w:rPr>
              <w:t>Huyện Phú Hòa</w:t>
            </w:r>
          </w:p>
          <w:p w14:paraId="01414EAC" w14:textId="77777777" w:rsidR="00780EEB" w:rsidRPr="006B1028" w:rsidRDefault="00780EEB" w:rsidP="00F160B8">
            <w:pPr>
              <w:widowControl w:val="0"/>
              <w:spacing w:before="14" w:after="14"/>
              <w:jc w:val="center"/>
              <w:rPr>
                <w:sz w:val="24"/>
                <w:szCs w:val="24"/>
              </w:rPr>
            </w:pPr>
            <w:r w:rsidRPr="006B1028">
              <w:rPr>
                <w:sz w:val="24"/>
                <w:szCs w:val="24"/>
              </w:rPr>
              <w:t>Thị xã Đông Hòa</w:t>
            </w:r>
          </w:p>
        </w:tc>
        <w:tc>
          <w:tcPr>
            <w:tcW w:w="876" w:type="dxa"/>
            <w:shd w:val="clear" w:color="auto" w:fill="auto"/>
          </w:tcPr>
          <w:p w14:paraId="4173C22C" w14:textId="77777777" w:rsidR="00780EEB" w:rsidRPr="006B1028" w:rsidRDefault="00780EEB" w:rsidP="00F160B8">
            <w:pPr>
              <w:widowControl w:val="0"/>
              <w:spacing w:before="14" w:after="14"/>
              <w:jc w:val="center"/>
              <w:rPr>
                <w:sz w:val="24"/>
                <w:szCs w:val="24"/>
              </w:rPr>
            </w:pPr>
            <w:r w:rsidRPr="006B1028">
              <w:rPr>
                <w:b/>
                <w:bCs/>
                <w:sz w:val="24"/>
                <w:szCs w:val="24"/>
              </w:rPr>
              <w:t>36</w:t>
            </w:r>
          </w:p>
          <w:p w14:paraId="10ECF9D7" w14:textId="77777777" w:rsidR="00780EEB" w:rsidRPr="006B1028" w:rsidRDefault="00780EEB" w:rsidP="00F160B8">
            <w:pPr>
              <w:widowControl w:val="0"/>
              <w:spacing w:before="14" w:after="14"/>
              <w:jc w:val="center"/>
              <w:rPr>
                <w:b/>
                <w:bCs/>
                <w:sz w:val="24"/>
                <w:szCs w:val="24"/>
              </w:rPr>
            </w:pPr>
            <w:r w:rsidRPr="006B1028">
              <w:rPr>
                <w:b/>
                <w:bCs/>
                <w:sz w:val="24"/>
                <w:szCs w:val="24"/>
              </w:rPr>
              <w:t> </w:t>
            </w:r>
          </w:p>
          <w:p w14:paraId="6E39629A" w14:textId="77777777" w:rsidR="00780EEB" w:rsidRPr="006B1028" w:rsidRDefault="00780EEB" w:rsidP="00F160B8">
            <w:pPr>
              <w:widowControl w:val="0"/>
              <w:spacing w:before="14" w:after="14"/>
              <w:jc w:val="center"/>
              <w:rPr>
                <w:sz w:val="24"/>
                <w:szCs w:val="24"/>
              </w:rPr>
            </w:pPr>
          </w:p>
          <w:p w14:paraId="2A88A250" w14:textId="77777777" w:rsidR="00780EEB" w:rsidRPr="006B1028" w:rsidRDefault="00780EEB" w:rsidP="00F160B8">
            <w:pPr>
              <w:widowControl w:val="0"/>
              <w:spacing w:before="14" w:after="14"/>
              <w:jc w:val="center"/>
              <w:rPr>
                <w:sz w:val="24"/>
                <w:szCs w:val="24"/>
              </w:rPr>
            </w:pPr>
            <w:r w:rsidRPr="006B1028">
              <w:rPr>
                <w:sz w:val="24"/>
                <w:szCs w:val="24"/>
              </w:rPr>
              <w:t>36</w:t>
            </w:r>
          </w:p>
          <w:p w14:paraId="56C78DFC" w14:textId="77777777" w:rsidR="00780EEB" w:rsidRPr="006B1028" w:rsidRDefault="00780EEB" w:rsidP="00F160B8">
            <w:pPr>
              <w:widowControl w:val="0"/>
              <w:spacing w:before="14" w:after="14"/>
              <w:jc w:val="center"/>
              <w:rPr>
                <w:sz w:val="24"/>
                <w:szCs w:val="24"/>
              </w:rPr>
            </w:pPr>
            <w:r w:rsidRPr="006B1028">
              <w:rPr>
                <w:sz w:val="24"/>
                <w:szCs w:val="24"/>
              </w:rPr>
              <w:t>36</w:t>
            </w:r>
          </w:p>
          <w:p w14:paraId="409EDBDB" w14:textId="77777777" w:rsidR="00780EEB" w:rsidRPr="006B1028" w:rsidRDefault="00780EEB" w:rsidP="00F160B8">
            <w:pPr>
              <w:widowControl w:val="0"/>
              <w:spacing w:before="14" w:after="14"/>
              <w:jc w:val="center"/>
              <w:rPr>
                <w:sz w:val="24"/>
                <w:szCs w:val="24"/>
              </w:rPr>
            </w:pPr>
            <w:r w:rsidRPr="006B1028">
              <w:rPr>
                <w:sz w:val="24"/>
                <w:szCs w:val="24"/>
              </w:rPr>
              <w:t>36</w:t>
            </w:r>
          </w:p>
          <w:p w14:paraId="29653C33" w14:textId="77777777" w:rsidR="00780EEB" w:rsidRPr="006B1028" w:rsidRDefault="00780EEB" w:rsidP="00F160B8">
            <w:pPr>
              <w:widowControl w:val="0"/>
              <w:spacing w:before="14" w:after="14"/>
              <w:jc w:val="center"/>
              <w:rPr>
                <w:sz w:val="24"/>
                <w:szCs w:val="24"/>
              </w:rPr>
            </w:pPr>
            <w:r w:rsidRPr="006B1028">
              <w:rPr>
                <w:sz w:val="24"/>
                <w:szCs w:val="24"/>
              </w:rPr>
              <w:t>36</w:t>
            </w:r>
          </w:p>
          <w:p w14:paraId="2BC329A0" w14:textId="77777777" w:rsidR="00780EEB" w:rsidRPr="006B1028" w:rsidRDefault="00780EEB" w:rsidP="00F160B8">
            <w:pPr>
              <w:widowControl w:val="0"/>
              <w:spacing w:before="14" w:after="14"/>
              <w:jc w:val="center"/>
              <w:rPr>
                <w:sz w:val="24"/>
                <w:szCs w:val="24"/>
              </w:rPr>
            </w:pPr>
            <w:r w:rsidRPr="006B1028">
              <w:rPr>
                <w:sz w:val="24"/>
                <w:szCs w:val="24"/>
              </w:rPr>
              <w:t>36</w:t>
            </w:r>
          </w:p>
          <w:p w14:paraId="7920A255" w14:textId="77777777" w:rsidR="00780EEB" w:rsidRPr="006B1028" w:rsidRDefault="00780EEB" w:rsidP="00F160B8">
            <w:pPr>
              <w:widowControl w:val="0"/>
              <w:spacing w:before="14" w:after="14"/>
              <w:jc w:val="center"/>
              <w:rPr>
                <w:sz w:val="24"/>
                <w:szCs w:val="24"/>
              </w:rPr>
            </w:pPr>
            <w:r w:rsidRPr="006B1028">
              <w:rPr>
                <w:sz w:val="24"/>
                <w:szCs w:val="24"/>
              </w:rPr>
              <w:t>36</w:t>
            </w:r>
          </w:p>
          <w:p w14:paraId="74009475" w14:textId="77777777" w:rsidR="00780EEB" w:rsidRPr="006B1028" w:rsidRDefault="00780EEB" w:rsidP="00F160B8">
            <w:pPr>
              <w:widowControl w:val="0"/>
              <w:spacing w:before="14" w:after="14"/>
              <w:jc w:val="center"/>
              <w:rPr>
                <w:sz w:val="24"/>
                <w:szCs w:val="24"/>
              </w:rPr>
            </w:pPr>
            <w:r w:rsidRPr="006B1028">
              <w:rPr>
                <w:sz w:val="24"/>
                <w:szCs w:val="24"/>
              </w:rPr>
              <w:t>36</w:t>
            </w:r>
          </w:p>
          <w:p w14:paraId="554C36D4" w14:textId="77777777" w:rsidR="00780EEB" w:rsidRPr="006B1028" w:rsidRDefault="00780EEB" w:rsidP="00F160B8">
            <w:pPr>
              <w:widowControl w:val="0"/>
              <w:spacing w:before="14" w:after="14"/>
              <w:jc w:val="center"/>
              <w:rPr>
                <w:sz w:val="24"/>
                <w:szCs w:val="24"/>
              </w:rPr>
            </w:pPr>
            <w:r w:rsidRPr="006B1028">
              <w:rPr>
                <w:sz w:val="24"/>
                <w:szCs w:val="24"/>
              </w:rPr>
              <w:t>36</w:t>
            </w:r>
          </w:p>
          <w:p w14:paraId="67E03343" w14:textId="77777777" w:rsidR="00780EEB" w:rsidRPr="006B1028" w:rsidRDefault="00780EEB" w:rsidP="00F160B8">
            <w:pPr>
              <w:widowControl w:val="0"/>
              <w:spacing w:before="14" w:after="14"/>
              <w:jc w:val="center"/>
              <w:rPr>
                <w:sz w:val="24"/>
                <w:szCs w:val="24"/>
              </w:rPr>
            </w:pPr>
            <w:r w:rsidRPr="006B1028">
              <w:rPr>
                <w:sz w:val="24"/>
                <w:szCs w:val="24"/>
              </w:rPr>
              <w:t>36</w:t>
            </w:r>
          </w:p>
        </w:tc>
        <w:tc>
          <w:tcPr>
            <w:tcW w:w="745" w:type="dxa"/>
            <w:shd w:val="clear" w:color="auto" w:fill="auto"/>
          </w:tcPr>
          <w:p w14:paraId="1F1B7FC9" w14:textId="77777777" w:rsidR="00780EEB" w:rsidRPr="006B1028" w:rsidRDefault="00780EEB" w:rsidP="00F160B8">
            <w:pPr>
              <w:widowControl w:val="0"/>
              <w:spacing w:before="14" w:after="14"/>
              <w:jc w:val="center"/>
              <w:rPr>
                <w:sz w:val="24"/>
                <w:szCs w:val="24"/>
              </w:rPr>
            </w:pPr>
            <w:r w:rsidRPr="006B1028">
              <w:rPr>
                <w:sz w:val="24"/>
                <w:szCs w:val="24"/>
              </w:rPr>
              <w:t> </w:t>
            </w:r>
          </w:p>
          <w:p w14:paraId="7D0211D1" w14:textId="77777777" w:rsidR="00780EEB" w:rsidRPr="006B1028" w:rsidRDefault="00780EEB" w:rsidP="00F160B8">
            <w:pPr>
              <w:widowControl w:val="0"/>
              <w:spacing w:before="14" w:after="14"/>
              <w:jc w:val="center"/>
              <w:rPr>
                <w:sz w:val="24"/>
                <w:szCs w:val="24"/>
              </w:rPr>
            </w:pPr>
          </w:p>
          <w:p w14:paraId="537269EC" w14:textId="77777777" w:rsidR="00780EEB" w:rsidRPr="006B1028" w:rsidRDefault="00780EEB" w:rsidP="00F160B8">
            <w:pPr>
              <w:widowControl w:val="0"/>
              <w:spacing w:before="14" w:after="14"/>
              <w:jc w:val="center"/>
              <w:rPr>
                <w:sz w:val="24"/>
                <w:szCs w:val="24"/>
              </w:rPr>
            </w:pPr>
            <w:r w:rsidRPr="006B1028">
              <w:rPr>
                <w:sz w:val="24"/>
                <w:szCs w:val="24"/>
              </w:rPr>
              <w:t> </w:t>
            </w:r>
          </w:p>
          <w:p w14:paraId="67566B42" w14:textId="77777777" w:rsidR="00780EEB" w:rsidRPr="006B1028" w:rsidRDefault="00780EEB" w:rsidP="00F160B8">
            <w:pPr>
              <w:widowControl w:val="0"/>
              <w:spacing w:before="14" w:after="14"/>
              <w:jc w:val="center"/>
              <w:rPr>
                <w:sz w:val="24"/>
                <w:szCs w:val="24"/>
              </w:rPr>
            </w:pPr>
            <w:r w:rsidRPr="006B1028">
              <w:rPr>
                <w:sz w:val="24"/>
                <w:szCs w:val="24"/>
              </w:rPr>
              <w:t>A</w:t>
            </w:r>
          </w:p>
          <w:p w14:paraId="795DABB9" w14:textId="77777777" w:rsidR="00780EEB" w:rsidRPr="006B1028" w:rsidRDefault="00780EEB" w:rsidP="00F160B8">
            <w:pPr>
              <w:widowControl w:val="0"/>
              <w:spacing w:before="14" w:after="14"/>
              <w:jc w:val="center"/>
              <w:rPr>
                <w:sz w:val="24"/>
                <w:szCs w:val="24"/>
              </w:rPr>
            </w:pPr>
            <w:r w:rsidRPr="006B1028">
              <w:rPr>
                <w:sz w:val="24"/>
                <w:szCs w:val="24"/>
              </w:rPr>
              <w:t>B</w:t>
            </w:r>
          </w:p>
          <w:p w14:paraId="1991D5DD" w14:textId="77777777" w:rsidR="00780EEB" w:rsidRPr="006B1028" w:rsidRDefault="00780EEB" w:rsidP="00F160B8">
            <w:pPr>
              <w:widowControl w:val="0"/>
              <w:spacing w:before="14" w:after="14"/>
              <w:jc w:val="center"/>
              <w:rPr>
                <w:sz w:val="24"/>
                <w:szCs w:val="24"/>
              </w:rPr>
            </w:pPr>
            <w:r w:rsidRPr="006B1028">
              <w:rPr>
                <w:sz w:val="24"/>
                <w:szCs w:val="24"/>
              </w:rPr>
              <w:t>C</w:t>
            </w:r>
          </w:p>
          <w:p w14:paraId="0AC64A4B" w14:textId="77777777" w:rsidR="00780EEB" w:rsidRPr="006B1028" w:rsidRDefault="00780EEB" w:rsidP="00F160B8">
            <w:pPr>
              <w:widowControl w:val="0"/>
              <w:spacing w:before="14" w:after="14"/>
              <w:jc w:val="center"/>
              <w:rPr>
                <w:sz w:val="24"/>
                <w:szCs w:val="24"/>
              </w:rPr>
            </w:pPr>
            <w:r w:rsidRPr="006B1028">
              <w:rPr>
                <w:sz w:val="24"/>
                <w:szCs w:val="24"/>
              </w:rPr>
              <w:t>D</w:t>
            </w:r>
          </w:p>
          <w:p w14:paraId="741CCBE7" w14:textId="77777777" w:rsidR="00780EEB" w:rsidRPr="006B1028" w:rsidRDefault="00780EEB" w:rsidP="00F160B8">
            <w:pPr>
              <w:widowControl w:val="0"/>
              <w:spacing w:before="14" w:after="14"/>
              <w:jc w:val="center"/>
              <w:rPr>
                <w:sz w:val="24"/>
                <w:szCs w:val="24"/>
              </w:rPr>
            </w:pPr>
            <w:r w:rsidRPr="006B1028">
              <w:rPr>
                <w:sz w:val="24"/>
                <w:szCs w:val="24"/>
              </w:rPr>
              <w:t>E</w:t>
            </w:r>
          </w:p>
          <w:p w14:paraId="0FC740A7" w14:textId="77777777" w:rsidR="00780EEB" w:rsidRPr="006B1028" w:rsidRDefault="00780EEB" w:rsidP="00F160B8">
            <w:pPr>
              <w:widowControl w:val="0"/>
              <w:spacing w:before="14" w:after="14"/>
              <w:jc w:val="center"/>
              <w:rPr>
                <w:sz w:val="24"/>
                <w:szCs w:val="24"/>
              </w:rPr>
            </w:pPr>
            <w:r w:rsidRPr="006B1028">
              <w:rPr>
                <w:sz w:val="24"/>
                <w:szCs w:val="24"/>
              </w:rPr>
              <w:t>F</w:t>
            </w:r>
          </w:p>
          <w:p w14:paraId="6A07F126" w14:textId="77777777" w:rsidR="00780EEB" w:rsidRPr="006B1028" w:rsidRDefault="00780EEB" w:rsidP="00F160B8">
            <w:pPr>
              <w:widowControl w:val="0"/>
              <w:spacing w:before="14" w:after="14"/>
              <w:jc w:val="center"/>
              <w:rPr>
                <w:sz w:val="24"/>
                <w:szCs w:val="24"/>
              </w:rPr>
            </w:pPr>
            <w:r w:rsidRPr="006B1028">
              <w:rPr>
                <w:sz w:val="24"/>
                <w:szCs w:val="24"/>
              </w:rPr>
              <w:t>G</w:t>
            </w:r>
          </w:p>
          <w:p w14:paraId="4DBB3EA2" w14:textId="77777777" w:rsidR="00780EEB" w:rsidRPr="006B1028" w:rsidRDefault="00780EEB" w:rsidP="00F160B8">
            <w:pPr>
              <w:widowControl w:val="0"/>
              <w:spacing w:before="14" w:after="14"/>
              <w:jc w:val="center"/>
              <w:rPr>
                <w:sz w:val="24"/>
                <w:szCs w:val="24"/>
              </w:rPr>
            </w:pPr>
            <w:r w:rsidRPr="006B1028">
              <w:rPr>
                <w:sz w:val="24"/>
                <w:szCs w:val="24"/>
              </w:rPr>
              <w:t>H</w:t>
            </w:r>
          </w:p>
          <w:p w14:paraId="235EA20C" w14:textId="77777777" w:rsidR="00780EEB" w:rsidRPr="006B1028" w:rsidRDefault="00780EEB" w:rsidP="00F160B8">
            <w:pPr>
              <w:widowControl w:val="0"/>
              <w:spacing w:before="14" w:after="14"/>
              <w:jc w:val="center"/>
              <w:rPr>
                <w:sz w:val="24"/>
                <w:szCs w:val="24"/>
              </w:rPr>
            </w:pPr>
            <w:r w:rsidRPr="006B1028">
              <w:rPr>
                <w:sz w:val="24"/>
                <w:szCs w:val="24"/>
              </w:rPr>
              <w:t>I</w:t>
            </w:r>
          </w:p>
        </w:tc>
      </w:tr>
      <w:tr w:rsidR="00780EEB" w:rsidRPr="006B1028" w14:paraId="4690F146" w14:textId="77777777" w:rsidTr="00F160B8">
        <w:trPr>
          <w:cantSplit/>
        </w:trPr>
        <w:tc>
          <w:tcPr>
            <w:tcW w:w="3068" w:type="dxa"/>
            <w:shd w:val="clear" w:color="auto" w:fill="auto"/>
          </w:tcPr>
          <w:p w14:paraId="1A3775A1" w14:textId="77777777" w:rsidR="00780EEB" w:rsidRPr="006B1028" w:rsidRDefault="00780EEB" w:rsidP="00F160B8">
            <w:pPr>
              <w:widowControl w:val="0"/>
              <w:spacing w:before="40" w:after="40" w:line="310" w:lineRule="exact"/>
              <w:jc w:val="center"/>
              <w:rPr>
                <w:sz w:val="24"/>
                <w:szCs w:val="24"/>
              </w:rPr>
            </w:pPr>
            <w:r w:rsidRPr="006B1028">
              <w:rPr>
                <w:b/>
                <w:bCs/>
                <w:sz w:val="24"/>
                <w:szCs w:val="24"/>
              </w:rPr>
              <w:lastRenderedPageBreak/>
              <w:t>Tỉnh Khánh Hòa</w:t>
            </w:r>
          </w:p>
          <w:p w14:paraId="5CA8587C" w14:textId="77777777" w:rsidR="00780EEB" w:rsidRPr="006B1028" w:rsidRDefault="00780EEB" w:rsidP="00F160B8">
            <w:pPr>
              <w:widowControl w:val="0"/>
              <w:spacing w:before="40" w:after="40" w:line="310" w:lineRule="exact"/>
              <w:jc w:val="center"/>
              <w:rPr>
                <w:sz w:val="24"/>
                <w:szCs w:val="24"/>
              </w:rPr>
            </w:pPr>
            <w:r w:rsidRPr="006B1028">
              <w:rPr>
                <w:sz w:val="24"/>
                <w:szCs w:val="24"/>
              </w:rPr>
              <w:t xml:space="preserve">(2 thành phố, 1 thị xã, </w:t>
            </w:r>
          </w:p>
          <w:p w14:paraId="41577ED3" w14:textId="77777777" w:rsidR="00780EEB" w:rsidRPr="006B1028" w:rsidRDefault="00780EEB" w:rsidP="00F160B8">
            <w:pPr>
              <w:widowControl w:val="0"/>
              <w:spacing w:before="40" w:after="40" w:line="310" w:lineRule="exact"/>
              <w:jc w:val="center"/>
              <w:rPr>
                <w:sz w:val="24"/>
                <w:szCs w:val="24"/>
              </w:rPr>
            </w:pPr>
            <w:r w:rsidRPr="006B1028">
              <w:rPr>
                <w:sz w:val="24"/>
                <w:szCs w:val="24"/>
              </w:rPr>
              <w:t>6</w:t>
            </w:r>
            <w:r w:rsidRPr="006B1028">
              <w:rPr>
                <w:i/>
                <w:sz w:val="24"/>
                <w:szCs w:val="24"/>
              </w:rPr>
              <w:t xml:space="preserve"> </w:t>
            </w:r>
            <w:r w:rsidRPr="006B1028">
              <w:rPr>
                <w:sz w:val="24"/>
                <w:szCs w:val="24"/>
              </w:rPr>
              <w:t>huyện)</w:t>
            </w:r>
          </w:p>
          <w:p w14:paraId="54A94ADB" w14:textId="77777777" w:rsidR="00780EEB" w:rsidRPr="006B1028" w:rsidRDefault="00780EEB" w:rsidP="00F160B8">
            <w:pPr>
              <w:widowControl w:val="0"/>
              <w:spacing w:before="40" w:after="40" w:line="310" w:lineRule="exact"/>
              <w:jc w:val="center"/>
              <w:rPr>
                <w:sz w:val="24"/>
                <w:szCs w:val="24"/>
              </w:rPr>
            </w:pPr>
            <w:r w:rsidRPr="006B1028">
              <w:rPr>
                <w:sz w:val="24"/>
                <w:szCs w:val="24"/>
              </w:rPr>
              <w:t>Thành phố Nha Trang</w:t>
            </w:r>
          </w:p>
          <w:p w14:paraId="7DA9841A" w14:textId="77777777" w:rsidR="00780EEB" w:rsidRPr="006B1028" w:rsidRDefault="00780EEB" w:rsidP="00F160B8">
            <w:pPr>
              <w:widowControl w:val="0"/>
              <w:spacing w:before="40" w:after="40" w:line="310" w:lineRule="exact"/>
              <w:jc w:val="center"/>
              <w:rPr>
                <w:sz w:val="24"/>
                <w:szCs w:val="24"/>
              </w:rPr>
            </w:pPr>
            <w:r w:rsidRPr="006B1028">
              <w:rPr>
                <w:sz w:val="24"/>
                <w:szCs w:val="24"/>
              </w:rPr>
              <w:t xml:space="preserve">Thành phố Cam Ranh </w:t>
            </w:r>
          </w:p>
          <w:p w14:paraId="6B3DE3C3" w14:textId="77777777" w:rsidR="00780EEB" w:rsidRPr="006B1028" w:rsidRDefault="00780EEB" w:rsidP="00F160B8">
            <w:pPr>
              <w:widowControl w:val="0"/>
              <w:spacing w:before="40" w:after="40" w:line="310" w:lineRule="exact"/>
              <w:jc w:val="center"/>
              <w:rPr>
                <w:sz w:val="24"/>
                <w:szCs w:val="24"/>
              </w:rPr>
            </w:pPr>
            <w:r w:rsidRPr="006B1028">
              <w:rPr>
                <w:sz w:val="24"/>
                <w:szCs w:val="24"/>
              </w:rPr>
              <w:t>Huyện Vạn Ninh</w:t>
            </w:r>
          </w:p>
          <w:p w14:paraId="405795AB" w14:textId="77777777" w:rsidR="00780EEB" w:rsidRPr="006B1028" w:rsidRDefault="00780EEB" w:rsidP="00F160B8">
            <w:pPr>
              <w:widowControl w:val="0"/>
              <w:spacing w:before="40" w:after="40" w:line="310" w:lineRule="exact"/>
              <w:jc w:val="center"/>
              <w:rPr>
                <w:sz w:val="24"/>
                <w:szCs w:val="24"/>
              </w:rPr>
            </w:pPr>
            <w:r w:rsidRPr="006B1028">
              <w:rPr>
                <w:sz w:val="24"/>
                <w:szCs w:val="24"/>
              </w:rPr>
              <w:t xml:space="preserve">Thị xã Ninh Hòa </w:t>
            </w:r>
          </w:p>
          <w:p w14:paraId="7B159543" w14:textId="77777777" w:rsidR="00780EEB" w:rsidRPr="006B1028" w:rsidRDefault="00780EEB" w:rsidP="00F160B8">
            <w:pPr>
              <w:widowControl w:val="0"/>
              <w:spacing w:before="40" w:after="40" w:line="310" w:lineRule="exact"/>
              <w:jc w:val="center"/>
              <w:rPr>
                <w:sz w:val="24"/>
                <w:szCs w:val="24"/>
              </w:rPr>
            </w:pPr>
            <w:r w:rsidRPr="006B1028">
              <w:rPr>
                <w:sz w:val="24"/>
                <w:szCs w:val="24"/>
              </w:rPr>
              <w:t>Huyện Diên Khánh</w:t>
            </w:r>
          </w:p>
          <w:p w14:paraId="060C2ADF" w14:textId="77777777" w:rsidR="00780EEB" w:rsidRPr="006B1028" w:rsidRDefault="00780EEB" w:rsidP="00F160B8">
            <w:pPr>
              <w:widowControl w:val="0"/>
              <w:spacing w:before="40" w:after="40" w:line="310" w:lineRule="exact"/>
              <w:jc w:val="center"/>
              <w:rPr>
                <w:sz w:val="24"/>
                <w:szCs w:val="24"/>
              </w:rPr>
            </w:pPr>
            <w:r w:rsidRPr="006B1028">
              <w:rPr>
                <w:sz w:val="24"/>
                <w:szCs w:val="24"/>
              </w:rPr>
              <w:t>Huyện Khánh Vĩnh</w:t>
            </w:r>
          </w:p>
          <w:p w14:paraId="1BD5667C" w14:textId="77777777" w:rsidR="00780EEB" w:rsidRPr="006B1028" w:rsidRDefault="00780EEB" w:rsidP="00F160B8">
            <w:pPr>
              <w:widowControl w:val="0"/>
              <w:spacing w:before="40" w:after="40" w:line="310" w:lineRule="exact"/>
              <w:jc w:val="center"/>
              <w:rPr>
                <w:sz w:val="24"/>
                <w:szCs w:val="24"/>
              </w:rPr>
            </w:pPr>
            <w:r w:rsidRPr="006B1028">
              <w:rPr>
                <w:sz w:val="24"/>
                <w:szCs w:val="24"/>
              </w:rPr>
              <w:t>Huyện Khánh Sơn</w:t>
            </w:r>
          </w:p>
          <w:p w14:paraId="64C962BC" w14:textId="77777777" w:rsidR="00780EEB" w:rsidRPr="006B1028" w:rsidRDefault="00780EEB" w:rsidP="00F160B8">
            <w:pPr>
              <w:widowControl w:val="0"/>
              <w:spacing w:before="40" w:after="40" w:line="310" w:lineRule="exact"/>
              <w:jc w:val="center"/>
              <w:rPr>
                <w:sz w:val="24"/>
                <w:szCs w:val="24"/>
              </w:rPr>
            </w:pPr>
            <w:r w:rsidRPr="006B1028">
              <w:rPr>
                <w:sz w:val="24"/>
                <w:szCs w:val="24"/>
              </w:rPr>
              <w:t>Huyện Trường Sa</w:t>
            </w:r>
          </w:p>
          <w:p w14:paraId="1CDDAF46" w14:textId="77777777" w:rsidR="00780EEB" w:rsidRPr="006B1028" w:rsidRDefault="00780EEB" w:rsidP="00F160B8">
            <w:pPr>
              <w:widowControl w:val="0"/>
              <w:spacing w:before="40" w:after="40" w:line="310" w:lineRule="exact"/>
              <w:jc w:val="center"/>
              <w:rPr>
                <w:sz w:val="24"/>
                <w:szCs w:val="24"/>
              </w:rPr>
            </w:pPr>
            <w:r w:rsidRPr="006B1028">
              <w:rPr>
                <w:sz w:val="24"/>
                <w:szCs w:val="24"/>
              </w:rPr>
              <w:t>Huyện Cam Lâm</w:t>
            </w:r>
          </w:p>
        </w:tc>
        <w:tc>
          <w:tcPr>
            <w:tcW w:w="730" w:type="dxa"/>
            <w:shd w:val="clear" w:color="auto" w:fill="auto"/>
          </w:tcPr>
          <w:p w14:paraId="7F99D642" w14:textId="77777777" w:rsidR="00780EEB" w:rsidRPr="006B1028" w:rsidRDefault="00780EEB" w:rsidP="00F160B8">
            <w:pPr>
              <w:widowControl w:val="0"/>
              <w:spacing w:before="40" w:after="40" w:line="310" w:lineRule="exact"/>
              <w:jc w:val="center"/>
              <w:rPr>
                <w:sz w:val="24"/>
                <w:szCs w:val="24"/>
              </w:rPr>
            </w:pPr>
            <w:r w:rsidRPr="006B1028">
              <w:rPr>
                <w:b/>
                <w:bCs/>
                <w:sz w:val="24"/>
                <w:szCs w:val="24"/>
              </w:rPr>
              <w:t>37</w:t>
            </w:r>
          </w:p>
          <w:p w14:paraId="4BBDAD45" w14:textId="77777777" w:rsidR="00780EEB" w:rsidRPr="006B1028" w:rsidRDefault="00780EEB" w:rsidP="00F160B8">
            <w:pPr>
              <w:widowControl w:val="0"/>
              <w:spacing w:before="40" w:after="40" w:line="310" w:lineRule="exact"/>
              <w:jc w:val="center"/>
              <w:rPr>
                <w:sz w:val="24"/>
                <w:szCs w:val="24"/>
              </w:rPr>
            </w:pPr>
            <w:r w:rsidRPr="006B1028">
              <w:rPr>
                <w:b/>
                <w:bCs/>
                <w:sz w:val="24"/>
                <w:szCs w:val="24"/>
              </w:rPr>
              <w:t> </w:t>
            </w:r>
          </w:p>
          <w:p w14:paraId="46ACFD51" w14:textId="77777777" w:rsidR="00780EEB" w:rsidRPr="006B1028" w:rsidRDefault="00780EEB" w:rsidP="00F160B8">
            <w:pPr>
              <w:widowControl w:val="0"/>
              <w:spacing w:before="40" w:after="40" w:line="310" w:lineRule="exact"/>
              <w:jc w:val="center"/>
              <w:rPr>
                <w:sz w:val="24"/>
                <w:szCs w:val="24"/>
              </w:rPr>
            </w:pPr>
          </w:p>
          <w:p w14:paraId="757EF0AD" w14:textId="77777777" w:rsidR="00780EEB" w:rsidRPr="006B1028" w:rsidRDefault="00780EEB" w:rsidP="00F160B8">
            <w:pPr>
              <w:widowControl w:val="0"/>
              <w:spacing w:before="40" w:after="40" w:line="310" w:lineRule="exact"/>
              <w:jc w:val="center"/>
              <w:rPr>
                <w:sz w:val="24"/>
                <w:szCs w:val="24"/>
              </w:rPr>
            </w:pPr>
            <w:r w:rsidRPr="006B1028">
              <w:rPr>
                <w:sz w:val="24"/>
                <w:szCs w:val="24"/>
              </w:rPr>
              <w:t>37</w:t>
            </w:r>
          </w:p>
          <w:p w14:paraId="21E41E67" w14:textId="77777777" w:rsidR="00780EEB" w:rsidRPr="006B1028" w:rsidRDefault="00780EEB" w:rsidP="00F160B8">
            <w:pPr>
              <w:widowControl w:val="0"/>
              <w:spacing w:before="40" w:after="40" w:line="310" w:lineRule="exact"/>
              <w:jc w:val="center"/>
              <w:rPr>
                <w:sz w:val="24"/>
                <w:szCs w:val="24"/>
              </w:rPr>
            </w:pPr>
            <w:r w:rsidRPr="006B1028">
              <w:rPr>
                <w:sz w:val="24"/>
                <w:szCs w:val="24"/>
              </w:rPr>
              <w:t>37</w:t>
            </w:r>
          </w:p>
          <w:p w14:paraId="476F0B24" w14:textId="77777777" w:rsidR="00780EEB" w:rsidRPr="006B1028" w:rsidRDefault="00780EEB" w:rsidP="00F160B8">
            <w:pPr>
              <w:widowControl w:val="0"/>
              <w:spacing w:before="40" w:after="40" w:line="310" w:lineRule="exact"/>
              <w:jc w:val="center"/>
              <w:rPr>
                <w:sz w:val="24"/>
                <w:szCs w:val="24"/>
              </w:rPr>
            </w:pPr>
            <w:r w:rsidRPr="006B1028">
              <w:rPr>
                <w:sz w:val="24"/>
                <w:szCs w:val="24"/>
              </w:rPr>
              <w:t>37</w:t>
            </w:r>
          </w:p>
          <w:p w14:paraId="0A0B46FD" w14:textId="77777777" w:rsidR="00780EEB" w:rsidRPr="006B1028" w:rsidRDefault="00780EEB" w:rsidP="00F160B8">
            <w:pPr>
              <w:widowControl w:val="0"/>
              <w:spacing w:before="40" w:after="40" w:line="310" w:lineRule="exact"/>
              <w:jc w:val="center"/>
              <w:rPr>
                <w:sz w:val="24"/>
                <w:szCs w:val="24"/>
              </w:rPr>
            </w:pPr>
            <w:r w:rsidRPr="006B1028">
              <w:rPr>
                <w:sz w:val="24"/>
                <w:szCs w:val="24"/>
              </w:rPr>
              <w:t>37</w:t>
            </w:r>
          </w:p>
          <w:p w14:paraId="6DAF0264" w14:textId="77777777" w:rsidR="00780EEB" w:rsidRPr="006B1028" w:rsidRDefault="00780EEB" w:rsidP="00F160B8">
            <w:pPr>
              <w:widowControl w:val="0"/>
              <w:spacing w:before="40" w:after="40" w:line="310" w:lineRule="exact"/>
              <w:jc w:val="center"/>
              <w:rPr>
                <w:sz w:val="24"/>
                <w:szCs w:val="24"/>
              </w:rPr>
            </w:pPr>
            <w:r w:rsidRPr="006B1028">
              <w:rPr>
                <w:sz w:val="24"/>
                <w:szCs w:val="24"/>
              </w:rPr>
              <w:t>37</w:t>
            </w:r>
          </w:p>
          <w:p w14:paraId="6DFBB627" w14:textId="77777777" w:rsidR="00780EEB" w:rsidRPr="006B1028" w:rsidRDefault="00780EEB" w:rsidP="00F160B8">
            <w:pPr>
              <w:widowControl w:val="0"/>
              <w:spacing w:before="40" w:after="40" w:line="310" w:lineRule="exact"/>
              <w:jc w:val="center"/>
              <w:rPr>
                <w:sz w:val="24"/>
                <w:szCs w:val="24"/>
              </w:rPr>
            </w:pPr>
            <w:r w:rsidRPr="006B1028">
              <w:rPr>
                <w:sz w:val="24"/>
                <w:szCs w:val="24"/>
              </w:rPr>
              <w:t>37</w:t>
            </w:r>
          </w:p>
          <w:p w14:paraId="6C87F1DF" w14:textId="77777777" w:rsidR="00780EEB" w:rsidRPr="006B1028" w:rsidRDefault="00780EEB" w:rsidP="00F160B8">
            <w:pPr>
              <w:widowControl w:val="0"/>
              <w:spacing w:before="40" w:after="40" w:line="310" w:lineRule="exact"/>
              <w:jc w:val="center"/>
              <w:rPr>
                <w:sz w:val="24"/>
                <w:szCs w:val="24"/>
              </w:rPr>
            </w:pPr>
            <w:r w:rsidRPr="006B1028">
              <w:rPr>
                <w:sz w:val="24"/>
                <w:szCs w:val="24"/>
              </w:rPr>
              <w:t>37</w:t>
            </w:r>
          </w:p>
          <w:p w14:paraId="3656F405" w14:textId="77777777" w:rsidR="00780EEB" w:rsidRPr="006B1028" w:rsidRDefault="00780EEB" w:rsidP="00F160B8">
            <w:pPr>
              <w:widowControl w:val="0"/>
              <w:spacing w:before="40" w:after="40" w:line="310" w:lineRule="exact"/>
              <w:jc w:val="center"/>
              <w:rPr>
                <w:sz w:val="24"/>
                <w:szCs w:val="24"/>
              </w:rPr>
            </w:pPr>
            <w:r w:rsidRPr="006B1028">
              <w:rPr>
                <w:sz w:val="24"/>
                <w:szCs w:val="24"/>
              </w:rPr>
              <w:t>37</w:t>
            </w:r>
          </w:p>
          <w:p w14:paraId="40DC2EF8" w14:textId="77777777" w:rsidR="00780EEB" w:rsidRPr="006B1028" w:rsidRDefault="00780EEB" w:rsidP="00F160B8">
            <w:pPr>
              <w:widowControl w:val="0"/>
              <w:spacing w:before="40" w:after="40" w:line="310" w:lineRule="exact"/>
              <w:jc w:val="center"/>
              <w:rPr>
                <w:sz w:val="24"/>
                <w:szCs w:val="24"/>
              </w:rPr>
            </w:pPr>
            <w:r w:rsidRPr="006B1028">
              <w:rPr>
                <w:sz w:val="24"/>
                <w:szCs w:val="24"/>
              </w:rPr>
              <w:t>37</w:t>
            </w:r>
          </w:p>
        </w:tc>
        <w:tc>
          <w:tcPr>
            <w:tcW w:w="730" w:type="dxa"/>
            <w:shd w:val="clear" w:color="auto" w:fill="auto"/>
          </w:tcPr>
          <w:p w14:paraId="5A02C10D" w14:textId="77777777" w:rsidR="00780EEB" w:rsidRPr="006B1028" w:rsidRDefault="00780EEB" w:rsidP="00F160B8">
            <w:pPr>
              <w:widowControl w:val="0"/>
              <w:spacing w:before="40" w:after="40" w:line="310" w:lineRule="exact"/>
              <w:jc w:val="center"/>
              <w:rPr>
                <w:sz w:val="24"/>
                <w:szCs w:val="24"/>
              </w:rPr>
            </w:pPr>
            <w:r w:rsidRPr="006B1028">
              <w:rPr>
                <w:sz w:val="24"/>
                <w:szCs w:val="24"/>
              </w:rPr>
              <w:t> </w:t>
            </w:r>
          </w:p>
          <w:p w14:paraId="36B4EB36" w14:textId="77777777" w:rsidR="00780EEB" w:rsidRPr="006B1028" w:rsidRDefault="00780EEB" w:rsidP="00F160B8">
            <w:pPr>
              <w:widowControl w:val="0"/>
              <w:spacing w:before="40" w:after="40" w:line="310" w:lineRule="exact"/>
              <w:jc w:val="center"/>
              <w:rPr>
                <w:sz w:val="24"/>
                <w:szCs w:val="24"/>
              </w:rPr>
            </w:pPr>
            <w:r w:rsidRPr="006B1028">
              <w:rPr>
                <w:sz w:val="24"/>
                <w:szCs w:val="24"/>
              </w:rPr>
              <w:t> </w:t>
            </w:r>
          </w:p>
          <w:p w14:paraId="55B04823" w14:textId="77777777" w:rsidR="00780EEB" w:rsidRPr="006B1028" w:rsidRDefault="00780EEB" w:rsidP="00F160B8">
            <w:pPr>
              <w:widowControl w:val="0"/>
              <w:spacing w:before="40" w:after="40" w:line="310" w:lineRule="exact"/>
              <w:jc w:val="center"/>
              <w:rPr>
                <w:sz w:val="24"/>
                <w:szCs w:val="24"/>
              </w:rPr>
            </w:pPr>
          </w:p>
          <w:p w14:paraId="66CC5887" w14:textId="77777777" w:rsidR="00780EEB" w:rsidRPr="006B1028" w:rsidRDefault="00780EEB" w:rsidP="00F160B8">
            <w:pPr>
              <w:widowControl w:val="0"/>
              <w:spacing w:before="40" w:after="40" w:line="310" w:lineRule="exact"/>
              <w:jc w:val="center"/>
              <w:rPr>
                <w:sz w:val="24"/>
                <w:szCs w:val="24"/>
              </w:rPr>
            </w:pPr>
            <w:r w:rsidRPr="006B1028">
              <w:rPr>
                <w:sz w:val="24"/>
                <w:szCs w:val="24"/>
              </w:rPr>
              <w:t>A</w:t>
            </w:r>
          </w:p>
          <w:p w14:paraId="486D2FE0" w14:textId="77777777" w:rsidR="00780EEB" w:rsidRPr="006B1028" w:rsidRDefault="00780EEB" w:rsidP="00F160B8">
            <w:pPr>
              <w:widowControl w:val="0"/>
              <w:spacing w:before="40" w:after="40" w:line="310" w:lineRule="exact"/>
              <w:jc w:val="center"/>
              <w:rPr>
                <w:sz w:val="24"/>
                <w:szCs w:val="24"/>
              </w:rPr>
            </w:pPr>
            <w:r w:rsidRPr="006B1028">
              <w:rPr>
                <w:sz w:val="24"/>
                <w:szCs w:val="24"/>
              </w:rPr>
              <w:t>B</w:t>
            </w:r>
          </w:p>
          <w:p w14:paraId="1FD26F61" w14:textId="77777777" w:rsidR="00780EEB" w:rsidRPr="006B1028" w:rsidRDefault="00780EEB" w:rsidP="00F160B8">
            <w:pPr>
              <w:widowControl w:val="0"/>
              <w:spacing w:before="40" w:after="40" w:line="310" w:lineRule="exact"/>
              <w:jc w:val="center"/>
              <w:rPr>
                <w:sz w:val="24"/>
                <w:szCs w:val="24"/>
              </w:rPr>
            </w:pPr>
            <w:r w:rsidRPr="006B1028">
              <w:rPr>
                <w:sz w:val="24"/>
                <w:szCs w:val="24"/>
              </w:rPr>
              <w:t>C</w:t>
            </w:r>
          </w:p>
          <w:p w14:paraId="6707AF42" w14:textId="77777777" w:rsidR="00780EEB" w:rsidRPr="006B1028" w:rsidRDefault="00780EEB" w:rsidP="00F160B8">
            <w:pPr>
              <w:widowControl w:val="0"/>
              <w:spacing w:before="40" w:after="40" w:line="310" w:lineRule="exact"/>
              <w:jc w:val="center"/>
              <w:rPr>
                <w:sz w:val="24"/>
                <w:szCs w:val="24"/>
              </w:rPr>
            </w:pPr>
            <w:r w:rsidRPr="006B1028">
              <w:rPr>
                <w:sz w:val="24"/>
                <w:szCs w:val="24"/>
              </w:rPr>
              <w:t>D</w:t>
            </w:r>
          </w:p>
          <w:p w14:paraId="2CDB5AB5" w14:textId="77777777" w:rsidR="00780EEB" w:rsidRPr="006B1028" w:rsidRDefault="00780EEB" w:rsidP="00F160B8">
            <w:pPr>
              <w:widowControl w:val="0"/>
              <w:spacing w:before="40" w:after="40" w:line="310" w:lineRule="exact"/>
              <w:jc w:val="center"/>
              <w:rPr>
                <w:sz w:val="24"/>
                <w:szCs w:val="24"/>
              </w:rPr>
            </w:pPr>
            <w:r w:rsidRPr="006B1028">
              <w:rPr>
                <w:sz w:val="24"/>
                <w:szCs w:val="24"/>
              </w:rPr>
              <w:t>E</w:t>
            </w:r>
          </w:p>
          <w:p w14:paraId="7633A286" w14:textId="77777777" w:rsidR="00780EEB" w:rsidRPr="006B1028" w:rsidRDefault="00780EEB" w:rsidP="00F160B8">
            <w:pPr>
              <w:widowControl w:val="0"/>
              <w:spacing w:before="40" w:after="40" w:line="310" w:lineRule="exact"/>
              <w:jc w:val="center"/>
              <w:rPr>
                <w:sz w:val="24"/>
                <w:szCs w:val="24"/>
              </w:rPr>
            </w:pPr>
            <w:r w:rsidRPr="006B1028">
              <w:rPr>
                <w:sz w:val="24"/>
                <w:szCs w:val="24"/>
              </w:rPr>
              <w:t>F</w:t>
            </w:r>
          </w:p>
          <w:p w14:paraId="35EEE78A" w14:textId="77777777" w:rsidR="00780EEB" w:rsidRPr="006B1028" w:rsidRDefault="00780EEB" w:rsidP="00F160B8">
            <w:pPr>
              <w:widowControl w:val="0"/>
              <w:spacing w:before="40" w:after="40" w:line="310" w:lineRule="exact"/>
              <w:jc w:val="center"/>
              <w:rPr>
                <w:sz w:val="24"/>
                <w:szCs w:val="24"/>
              </w:rPr>
            </w:pPr>
            <w:r w:rsidRPr="006B1028">
              <w:rPr>
                <w:sz w:val="24"/>
                <w:szCs w:val="24"/>
              </w:rPr>
              <w:t>G</w:t>
            </w:r>
          </w:p>
          <w:p w14:paraId="29357286" w14:textId="77777777" w:rsidR="00780EEB" w:rsidRPr="006B1028" w:rsidRDefault="00780EEB" w:rsidP="00F160B8">
            <w:pPr>
              <w:widowControl w:val="0"/>
              <w:spacing w:before="40" w:after="40" w:line="310" w:lineRule="exact"/>
              <w:jc w:val="center"/>
              <w:rPr>
                <w:sz w:val="24"/>
                <w:szCs w:val="24"/>
              </w:rPr>
            </w:pPr>
            <w:r w:rsidRPr="006B1028">
              <w:rPr>
                <w:sz w:val="24"/>
                <w:szCs w:val="24"/>
              </w:rPr>
              <w:t>H</w:t>
            </w:r>
          </w:p>
          <w:p w14:paraId="02774CE9" w14:textId="77777777" w:rsidR="00780EEB" w:rsidRPr="006B1028" w:rsidRDefault="00780EEB" w:rsidP="00F160B8">
            <w:pPr>
              <w:widowControl w:val="0"/>
              <w:spacing w:before="40" w:after="40" w:line="310" w:lineRule="exact"/>
              <w:jc w:val="center"/>
              <w:rPr>
                <w:sz w:val="24"/>
                <w:szCs w:val="24"/>
              </w:rPr>
            </w:pPr>
            <w:r w:rsidRPr="006B1028">
              <w:rPr>
                <w:sz w:val="24"/>
                <w:szCs w:val="24"/>
              </w:rPr>
              <w:t>I</w:t>
            </w:r>
          </w:p>
        </w:tc>
        <w:tc>
          <w:tcPr>
            <w:tcW w:w="3211" w:type="dxa"/>
            <w:shd w:val="clear" w:color="auto" w:fill="auto"/>
          </w:tcPr>
          <w:p w14:paraId="35CE2C09" w14:textId="77777777" w:rsidR="00780EEB" w:rsidRPr="006B1028" w:rsidRDefault="00780EEB" w:rsidP="00F160B8">
            <w:pPr>
              <w:widowControl w:val="0"/>
              <w:spacing w:before="40" w:after="40" w:line="310" w:lineRule="exact"/>
              <w:jc w:val="center"/>
              <w:rPr>
                <w:sz w:val="24"/>
                <w:szCs w:val="24"/>
              </w:rPr>
            </w:pPr>
            <w:r w:rsidRPr="006B1028">
              <w:rPr>
                <w:b/>
                <w:bCs/>
                <w:sz w:val="24"/>
                <w:szCs w:val="24"/>
              </w:rPr>
              <w:t>Tỉnh Kon Tum</w:t>
            </w:r>
          </w:p>
          <w:p w14:paraId="417C2140" w14:textId="77777777" w:rsidR="00780EEB" w:rsidRPr="006B1028" w:rsidRDefault="00780EEB" w:rsidP="00F160B8">
            <w:pPr>
              <w:widowControl w:val="0"/>
              <w:spacing w:before="40" w:after="40" w:line="310" w:lineRule="exact"/>
              <w:jc w:val="center"/>
              <w:rPr>
                <w:sz w:val="24"/>
                <w:szCs w:val="24"/>
              </w:rPr>
            </w:pPr>
            <w:r w:rsidRPr="006B1028">
              <w:rPr>
                <w:sz w:val="24"/>
                <w:szCs w:val="24"/>
              </w:rPr>
              <w:t>(</w:t>
            </w:r>
            <w:r w:rsidRPr="006B1028">
              <w:rPr>
                <w:i/>
                <w:sz w:val="24"/>
                <w:szCs w:val="24"/>
              </w:rPr>
              <w:t>1 thành phố, 9 huyện</w:t>
            </w:r>
            <w:r w:rsidRPr="006B1028">
              <w:rPr>
                <w:sz w:val="24"/>
                <w:szCs w:val="24"/>
              </w:rPr>
              <w:t>)</w:t>
            </w:r>
          </w:p>
          <w:p w14:paraId="521465C5" w14:textId="77777777" w:rsidR="00780EEB" w:rsidRPr="006B1028" w:rsidRDefault="00780EEB" w:rsidP="00F160B8">
            <w:pPr>
              <w:widowControl w:val="0"/>
              <w:spacing w:before="40" w:after="40" w:line="310" w:lineRule="exact"/>
              <w:jc w:val="center"/>
              <w:rPr>
                <w:sz w:val="24"/>
                <w:szCs w:val="24"/>
                <w:lang w:val="de-DE"/>
              </w:rPr>
            </w:pPr>
            <w:r w:rsidRPr="006B1028">
              <w:rPr>
                <w:sz w:val="24"/>
                <w:szCs w:val="24"/>
                <w:lang w:val="de-DE"/>
              </w:rPr>
              <w:t>Thành phố Kon Tum</w:t>
            </w:r>
          </w:p>
          <w:p w14:paraId="73912861" w14:textId="77777777" w:rsidR="00780EEB" w:rsidRPr="006B1028" w:rsidRDefault="00780EEB" w:rsidP="00F160B8">
            <w:pPr>
              <w:widowControl w:val="0"/>
              <w:spacing w:before="40" w:after="40" w:line="310" w:lineRule="exact"/>
              <w:jc w:val="center"/>
              <w:rPr>
                <w:sz w:val="24"/>
                <w:szCs w:val="24"/>
                <w:lang w:val="de-DE"/>
              </w:rPr>
            </w:pPr>
            <w:r w:rsidRPr="006B1028">
              <w:rPr>
                <w:sz w:val="24"/>
                <w:szCs w:val="24"/>
                <w:lang w:val="de-DE"/>
              </w:rPr>
              <w:t>Huyện Đắk Glei</w:t>
            </w:r>
          </w:p>
          <w:p w14:paraId="22C70E12" w14:textId="77777777" w:rsidR="00780EEB" w:rsidRPr="006B1028" w:rsidRDefault="00780EEB" w:rsidP="00F160B8">
            <w:pPr>
              <w:widowControl w:val="0"/>
              <w:spacing w:before="40" w:after="40" w:line="310" w:lineRule="exact"/>
              <w:jc w:val="center"/>
              <w:rPr>
                <w:sz w:val="24"/>
                <w:szCs w:val="24"/>
                <w:lang w:val="de-DE"/>
              </w:rPr>
            </w:pPr>
            <w:r w:rsidRPr="006B1028">
              <w:rPr>
                <w:sz w:val="24"/>
                <w:szCs w:val="24"/>
                <w:lang w:val="de-DE"/>
              </w:rPr>
              <w:t>Huyện Ngọc Hồi</w:t>
            </w:r>
          </w:p>
          <w:p w14:paraId="497393B1" w14:textId="77777777" w:rsidR="00780EEB" w:rsidRPr="006B1028" w:rsidRDefault="00780EEB" w:rsidP="00F160B8">
            <w:pPr>
              <w:widowControl w:val="0"/>
              <w:spacing w:before="40" w:after="40" w:line="310" w:lineRule="exact"/>
              <w:jc w:val="center"/>
              <w:rPr>
                <w:sz w:val="24"/>
                <w:szCs w:val="24"/>
                <w:lang w:val="de-DE"/>
              </w:rPr>
            </w:pPr>
            <w:r w:rsidRPr="006B1028">
              <w:rPr>
                <w:sz w:val="24"/>
                <w:szCs w:val="24"/>
                <w:lang w:val="de-DE"/>
              </w:rPr>
              <w:t>Huyện Đắk Tô</w:t>
            </w:r>
          </w:p>
          <w:p w14:paraId="71F5CE41" w14:textId="77777777" w:rsidR="00780EEB" w:rsidRPr="006B1028" w:rsidRDefault="00780EEB" w:rsidP="00F160B8">
            <w:pPr>
              <w:widowControl w:val="0"/>
              <w:spacing w:before="40" w:after="40" w:line="310" w:lineRule="exact"/>
              <w:jc w:val="center"/>
              <w:rPr>
                <w:sz w:val="24"/>
                <w:szCs w:val="24"/>
                <w:lang w:val="de-DE"/>
              </w:rPr>
            </w:pPr>
            <w:r w:rsidRPr="006B1028">
              <w:rPr>
                <w:sz w:val="24"/>
                <w:szCs w:val="24"/>
                <w:lang w:val="de-DE"/>
              </w:rPr>
              <w:t>Huyện Kon Plông</w:t>
            </w:r>
          </w:p>
          <w:p w14:paraId="7DF69576" w14:textId="77777777" w:rsidR="00780EEB" w:rsidRPr="006B1028" w:rsidRDefault="00780EEB" w:rsidP="00F160B8">
            <w:pPr>
              <w:widowControl w:val="0"/>
              <w:spacing w:before="40" w:after="40" w:line="310" w:lineRule="exact"/>
              <w:jc w:val="center"/>
              <w:rPr>
                <w:sz w:val="24"/>
                <w:szCs w:val="24"/>
                <w:lang w:val="de-DE"/>
              </w:rPr>
            </w:pPr>
            <w:r w:rsidRPr="006B1028">
              <w:rPr>
                <w:sz w:val="24"/>
                <w:szCs w:val="24"/>
                <w:lang w:val="de-DE"/>
              </w:rPr>
              <w:t>Huyện Đắk Hà</w:t>
            </w:r>
          </w:p>
          <w:p w14:paraId="77D0C7D3" w14:textId="77777777" w:rsidR="00780EEB" w:rsidRPr="006B1028" w:rsidRDefault="00780EEB" w:rsidP="00F160B8">
            <w:pPr>
              <w:widowControl w:val="0"/>
              <w:spacing w:before="40" w:after="40" w:line="310" w:lineRule="exact"/>
              <w:jc w:val="center"/>
              <w:rPr>
                <w:sz w:val="24"/>
                <w:szCs w:val="24"/>
                <w:lang w:val="de-DE"/>
              </w:rPr>
            </w:pPr>
            <w:r w:rsidRPr="006B1028">
              <w:rPr>
                <w:sz w:val="24"/>
                <w:szCs w:val="24"/>
                <w:lang w:val="de-DE"/>
              </w:rPr>
              <w:t>Huyện Sa Thầy</w:t>
            </w:r>
          </w:p>
          <w:p w14:paraId="1F8EE284" w14:textId="77777777" w:rsidR="00780EEB" w:rsidRPr="006B1028" w:rsidRDefault="00780EEB" w:rsidP="00F160B8">
            <w:pPr>
              <w:widowControl w:val="0"/>
              <w:spacing w:before="40" w:after="40" w:line="310" w:lineRule="exact"/>
              <w:jc w:val="center"/>
              <w:rPr>
                <w:sz w:val="24"/>
                <w:szCs w:val="24"/>
                <w:lang w:val="de-DE"/>
              </w:rPr>
            </w:pPr>
            <w:r w:rsidRPr="006B1028">
              <w:rPr>
                <w:sz w:val="24"/>
                <w:szCs w:val="24"/>
                <w:lang w:val="de-DE"/>
              </w:rPr>
              <w:t>Huyện Kon Rẫy</w:t>
            </w:r>
          </w:p>
          <w:p w14:paraId="479494FB" w14:textId="77777777" w:rsidR="00780EEB" w:rsidRPr="00757A29" w:rsidRDefault="00780EEB" w:rsidP="00F160B8">
            <w:pPr>
              <w:widowControl w:val="0"/>
              <w:spacing w:before="40" w:after="40" w:line="310" w:lineRule="exact"/>
              <w:jc w:val="center"/>
              <w:rPr>
                <w:sz w:val="24"/>
                <w:szCs w:val="24"/>
                <w:lang w:val="de-DE"/>
              </w:rPr>
            </w:pPr>
            <w:r w:rsidRPr="00757A29">
              <w:rPr>
                <w:sz w:val="24"/>
                <w:szCs w:val="24"/>
                <w:lang w:val="de-DE"/>
              </w:rPr>
              <w:t>Huyện Tu Mơ Rông</w:t>
            </w:r>
          </w:p>
          <w:p w14:paraId="2A242F69" w14:textId="77777777" w:rsidR="00780EEB" w:rsidRPr="00757A29" w:rsidRDefault="00780EEB" w:rsidP="00F160B8">
            <w:pPr>
              <w:widowControl w:val="0"/>
              <w:spacing w:before="40" w:after="40" w:line="310" w:lineRule="exact"/>
              <w:jc w:val="center"/>
              <w:rPr>
                <w:sz w:val="24"/>
                <w:szCs w:val="24"/>
                <w:lang w:val="de-DE"/>
              </w:rPr>
            </w:pPr>
            <w:r w:rsidRPr="006B1028">
              <w:rPr>
                <w:sz w:val="24"/>
                <w:szCs w:val="24"/>
                <w:lang w:val="vi-VN" w:eastAsia="vi-VN"/>
              </w:rPr>
              <w:t>Huyện Ia H'Drai</w:t>
            </w:r>
            <w:r w:rsidRPr="00757A29">
              <w:rPr>
                <w:sz w:val="24"/>
                <w:szCs w:val="24"/>
                <w:lang w:val="de-DE" w:eastAsia="vi-VN"/>
              </w:rPr>
              <w:t xml:space="preserve"> </w:t>
            </w:r>
          </w:p>
        </w:tc>
        <w:tc>
          <w:tcPr>
            <w:tcW w:w="876" w:type="dxa"/>
            <w:shd w:val="clear" w:color="auto" w:fill="auto"/>
          </w:tcPr>
          <w:p w14:paraId="493B9AE6" w14:textId="77777777" w:rsidR="00780EEB" w:rsidRPr="006B1028" w:rsidRDefault="00780EEB" w:rsidP="00F160B8">
            <w:pPr>
              <w:widowControl w:val="0"/>
              <w:spacing w:before="40" w:after="40" w:line="310" w:lineRule="exact"/>
              <w:jc w:val="center"/>
              <w:rPr>
                <w:sz w:val="24"/>
                <w:szCs w:val="24"/>
              </w:rPr>
            </w:pPr>
            <w:r w:rsidRPr="006B1028">
              <w:rPr>
                <w:b/>
                <w:bCs/>
                <w:sz w:val="24"/>
                <w:szCs w:val="24"/>
              </w:rPr>
              <w:t>38</w:t>
            </w:r>
          </w:p>
          <w:p w14:paraId="0EB23589" w14:textId="77777777" w:rsidR="00780EEB" w:rsidRPr="006B1028" w:rsidRDefault="00780EEB" w:rsidP="00F160B8">
            <w:pPr>
              <w:widowControl w:val="0"/>
              <w:spacing w:before="40" w:after="40" w:line="310" w:lineRule="exact"/>
              <w:jc w:val="center"/>
              <w:rPr>
                <w:sz w:val="24"/>
                <w:szCs w:val="24"/>
              </w:rPr>
            </w:pPr>
            <w:r w:rsidRPr="006B1028">
              <w:rPr>
                <w:b/>
                <w:bCs/>
                <w:sz w:val="24"/>
                <w:szCs w:val="24"/>
              </w:rPr>
              <w:t> </w:t>
            </w:r>
          </w:p>
          <w:p w14:paraId="65BC8349" w14:textId="77777777" w:rsidR="00780EEB" w:rsidRPr="006B1028" w:rsidRDefault="00780EEB" w:rsidP="00F160B8">
            <w:pPr>
              <w:widowControl w:val="0"/>
              <w:spacing w:before="40" w:after="40" w:line="310" w:lineRule="exact"/>
              <w:jc w:val="center"/>
              <w:rPr>
                <w:sz w:val="24"/>
                <w:szCs w:val="24"/>
              </w:rPr>
            </w:pPr>
            <w:r w:rsidRPr="006B1028">
              <w:rPr>
                <w:sz w:val="24"/>
                <w:szCs w:val="24"/>
              </w:rPr>
              <w:t>38</w:t>
            </w:r>
          </w:p>
          <w:p w14:paraId="0C058268" w14:textId="77777777" w:rsidR="00780EEB" w:rsidRPr="006B1028" w:rsidRDefault="00780EEB" w:rsidP="00F160B8">
            <w:pPr>
              <w:widowControl w:val="0"/>
              <w:spacing w:before="40" w:after="40" w:line="310" w:lineRule="exact"/>
              <w:jc w:val="center"/>
              <w:rPr>
                <w:sz w:val="24"/>
                <w:szCs w:val="24"/>
              </w:rPr>
            </w:pPr>
            <w:r w:rsidRPr="006B1028">
              <w:rPr>
                <w:sz w:val="24"/>
                <w:szCs w:val="24"/>
              </w:rPr>
              <w:t>38</w:t>
            </w:r>
          </w:p>
          <w:p w14:paraId="4A687F10" w14:textId="77777777" w:rsidR="00780EEB" w:rsidRPr="006B1028" w:rsidRDefault="00780EEB" w:rsidP="00F160B8">
            <w:pPr>
              <w:widowControl w:val="0"/>
              <w:spacing w:before="40" w:after="40" w:line="310" w:lineRule="exact"/>
              <w:jc w:val="center"/>
              <w:rPr>
                <w:sz w:val="24"/>
                <w:szCs w:val="24"/>
              </w:rPr>
            </w:pPr>
            <w:r w:rsidRPr="006B1028">
              <w:rPr>
                <w:sz w:val="24"/>
                <w:szCs w:val="24"/>
              </w:rPr>
              <w:t>38</w:t>
            </w:r>
          </w:p>
          <w:p w14:paraId="25DF53E4" w14:textId="77777777" w:rsidR="00780EEB" w:rsidRPr="006B1028" w:rsidRDefault="00780EEB" w:rsidP="00F160B8">
            <w:pPr>
              <w:widowControl w:val="0"/>
              <w:spacing w:before="40" w:after="40" w:line="310" w:lineRule="exact"/>
              <w:jc w:val="center"/>
              <w:rPr>
                <w:sz w:val="24"/>
                <w:szCs w:val="24"/>
              </w:rPr>
            </w:pPr>
            <w:r w:rsidRPr="006B1028">
              <w:rPr>
                <w:sz w:val="24"/>
                <w:szCs w:val="24"/>
              </w:rPr>
              <w:t>38</w:t>
            </w:r>
          </w:p>
          <w:p w14:paraId="03A22BD2" w14:textId="77777777" w:rsidR="00780EEB" w:rsidRPr="006B1028" w:rsidRDefault="00780EEB" w:rsidP="00F160B8">
            <w:pPr>
              <w:widowControl w:val="0"/>
              <w:spacing w:before="40" w:after="40" w:line="310" w:lineRule="exact"/>
              <w:jc w:val="center"/>
              <w:rPr>
                <w:sz w:val="24"/>
                <w:szCs w:val="24"/>
              </w:rPr>
            </w:pPr>
            <w:r w:rsidRPr="006B1028">
              <w:rPr>
                <w:sz w:val="24"/>
                <w:szCs w:val="24"/>
              </w:rPr>
              <w:t>38</w:t>
            </w:r>
          </w:p>
          <w:p w14:paraId="7F77D088" w14:textId="77777777" w:rsidR="00780EEB" w:rsidRPr="006B1028" w:rsidRDefault="00780EEB" w:rsidP="00F160B8">
            <w:pPr>
              <w:widowControl w:val="0"/>
              <w:spacing w:before="40" w:after="40" w:line="310" w:lineRule="exact"/>
              <w:jc w:val="center"/>
              <w:rPr>
                <w:sz w:val="24"/>
                <w:szCs w:val="24"/>
              </w:rPr>
            </w:pPr>
            <w:r w:rsidRPr="006B1028">
              <w:rPr>
                <w:sz w:val="24"/>
                <w:szCs w:val="24"/>
              </w:rPr>
              <w:t>38</w:t>
            </w:r>
          </w:p>
          <w:p w14:paraId="3287E8EB" w14:textId="77777777" w:rsidR="00780EEB" w:rsidRPr="006B1028" w:rsidRDefault="00780EEB" w:rsidP="00F160B8">
            <w:pPr>
              <w:widowControl w:val="0"/>
              <w:spacing w:before="40" w:after="40" w:line="310" w:lineRule="exact"/>
              <w:jc w:val="center"/>
              <w:rPr>
                <w:sz w:val="24"/>
                <w:szCs w:val="24"/>
              </w:rPr>
            </w:pPr>
            <w:r w:rsidRPr="006B1028">
              <w:rPr>
                <w:sz w:val="24"/>
                <w:szCs w:val="24"/>
              </w:rPr>
              <w:t>38</w:t>
            </w:r>
          </w:p>
          <w:p w14:paraId="22FF4E6C" w14:textId="77777777" w:rsidR="00780EEB" w:rsidRPr="006B1028" w:rsidRDefault="00780EEB" w:rsidP="00F160B8">
            <w:pPr>
              <w:widowControl w:val="0"/>
              <w:spacing w:before="40" w:after="40" w:line="310" w:lineRule="exact"/>
              <w:jc w:val="center"/>
              <w:rPr>
                <w:sz w:val="24"/>
                <w:szCs w:val="24"/>
              </w:rPr>
            </w:pPr>
            <w:r w:rsidRPr="006B1028">
              <w:rPr>
                <w:sz w:val="24"/>
                <w:szCs w:val="24"/>
              </w:rPr>
              <w:t>38</w:t>
            </w:r>
          </w:p>
          <w:p w14:paraId="377050EA" w14:textId="77777777" w:rsidR="00780EEB" w:rsidRPr="006B1028" w:rsidRDefault="00780EEB" w:rsidP="00F160B8">
            <w:pPr>
              <w:widowControl w:val="0"/>
              <w:spacing w:before="40" w:after="40" w:line="310" w:lineRule="exact"/>
              <w:jc w:val="center"/>
              <w:rPr>
                <w:sz w:val="24"/>
                <w:szCs w:val="24"/>
              </w:rPr>
            </w:pPr>
            <w:r w:rsidRPr="006B1028">
              <w:rPr>
                <w:sz w:val="24"/>
                <w:szCs w:val="24"/>
              </w:rPr>
              <w:t>38</w:t>
            </w:r>
          </w:p>
          <w:p w14:paraId="6ADCE604" w14:textId="77777777" w:rsidR="00780EEB" w:rsidRPr="006B1028" w:rsidRDefault="00780EEB" w:rsidP="00F160B8">
            <w:pPr>
              <w:widowControl w:val="0"/>
              <w:spacing w:before="40" w:after="40" w:line="310" w:lineRule="exact"/>
              <w:jc w:val="center"/>
              <w:rPr>
                <w:sz w:val="24"/>
                <w:szCs w:val="24"/>
              </w:rPr>
            </w:pPr>
            <w:r w:rsidRPr="006B1028">
              <w:rPr>
                <w:sz w:val="24"/>
                <w:szCs w:val="24"/>
              </w:rPr>
              <w:t>38</w:t>
            </w:r>
          </w:p>
        </w:tc>
        <w:tc>
          <w:tcPr>
            <w:tcW w:w="745" w:type="dxa"/>
            <w:shd w:val="clear" w:color="auto" w:fill="auto"/>
          </w:tcPr>
          <w:p w14:paraId="37710C75" w14:textId="77777777" w:rsidR="00780EEB" w:rsidRPr="006B1028" w:rsidRDefault="00780EEB" w:rsidP="00F160B8">
            <w:pPr>
              <w:widowControl w:val="0"/>
              <w:spacing w:before="40" w:after="40" w:line="310" w:lineRule="exact"/>
              <w:jc w:val="center"/>
              <w:rPr>
                <w:sz w:val="24"/>
                <w:szCs w:val="24"/>
              </w:rPr>
            </w:pPr>
            <w:r w:rsidRPr="006B1028">
              <w:rPr>
                <w:sz w:val="24"/>
                <w:szCs w:val="24"/>
              </w:rPr>
              <w:t> </w:t>
            </w:r>
          </w:p>
          <w:p w14:paraId="06F7B8A7" w14:textId="77777777" w:rsidR="00780EEB" w:rsidRPr="006B1028" w:rsidRDefault="00780EEB" w:rsidP="00F160B8">
            <w:pPr>
              <w:widowControl w:val="0"/>
              <w:spacing w:before="40" w:after="40" w:line="310" w:lineRule="exact"/>
              <w:jc w:val="center"/>
              <w:rPr>
                <w:sz w:val="24"/>
                <w:szCs w:val="24"/>
              </w:rPr>
            </w:pPr>
            <w:r w:rsidRPr="006B1028">
              <w:rPr>
                <w:sz w:val="24"/>
                <w:szCs w:val="24"/>
              </w:rPr>
              <w:t> </w:t>
            </w:r>
          </w:p>
          <w:p w14:paraId="68739178" w14:textId="77777777" w:rsidR="00780EEB" w:rsidRPr="006B1028" w:rsidRDefault="00780EEB" w:rsidP="00F160B8">
            <w:pPr>
              <w:widowControl w:val="0"/>
              <w:spacing w:before="40" w:after="40" w:line="310" w:lineRule="exact"/>
              <w:jc w:val="center"/>
              <w:rPr>
                <w:sz w:val="24"/>
                <w:szCs w:val="24"/>
              </w:rPr>
            </w:pPr>
            <w:r w:rsidRPr="006B1028">
              <w:rPr>
                <w:sz w:val="24"/>
                <w:szCs w:val="24"/>
              </w:rPr>
              <w:t>A</w:t>
            </w:r>
          </w:p>
          <w:p w14:paraId="34A08847" w14:textId="77777777" w:rsidR="00780EEB" w:rsidRPr="006B1028" w:rsidRDefault="00780EEB" w:rsidP="00F160B8">
            <w:pPr>
              <w:widowControl w:val="0"/>
              <w:spacing w:before="40" w:after="40" w:line="310" w:lineRule="exact"/>
              <w:jc w:val="center"/>
              <w:rPr>
                <w:sz w:val="24"/>
                <w:szCs w:val="24"/>
              </w:rPr>
            </w:pPr>
            <w:r w:rsidRPr="006B1028">
              <w:rPr>
                <w:sz w:val="24"/>
                <w:szCs w:val="24"/>
              </w:rPr>
              <w:t>B</w:t>
            </w:r>
          </w:p>
          <w:p w14:paraId="0D98E3E9" w14:textId="77777777" w:rsidR="00780EEB" w:rsidRPr="006B1028" w:rsidRDefault="00780EEB" w:rsidP="00F160B8">
            <w:pPr>
              <w:widowControl w:val="0"/>
              <w:spacing w:before="40" w:after="40" w:line="310" w:lineRule="exact"/>
              <w:jc w:val="center"/>
              <w:rPr>
                <w:sz w:val="24"/>
                <w:szCs w:val="24"/>
              </w:rPr>
            </w:pPr>
            <w:r w:rsidRPr="006B1028">
              <w:rPr>
                <w:sz w:val="24"/>
                <w:szCs w:val="24"/>
              </w:rPr>
              <w:t>C</w:t>
            </w:r>
          </w:p>
          <w:p w14:paraId="3D6C2C80" w14:textId="77777777" w:rsidR="00780EEB" w:rsidRPr="006B1028" w:rsidRDefault="00780EEB" w:rsidP="00F160B8">
            <w:pPr>
              <w:widowControl w:val="0"/>
              <w:spacing w:before="40" w:after="40" w:line="310" w:lineRule="exact"/>
              <w:jc w:val="center"/>
              <w:rPr>
                <w:sz w:val="24"/>
                <w:szCs w:val="24"/>
              </w:rPr>
            </w:pPr>
            <w:r w:rsidRPr="006B1028">
              <w:rPr>
                <w:sz w:val="24"/>
                <w:szCs w:val="24"/>
              </w:rPr>
              <w:t>D</w:t>
            </w:r>
          </w:p>
          <w:p w14:paraId="79F3EF95" w14:textId="77777777" w:rsidR="00780EEB" w:rsidRPr="006B1028" w:rsidRDefault="00780EEB" w:rsidP="00F160B8">
            <w:pPr>
              <w:widowControl w:val="0"/>
              <w:spacing w:before="40" w:after="40" w:line="310" w:lineRule="exact"/>
              <w:jc w:val="center"/>
              <w:rPr>
                <w:sz w:val="24"/>
                <w:szCs w:val="24"/>
              </w:rPr>
            </w:pPr>
            <w:r w:rsidRPr="006B1028">
              <w:rPr>
                <w:sz w:val="24"/>
                <w:szCs w:val="24"/>
              </w:rPr>
              <w:t>E</w:t>
            </w:r>
          </w:p>
          <w:p w14:paraId="1E3B131A" w14:textId="77777777" w:rsidR="00780EEB" w:rsidRPr="006B1028" w:rsidRDefault="00780EEB" w:rsidP="00F160B8">
            <w:pPr>
              <w:widowControl w:val="0"/>
              <w:spacing w:before="40" w:after="40" w:line="310" w:lineRule="exact"/>
              <w:jc w:val="center"/>
              <w:rPr>
                <w:sz w:val="24"/>
                <w:szCs w:val="24"/>
              </w:rPr>
            </w:pPr>
            <w:r w:rsidRPr="006B1028">
              <w:rPr>
                <w:sz w:val="24"/>
                <w:szCs w:val="24"/>
              </w:rPr>
              <w:t>F</w:t>
            </w:r>
          </w:p>
          <w:p w14:paraId="5B589C8B" w14:textId="77777777" w:rsidR="00780EEB" w:rsidRPr="006B1028" w:rsidRDefault="00780EEB" w:rsidP="00F160B8">
            <w:pPr>
              <w:widowControl w:val="0"/>
              <w:spacing w:before="40" w:after="40" w:line="310" w:lineRule="exact"/>
              <w:jc w:val="center"/>
              <w:rPr>
                <w:sz w:val="24"/>
                <w:szCs w:val="24"/>
              </w:rPr>
            </w:pPr>
            <w:r w:rsidRPr="006B1028">
              <w:rPr>
                <w:sz w:val="24"/>
                <w:szCs w:val="24"/>
              </w:rPr>
              <w:t>G</w:t>
            </w:r>
          </w:p>
          <w:p w14:paraId="717A6100" w14:textId="77777777" w:rsidR="00780EEB" w:rsidRPr="006B1028" w:rsidRDefault="00780EEB" w:rsidP="00F160B8">
            <w:pPr>
              <w:widowControl w:val="0"/>
              <w:spacing w:before="40" w:after="40" w:line="310" w:lineRule="exact"/>
              <w:jc w:val="center"/>
              <w:rPr>
                <w:sz w:val="24"/>
                <w:szCs w:val="24"/>
              </w:rPr>
            </w:pPr>
            <w:r w:rsidRPr="006B1028">
              <w:rPr>
                <w:sz w:val="24"/>
                <w:szCs w:val="24"/>
              </w:rPr>
              <w:t>H</w:t>
            </w:r>
          </w:p>
          <w:p w14:paraId="7EE83B67" w14:textId="77777777" w:rsidR="00780EEB" w:rsidRPr="006B1028" w:rsidRDefault="00780EEB" w:rsidP="00F160B8">
            <w:pPr>
              <w:widowControl w:val="0"/>
              <w:spacing w:before="40" w:after="40" w:line="310" w:lineRule="exact"/>
              <w:jc w:val="center"/>
              <w:rPr>
                <w:sz w:val="24"/>
                <w:szCs w:val="24"/>
              </w:rPr>
            </w:pPr>
            <w:r w:rsidRPr="006B1028">
              <w:rPr>
                <w:sz w:val="24"/>
                <w:szCs w:val="24"/>
              </w:rPr>
              <w:t>I</w:t>
            </w:r>
          </w:p>
          <w:p w14:paraId="2E3BC8BE" w14:textId="77777777" w:rsidR="00780EEB" w:rsidRPr="006B1028" w:rsidRDefault="00780EEB" w:rsidP="00F160B8">
            <w:pPr>
              <w:widowControl w:val="0"/>
              <w:spacing w:before="40" w:after="40" w:line="310" w:lineRule="exact"/>
              <w:jc w:val="center"/>
              <w:rPr>
                <w:sz w:val="24"/>
                <w:szCs w:val="24"/>
              </w:rPr>
            </w:pPr>
            <w:r w:rsidRPr="006B1028">
              <w:rPr>
                <w:sz w:val="24"/>
                <w:szCs w:val="24"/>
              </w:rPr>
              <w:t>J</w:t>
            </w:r>
          </w:p>
        </w:tc>
      </w:tr>
      <w:tr w:rsidR="00780EEB" w:rsidRPr="006B1028" w14:paraId="61F4C54C" w14:textId="77777777" w:rsidTr="00F160B8">
        <w:trPr>
          <w:cantSplit/>
        </w:trPr>
        <w:tc>
          <w:tcPr>
            <w:tcW w:w="3068" w:type="dxa"/>
            <w:shd w:val="clear" w:color="auto" w:fill="auto"/>
          </w:tcPr>
          <w:p w14:paraId="4184D283" w14:textId="77777777" w:rsidR="00780EEB" w:rsidRPr="006B1028" w:rsidRDefault="00780EEB" w:rsidP="00F160B8">
            <w:pPr>
              <w:widowControl w:val="0"/>
              <w:spacing w:before="40" w:after="40" w:line="310" w:lineRule="exact"/>
              <w:jc w:val="center"/>
              <w:rPr>
                <w:sz w:val="24"/>
                <w:szCs w:val="24"/>
              </w:rPr>
            </w:pPr>
            <w:r w:rsidRPr="006B1028">
              <w:rPr>
                <w:b/>
                <w:bCs/>
                <w:sz w:val="24"/>
                <w:szCs w:val="24"/>
              </w:rPr>
              <w:t>Tỉnh Gia Lai</w:t>
            </w:r>
          </w:p>
          <w:p w14:paraId="1F8CBB64" w14:textId="77777777" w:rsidR="00780EEB" w:rsidRPr="006B1028" w:rsidRDefault="00780EEB" w:rsidP="00F160B8">
            <w:pPr>
              <w:widowControl w:val="0"/>
              <w:spacing w:before="40" w:after="40" w:line="310" w:lineRule="exact"/>
              <w:jc w:val="center"/>
              <w:rPr>
                <w:i/>
                <w:sz w:val="24"/>
                <w:szCs w:val="24"/>
              </w:rPr>
            </w:pPr>
            <w:r w:rsidRPr="006B1028">
              <w:rPr>
                <w:sz w:val="24"/>
                <w:szCs w:val="24"/>
              </w:rPr>
              <w:t>(</w:t>
            </w:r>
            <w:r w:rsidRPr="006B1028">
              <w:rPr>
                <w:i/>
                <w:sz w:val="24"/>
                <w:szCs w:val="24"/>
              </w:rPr>
              <w:t xml:space="preserve">1 thành phố, 2 thị xã, </w:t>
            </w:r>
          </w:p>
          <w:p w14:paraId="74FDAFF6" w14:textId="77777777" w:rsidR="00780EEB" w:rsidRPr="006B1028" w:rsidRDefault="00780EEB" w:rsidP="00F160B8">
            <w:pPr>
              <w:widowControl w:val="0"/>
              <w:spacing w:before="40" w:after="40" w:line="310" w:lineRule="exact"/>
              <w:jc w:val="center"/>
              <w:rPr>
                <w:sz w:val="24"/>
                <w:szCs w:val="24"/>
              </w:rPr>
            </w:pPr>
            <w:r w:rsidRPr="006B1028">
              <w:rPr>
                <w:i/>
                <w:sz w:val="24"/>
                <w:szCs w:val="24"/>
              </w:rPr>
              <w:t>14 huyện</w:t>
            </w:r>
            <w:r w:rsidRPr="006B1028">
              <w:rPr>
                <w:sz w:val="24"/>
                <w:szCs w:val="24"/>
              </w:rPr>
              <w:t>)</w:t>
            </w:r>
          </w:p>
          <w:p w14:paraId="435458E4" w14:textId="77777777" w:rsidR="00780EEB" w:rsidRPr="006B1028" w:rsidRDefault="00780EEB" w:rsidP="00F160B8">
            <w:pPr>
              <w:widowControl w:val="0"/>
              <w:spacing w:before="40" w:after="40" w:line="310" w:lineRule="exact"/>
              <w:jc w:val="center"/>
              <w:rPr>
                <w:sz w:val="24"/>
                <w:szCs w:val="24"/>
              </w:rPr>
            </w:pPr>
            <w:r w:rsidRPr="006B1028">
              <w:rPr>
                <w:sz w:val="24"/>
                <w:szCs w:val="24"/>
              </w:rPr>
              <w:t>Thành phố Pleiku</w:t>
            </w:r>
          </w:p>
          <w:p w14:paraId="15E30BA8" w14:textId="77777777" w:rsidR="00780EEB" w:rsidRPr="006B1028" w:rsidRDefault="00780EEB" w:rsidP="00F160B8">
            <w:pPr>
              <w:widowControl w:val="0"/>
              <w:spacing w:before="40" w:after="40" w:line="310" w:lineRule="exact"/>
              <w:jc w:val="center"/>
              <w:rPr>
                <w:sz w:val="24"/>
                <w:szCs w:val="24"/>
              </w:rPr>
            </w:pPr>
            <w:r w:rsidRPr="006B1028">
              <w:rPr>
                <w:sz w:val="24"/>
                <w:szCs w:val="24"/>
              </w:rPr>
              <w:t>Huyện Kbang</w:t>
            </w:r>
          </w:p>
          <w:p w14:paraId="4242E3EE" w14:textId="77777777" w:rsidR="00780EEB" w:rsidRPr="006B1028" w:rsidRDefault="00780EEB" w:rsidP="00F160B8">
            <w:pPr>
              <w:widowControl w:val="0"/>
              <w:spacing w:before="40" w:after="40" w:line="310" w:lineRule="exact"/>
              <w:jc w:val="center"/>
              <w:rPr>
                <w:sz w:val="24"/>
                <w:szCs w:val="24"/>
              </w:rPr>
            </w:pPr>
            <w:r w:rsidRPr="006B1028">
              <w:rPr>
                <w:sz w:val="24"/>
                <w:szCs w:val="24"/>
              </w:rPr>
              <w:t>Huyện Đak Đoa</w:t>
            </w:r>
          </w:p>
          <w:p w14:paraId="1B2EE845" w14:textId="77777777" w:rsidR="00780EEB" w:rsidRPr="006B1028" w:rsidRDefault="00780EEB" w:rsidP="00F160B8">
            <w:pPr>
              <w:widowControl w:val="0"/>
              <w:spacing w:before="40" w:after="40" w:line="310" w:lineRule="exact"/>
              <w:jc w:val="center"/>
              <w:rPr>
                <w:sz w:val="24"/>
                <w:szCs w:val="24"/>
              </w:rPr>
            </w:pPr>
            <w:r w:rsidRPr="006B1028">
              <w:rPr>
                <w:sz w:val="24"/>
                <w:szCs w:val="24"/>
              </w:rPr>
              <w:t>Huyện Mang Yang</w:t>
            </w:r>
          </w:p>
          <w:p w14:paraId="71916B7E" w14:textId="77777777" w:rsidR="00780EEB" w:rsidRPr="006B1028" w:rsidRDefault="00780EEB" w:rsidP="00F160B8">
            <w:pPr>
              <w:widowControl w:val="0"/>
              <w:spacing w:before="40" w:after="40" w:line="310" w:lineRule="exact"/>
              <w:jc w:val="center"/>
              <w:rPr>
                <w:sz w:val="24"/>
                <w:szCs w:val="24"/>
              </w:rPr>
            </w:pPr>
            <w:r w:rsidRPr="006B1028">
              <w:rPr>
                <w:sz w:val="24"/>
                <w:szCs w:val="24"/>
              </w:rPr>
              <w:t>Huyện Chư Păh</w:t>
            </w:r>
          </w:p>
          <w:p w14:paraId="72D5A51A" w14:textId="77777777" w:rsidR="00780EEB" w:rsidRPr="006B1028" w:rsidRDefault="00780EEB" w:rsidP="00F160B8">
            <w:pPr>
              <w:widowControl w:val="0"/>
              <w:spacing w:before="40" w:after="40" w:line="310" w:lineRule="exact"/>
              <w:jc w:val="center"/>
              <w:rPr>
                <w:sz w:val="24"/>
                <w:szCs w:val="24"/>
              </w:rPr>
            </w:pPr>
            <w:r w:rsidRPr="006B1028">
              <w:rPr>
                <w:sz w:val="24"/>
                <w:szCs w:val="24"/>
              </w:rPr>
              <w:t>Huyện Ia Grai</w:t>
            </w:r>
          </w:p>
          <w:p w14:paraId="092BB8AE" w14:textId="77777777" w:rsidR="00780EEB" w:rsidRPr="006B1028" w:rsidRDefault="00780EEB" w:rsidP="00F160B8">
            <w:pPr>
              <w:widowControl w:val="0"/>
              <w:spacing w:before="40" w:after="40" w:line="310" w:lineRule="exact"/>
              <w:jc w:val="center"/>
              <w:rPr>
                <w:sz w:val="24"/>
                <w:szCs w:val="24"/>
              </w:rPr>
            </w:pPr>
            <w:r w:rsidRPr="006B1028">
              <w:rPr>
                <w:sz w:val="24"/>
                <w:szCs w:val="24"/>
              </w:rPr>
              <w:t>Thị xã An Khê</w:t>
            </w:r>
          </w:p>
          <w:p w14:paraId="6D58A3C8" w14:textId="77777777" w:rsidR="00780EEB" w:rsidRPr="006B1028" w:rsidRDefault="00780EEB" w:rsidP="00F160B8">
            <w:pPr>
              <w:widowControl w:val="0"/>
              <w:spacing w:before="40" w:after="40" w:line="310" w:lineRule="exact"/>
              <w:jc w:val="center"/>
              <w:rPr>
                <w:sz w:val="24"/>
                <w:szCs w:val="24"/>
              </w:rPr>
            </w:pPr>
            <w:r w:rsidRPr="006B1028">
              <w:rPr>
                <w:sz w:val="24"/>
                <w:szCs w:val="24"/>
              </w:rPr>
              <w:t>Huyện Kông Chro</w:t>
            </w:r>
          </w:p>
          <w:p w14:paraId="7C900ED0" w14:textId="77777777" w:rsidR="00780EEB" w:rsidRPr="006B1028" w:rsidRDefault="00780EEB" w:rsidP="00F160B8">
            <w:pPr>
              <w:widowControl w:val="0"/>
              <w:spacing w:before="40" w:after="40" w:line="310" w:lineRule="exact"/>
              <w:jc w:val="center"/>
              <w:rPr>
                <w:sz w:val="24"/>
                <w:szCs w:val="24"/>
              </w:rPr>
            </w:pPr>
            <w:r w:rsidRPr="006B1028">
              <w:rPr>
                <w:sz w:val="24"/>
                <w:szCs w:val="24"/>
              </w:rPr>
              <w:t>Huyện Đức Cơ</w:t>
            </w:r>
          </w:p>
          <w:p w14:paraId="3D9535C7" w14:textId="77777777" w:rsidR="00780EEB" w:rsidRPr="006B1028" w:rsidRDefault="00780EEB" w:rsidP="00F160B8">
            <w:pPr>
              <w:widowControl w:val="0"/>
              <w:spacing w:before="40" w:after="40" w:line="310" w:lineRule="exact"/>
              <w:jc w:val="center"/>
              <w:rPr>
                <w:sz w:val="24"/>
                <w:szCs w:val="24"/>
              </w:rPr>
            </w:pPr>
            <w:r w:rsidRPr="006B1028">
              <w:rPr>
                <w:sz w:val="24"/>
                <w:szCs w:val="24"/>
              </w:rPr>
              <w:t>Huyện Chư Prông</w:t>
            </w:r>
          </w:p>
          <w:p w14:paraId="203CE2A5" w14:textId="77777777" w:rsidR="00780EEB" w:rsidRPr="006B1028" w:rsidRDefault="00780EEB" w:rsidP="00F160B8">
            <w:pPr>
              <w:widowControl w:val="0"/>
              <w:spacing w:before="40" w:after="40" w:line="310" w:lineRule="exact"/>
              <w:jc w:val="center"/>
              <w:rPr>
                <w:sz w:val="24"/>
                <w:szCs w:val="24"/>
              </w:rPr>
            </w:pPr>
            <w:r w:rsidRPr="006B1028">
              <w:rPr>
                <w:sz w:val="24"/>
                <w:szCs w:val="24"/>
              </w:rPr>
              <w:t>Huyện Chư Sê</w:t>
            </w:r>
          </w:p>
          <w:p w14:paraId="5ACF9521" w14:textId="77777777" w:rsidR="00780EEB" w:rsidRPr="006B1028" w:rsidRDefault="00780EEB" w:rsidP="00F160B8">
            <w:pPr>
              <w:widowControl w:val="0"/>
              <w:spacing w:before="40" w:after="40" w:line="310" w:lineRule="exact"/>
              <w:jc w:val="center"/>
              <w:rPr>
                <w:sz w:val="24"/>
                <w:szCs w:val="24"/>
              </w:rPr>
            </w:pPr>
            <w:r w:rsidRPr="006B1028">
              <w:rPr>
                <w:sz w:val="24"/>
                <w:szCs w:val="24"/>
              </w:rPr>
              <w:t>Thị xã Ayun Pa</w:t>
            </w:r>
          </w:p>
          <w:p w14:paraId="6898EDE0" w14:textId="77777777" w:rsidR="00780EEB" w:rsidRPr="006B1028" w:rsidRDefault="00780EEB" w:rsidP="00F160B8">
            <w:pPr>
              <w:widowControl w:val="0"/>
              <w:spacing w:before="40" w:after="40" w:line="310" w:lineRule="exact"/>
              <w:jc w:val="center"/>
              <w:rPr>
                <w:sz w:val="24"/>
                <w:szCs w:val="24"/>
              </w:rPr>
            </w:pPr>
            <w:r w:rsidRPr="006B1028">
              <w:rPr>
                <w:sz w:val="24"/>
                <w:szCs w:val="24"/>
              </w:rPr>
              <w:t>Huyện Krông Pa</w:t>
            </w:r>
          </w:p>
          <w:p w14:paraId="4DEA90E0" w14:textId="77777777" w:rsidR="00780EEB" w:rsidRPr="006B1028" w:rsidRDefault="00780EEB" w:rsidP="00F160B8">
            <w:pPr>
              <w:widowControl w:val="0"/>
              <w:spacing w:before="40" w:after="40" w:line="310" w:lineRule="exact"/>
              <w:jc w:val="center"/>
              <w:rPr>
                <w:sz w:val="24"/>
                <w:szCs w:val="24"/>
              </w:rPr>
            </w:pPr>
            <w:r w:rsidRPr="006B1028">
              <w:rPr>
                <w:sz w:val="24"/>
                <w:szCs w:val="24"/>
              </w:rPr>
              <w:t>Huyện Ia Pa</w:t>
            </w:r>
          </w:p>
          <w:p w14:paraId="3AC4CDCC" w14:textId="77777777" w:rsidR="00780EEB" w:rsidRPr="006B1028" w:rsidRDefault="00780EEB" w:rsidP="00F160B8">
            <w:pPr>
              <w:widowControl w:val="0"/>
              <w:spacing w:before="40" w:after="40" w:line="310" w:lineRule="exact"/>
              <w:jc w:val="center"/>
              <w:rPr>
                <w:sz w:val="24"/>
                <w:szCs w:val="24"/>
              </w:rPr>
            </w:pPr>
            <w:r w:rsidRPr="006B1028">
              <w:rPr>
                <w:sz w:val="24"/>
                <w:szCs w:val="24"/>
              </w:rPr>
              <w:t>Huyện Đak Pơ</w:t>
            </w:r>
          </w:p>
          <w:p w14:paraId="2B17DE95" w14:textId="77777777" w:rsidR="00780EEB" w:rsidRPr="006B1028" w:rsidRDefault="00780EEB" w:rsidP="00F160B8">
            <w:pPr>
              <w:widowControl w:val="0"/>
              <w:spacing w:before="40" w:after="40" w:line="310" w:lineRule="exact"/>
              <w:jc w:val="center"/>
              <w:rPr>
                <w:sz w:val="24"/>
                <w:szCs w:val="24"/>
              </w:rPr>
            </w:pPr>
            <w:r w:rsidRPr="006B1028">
              <w:rPr>
                <w:sz w:val="24"/>
                <w:szCs w:val="24"/>
              </w:rPr>
              <w:t>Huyện Phú Thiện</w:t>
            </w:r>
          </w:p>
          <w:p w14:paraId="4DC2BAF1" w14:textId="77777777" w:rsidR="00780EEB" w:rsidRPr="006B1028" w:rsidRDefault="00780EEB" w:rsidP="00F160B8">
            <w:pPr>
              <w:widowControl w:val="0"/>
              <w:spacing w:before="40" w:after="40" w:line="310" w:lineRule="exact"/>
              <w:jc w:val="center"/>
              <w:rPr>
                <w:sz w:val="24"/>
                <w:szCs w:val="24"/>
              </w:rPr>
            </w:pPr>
            <w:r w:rsidRPr="006B1028">
              <w:rPr>
                <w:sz w:val="24"/>
                <w:szCs w:val="24"/>
              </w:rPr>
              <w:t>Huyện Chư Pưh</w:t>
            </w:r>
          </w:p>
        </w:tc>
        <w:tc>
          <w:tcPr>
            <w:tcW w:w="730" w:type="dxa"/>
            <w:shd w:val="clear" w:color="auto" w:fill="auto"/>
          </w:tcPr>
          <w:p w14:paraId="428A8DF6" w14:textId="77777777" w:rsidR="00780EEB" w:rsidRPr="006B1028" w:rsidRDefault="00780EEB" w:rsidP="00F160B8">
            <w:pPr>
              <w:widowControl w:val="0"/>
              <w:spacing w:before="40" w:after="40" w:line="310" w:lineRule="exact"/>
              <w:jc w:val="center"/>
              <w:rPr>
                <w:sz w:val="24"/>
                <w:szCs w:val="24"/>
              </w:rPr>
            </w:pPr>
            <w:r w:rsidRPr="006B1028">
              <w:rPr>
                <w:b/>
                <w:bCs/>
                <w:sz w:val="24"/>
                <w:szCs w:val="24"/>
              </w:rPr>
              <w:t>39</w:t>
            </w:r>
          </w:p>
          <w:p w14:paraId="5874EB1C" w14:textId="77777777" w:rsidR="00780EEB" w:rsidRPr="006B1028" w:rsidRDefault="00780EEB" w:rsidP="00F160B8">
            <w:pPr>
              <w:widowControl w:val="0"/>
              <w:spacing w:before="40" w:after="40" w:line="310" w:lineRule="exact"/>
              <w:jc w:val="center"/>
              <w:rPr>
                <w:b/>
                <w:bCs/>
                <w:sz w:val="24"/>
                <w:szCs w:val="24"/>
              </w:rPr>
            </w:pPr>
            <w:r w:rsidRPr="006B1028">
              <w:rPr>
                <w:b/>
                <w:bCs/>
                <w:sz w:val="24"/>
                <w:szCs w:val="24"/>
              </w:rPr>
              <w:t> </w:t>
            </w:r>
          </w:p>
          <w:p w14:paraId="186C7BB9" w14:textId="77777777" w:rsidR="00780EEB" w:rsidRPr="006B1028" w:rsidRDefault="00780EEB" w:rsidP="00F160B8">
            <w:pPr>
              <w:widowControl w:val="0"/>
              <w:spacing w:before="40" w:after="40" w:line="310" w:lineRule="exact"/>
              <w:jc w:val="center"/>
              <w:rPr>
                <w:sz w:val="24"/>
                <w:szCs w:val="24"/>
              </w:rPr>
            </w:pPr>
          </w:p>
          <w:p w14:paraId="14D326ED" w14:textId="77777777" w:rsidR="00780EEB" w:rsidRPr="006B1028" w:rsidRDefault="00780EEB" w:rsidP="00F160B8">
            <w:pPr>
              <w:widowControl w:val="0"/>
              <w:spacing w:before="40" w:after="40" w:line="310" w:lineRule="exact"/>
              <w:jc w:val="center"/>
              <w:rPr>
                <w:sz w:val="24"/>
                <w:szCs w:val="24"/>
              </w:rPr>
            </w:pPr>
            <w:r w:rsidRPr="006B1028">
              <w:rPr>
                <w:sz w:val="24"/>
                <w:szCs w:val="24"/>
              </w:rPr>
              <w:t>39</w:t>
            </w:r>
          </w:p>
          <w:p w14:paraId="038906DA" w14:textId="77777777" w:rsidR="00780EEB" w:rsidRPr="006B1028" w:rsidRDefault="00780EEB" w:rsidP="00F160B8">
            <w:pPr>
              <w:widowControl w:val="0"/>
              <w:spacing w:before="40" w:after="40" w:line="310" w:lineRule="exact"/>
              <w:jc w:val="center"/>
              <w:rPr>
                <w:sz w:val="24"/>
                <w:szCs w:val="24"/>
              </w:rPr>
            </w:pPr>
            <w:r w:rsidRPr="006B1028">
              <w:rPr>
                <w:sz w:val="24"/>
                <w:szCs w:val="24"/>
              </w:rPr>
              <w:t>39</w:t>
            </w:r>
          </w:p>
          <w:p w14:paraId="3AD887E0" w14:textId="77777777" w:rsidR="00780EEB" w:rsidRPr="006B1028" w:rsidRDefault="00780EEB" w:rsidP="00F160B8">
            <w:pPr>
              <w:widowControl w:val="0"/>
              <w:spacing w:before="40" w:after="40" w:line="310" w:lineRule="exact"/>
              <w:jc w:val="center"/>
              <w:rPr>
                <w:sz w:val="24"/>
                <w:szCs w:val="24"/>
              </w:rPr>
            </w:pPr>
            <w:r w:rsidRPr="006B1028">
              <w:rPr>
                <w:sz w:val="24"/>
                <w:szCs w:val="24"/>
              </w:rPr>
              <w:t>39</w:t>
            </w:r>
          </w:p>
          <w:p w14:paraId="1FE17C6F" w14:textId="77777777" w:rsidR="00780EEB" w:rsidRPr="006B1028" w:rsidRDefault="00780EEB" w:rsidP="00F160B8">
            <w:pPr>
              <w:widowControl w:val="0"/>
              <w:spacing w:before="40" w:after="40" w:line="310" w:lineRule="exact"/>
              <w:jc w:val="center"/>
              <w:rPr>
                <w:sz w:val="24"/>
                <w:szCs w:val="24"/>
              </w:rPr>
            </w:pPr>
            <w:r w:rsidRPr="006B1028">
              <w:rPr>
                <w:sz w:val="24"/>
                <w:szCs w:val="24"/>
              </w:rPr>
              <w:t>39</w:t>
            </w:r>
          </w:p>
          <w:p w14:paraId="286F82EC" w14:textId="77777777" w:rsidR="00780EEB" w:rsidRPr="006B1028" w:rsidRDefault="00780EEB" w:rsidP="00F160B8">
            <w:pPr>
              <w:widowControl w:val="0"/>
              <w:spacing w:before="40" w:after="40" w:line="310" w:lineRule="exact"/>
              <w:jc w:val="center"/>
              <w:rPr>
                <w:sz w:val="24"/>
                <w:szCs w:val="24"/>
              </w:rPr>
            </w:pPr>
            <w:r w:rsidRPr="006B1028">
              <w:rPr>
                <w:sz w:val="24"/>
                <w:szCs w:val="24"/>
              </w:rPr>
              <w:t>39</w:t>
            </w:r>
          </w:p>
          <w:p w14:paraId="58FE4DFB" w14:textId="77777777" w:rsidR="00780EEB" w:rsidRPr="006B1028" w:rsidRDefault="00780EEB" w:rsidP="00F160B8">
            <w:pPr>
              <w:widowControl w:val="0"/>
              <w:spacing w:before="40" w:after="40" w:line="310" w:lineRule="exact"/>
              <w:jc w:val="center"/>
              <w:rPr>
                <w:sz w:val="24"/>
                <w:szCs w:val="24"/>
              </w:rPr>
            </w:pPr>
            <w:r w:rsidRPr="006B1028">
              <w:rPr>
                <w:sz w:val="24"/>
                <w:szCs w:val="24"/>
              </w:rPr>
              <w:t>39</w:t>
            </w:r>
          </w:p>
          <w:p w14:paraId="2F028381" w14:textId="77777777" w:rsidR="00780EEB" w:rsidRPr="006B1028" w:rsidRDefault="00780EEB" w:rsidP="00F160B8">
            <w:pPr>
              <w:widowControl w:val="0"/>
              <w:spacing w:before="40" w:after="40" w:line="310" w:lineRule="exact"/>
              <w:jc w:val="center"/>
              <w:rPr>
                <w:sz w:val="24"/>
                <w:szCs w:val="24"/>
              </w:rPr>
            </w:pPr>
            <w:r w:rsidRPr="006B1028">
              <w:rPr>
                <w:sz w:val="24"/>
                <w:szCs w:val="24"/>
              </w:rPr>
              <w:t>39</w:t>
            </w:r>
          </w:p>
          <w:p w14:paraId="0E7BC63B" w14:textId="77777777" w:rsidR="00780EEB" w:rsidRPr="006B1028" w:rsidRDefault="00780EEB" w:rsidP="00F160B8">
            <w:pPr>
              <w:widowControl w:val="0"/>
              <w:spacing w:before="40" w:after="40" w:line="310" w:lineRule="exact"/>
              <w:jc w:val="center"/>
              <w:rPr>
                <w:sz w:val="24"/>
                <w:szCs w:val="24"/>
              </w:rPr>
            </w:pPr>
            <w:r w:rsidRPr="006B1028">
              <w:rPr>
                <w:sz w:val="24"/>
                <w:szCs w:val="24"/>
              </w:rPr>
              <w:t>39</w:t>
            </w:r>
          </w:p>
          <w:p w14:paraId="3D707B28" w14:textId="77777777" w:rsidR="00780EEB" w:rsidRPr="006B1028" w:rsidRDefault="00780EEB" w:rsidP="00F160B8">
            <w:pPr>
              <w:widowControl w:val="0"/>
              <w:spacing w:before="40" w:after="40" w:line="310" w:lineRule="exact"/>
              <w:jc w:val="center"/>
              <w:rPr>
                <w:sz w:val="24"/>
                <w:szCs w:val="24"/>
              </w:rPr>
            </w:pPr>
            <w:r w:rsidRPr="006B1028">
              <w:rPr>
                <w:sz w:val="24"/>
                <w:szCs w:val="24"/>
              </w:rPr>
              <w:t>39</w:t>
            </w:r>
          </w:p>
          <w:p w14:paraId="1F319070" w14:textId="77777777" w:rsidR="00780EEB" w:rsidRPr="006B1028" w:rsidRDefault="00780EEB" w:rsidP="00F160B8">
            <w:pPr>
              <w:widowControl w:val="0"/>
              <w:spacing w:before="40" w:after="40" w:line="310" w:lineRule="exact"/>
              <w:jc w:val="center"/>
              <w:rPr>
                <w:sz w:val="24"/>
                <w:szCs w:val="24"/>
              </w:rPr>
            </w:pPr>
            <w:r w:rsidRPr="006B1028">
              <w:rPr>
                <w:sz w:val="24"/>
                <w:szCs w:val="24"/>
              </w:rPr>
              <w:t>39</w:t>
            </w:r>
          </w:p>
          <w:p w14:paraId="4B7EE989" w14:textId="77777777" w:rsidR="00780EEB" w:rsidRPr="006B1028" w:rsidRDefault="00780EEB" w:rsidP="00F160B8">
            <w:pPr>
              <w:widowControl w:val="0"/>
              <w:spacing w:before="40" w:after="40" w:line="310" w:lineRule="exact"/>
              <w:jc w:val="center"/>
              <w:rPr>
                <w:sz w:val="24"/>
                <w:szCs w:val="24"/>
              </w:rPr>
            </w:pPr>
            <w:r w:rsidRPr="006B1028">
              <w:rPr>
                <w:sz w:val="24"/>
                <w:szCs w:val="24"/>
              </w:rPr>
              <w:t>39</w:t>
            </w:r>
          </w:p>
          <w:p w14:paraId="5ED2063B" w14:textId="77777777" w:rsidR="00780EEB" w:rsidRPr="006B1028" w:rsidRDefault="00780EEB" w:rsidP="00F160B8">
            <w:pPr>
              <w:widowControl w:val="0"/>
              <w:spacing w:before="40" w:after="40" w:line="310" w:lineRule="exact"/>
              <w:jc w:val="center"/>
              <w:rPr>
                <w:sz w:val="24"/>
                <w:szCs w:val="24"/>
              </w:rPr>
            </w:pPr>
            <w:r w:rsidRPr="006B1028">
              <w:rPr>
                <w:sz w:val="24"/>
                <w:szCs w:val="24"/>
              </w:rPr>
              <w:t>39</w:t>
            </w:r>
          </w:p>
          <w:p w14:paraId="3A4600FE" w14:textId="77777777" w:rsidR="00780EEB" w:rsidRPr="006B1028" w:rsidRDefault="00780EEB" w:rsidP="00F160B8">
            <w:pPr>
              <w:widowControl w:val="0"/>
              <w:spacing w:before="40" w:after="40" w:line="310" w:lineRule="exact"/>
              <w:jc w:val="center"/>
              <w:rPr>
                <w:sz w:val="24"/>
                <w:szCs w:val="24"/>
              </w:rPr>
            </w:pPr>
            <w:r w:rsidRPr="006B1028">
              <w:rPr>
                <w:sz w:val="24"/>
                <w:szCs w:val="24"/>
              </w:rPr>
              <w:t>39</w:t>
            </w:r>
          </w:p>
          <w:p w14:paraId="2AA0D7E8" w14:textId="77777777" w:rsidR="00780EEB" w:rsidRPr="006B1028" w:rsidRDefault="00780EEB" w:rsidP="00F160B8">
            <w:pPr>
              <w:widowControl w:val="0"/>
              <w:spacing w:before="40" w:after="40" w:line="310" w:lineRule="exact"/>
              <w:jc w:val="center"/>
              <w:rPr>
                <w:sz w:val="24"/>
                <w:szCs w:val="24"/>
              </w:rPr>
            </w:pPr>
            <w:r w:rsidRPr="006B1028">
              <w:rPr>
                <w:sz w:val="24"/>
                <w:szCs w:val="24"/>
              </w:rPr>
              <w:t>39</w:t>
            </w:r>
          </w:p>
          <w:p w14:paraId="7787ABA1" w14:textId="77777777" w:rsidR="00780EEB" w:rsidRPr="006B1028" w:rsidRDefault="00780EEB" w:rsidP="00F160B8">
            <w:pPr>
              <w:widowControl w:val="0"/>
              <w:spacing w:before="40" w:after="40" w:line="310" w:lineRule="exact"/>
              <w:jc w:val="center"/>
              <w:rPr>
                <w:sz w:val="24"/>
                <w:szCs w:val="24"/>
              </w:rPr>
            </w:pPr>
            <w:r w:rsidRPr="006B1028">
              <w:rPr>
                <w:sz w:val="24"/>
                <w:szCs w:val="24"/>
              </w:rPr>
              <w:t>39</w:t>
            </w:r>
          </w:p>
          <w:p w14:paraId="2AD04337" w14:textId="77777777" w:rsidR="00780EEB" w:rsidRPr="006B1028" w:rsidRDefault="00780EEB" w:rsidP="00F160B8">
            <w:pPr>
              <w:widowControl w:val="0"/>
              <w:spacing w:before="40" w:after="40" w:line="310" w:lineRule="exact"/>
              <w:jc w:val="center"/>
              <w:rPr>
                <w:sz w:val="24"/>
                <w:szCs w:val="24"/>
              </w:rPr>
            </w:pPr>
            <w:r w:rsidRPr="006B1028">
              <w:rPr>
                <w:sz w:val="24"/>
                <w:szCs w:val="24"/>
              </w:rPr>
              <w:t>39</w:t>
            </w:r>
          </w:p>
          <w:p w14:paraId="12AF550C" w14:textId="77777777" w:rsidR="00780EEB" w:rsidRPr="006B1028" w:rsidRDefault="00780EEB" w:rsidP="00F160B8">
            <w:pPr>
              <w:widowControl w:val="0"/>
              <w:spacing w:before="40" w:after="40" w:line="310" w:lineRule="exact"/>
              <w:jc w:val="center"/>
              <w:rPr>
                <w:sz w:val="24"/>
                <w:szCs w:val="24"/>
              </w:rPr>
            </w:pPr>
            <w:r w:rsidRPr="006B1028">
              <w:rPr>
                <w:sz w:val="24"/>
                <w:szCs w:val="24"/>
              </w:rPr>
              <w:t>39</w:t>
            </w:r>
          </w:p>
        </w:tc>
        <w:tc>
          <w:tcPr>
            <w:tcW w:w="730" w:type="dxa"/>
            <w:shd w:val="clear" w:color="auto" w:fill="auto"/>
          </w:tcPr>
          <w:p w14:paraId="6B5E6C72" w14:textId="77777777" w:rsidR="00780EEB" w:rsidRPr="006B1028" w:rsidRDefault="00780EEB" w:rsidP="00F160B8">
            <w:pPr>
              <w:widowControl w:val="0"/>
              <w:spacing w:before="40" w:after="40" w:line="310" w:lineRule="exact"/>
              <w:jc w:val="center"/>
              <w:rPr>
                <w:sz w:val="24"/>
                <w:szCs w:val="24"/>
              </w:rPr>
            </w:pPr>
            <w:r w:rsidRPr="006B1028">
              <w:rPr>
                <w:sz w:val="24"/>
                <w:szCs w:val="24"/>
              </w:rPr>
              <w:t> </w:t>
            </w:r>
          </w:p>
          <w:p w14:paraId="20734F5F" w14:textId="77777777" w:rsidR="00780EEB" w:rsidRPr="006B1028" w:rsidRDefault="00780EEB" w:rsidP="00F160B8">
            <w:pPr>
              <w:widowControl w:val="0"/>
              <w:spacing w:before="40" w:after="40" w:line="310" w:lineRule="exact"/>
              <w:jc w:val="center"/>
              <w:rPr>
                <w:sz w:val="24"/>
                <w:szCs w:val="24"/>
              </w:rPr>
            </w:pPr>
          </w:p>
          <w:p w14:paraId="02B8B007" w14:textId="77777777" w:rsidR="00780EEB" w:rsidRPr="006B1028" w:rsidRDefault="00780EEB" w:rsidP="00F160B8">
            <w:pPr>
              <w:widowControl w:val="0"/>
              <w:spacing w:before="40" w:after="40" w:line="310" w:lineRule="exact"/>
              <w:jc w:val="center"/>
              <w:rPr>
                <w:sz w:val="24"/>
                <w:szCs w:val="24"/>
              </w:rPr>
            </w:pPr>
            <w:r w:rsidRPr="006B1028">
              <w:rPr>
                <w:sz w:val="24"/>
                <w:szCs w:val="24"/>
              </w:rPr>
              <w:t> </w:t>
            </w:r>
          </w:p>
          <w:p w14:paraId="0245BF15" w14:textId="77777777" w:rsidR="00780EEB" w:rsidRPr="006B1028" w:rsidRDefault="00780EEB" w:rsidP="00F160B8">
            <w:pPr>
              <w:widowControl w:val="0"/>
              <w:spacing w:before="40" w:after="40" w:line="310" w:lineRule="exact"/>
              <w:jc w:val="center"/>
              <w:rPr>
                <w:sz w:val="24"/>
                <w:szCs w:val="24"/>
              </w:rPr>
            </w:pPr>
            <w:r w:rsidRPr="006B1028">
              <w:rPr>
                <w:sz w:val="24"/>
                <w:szCs w:val="24"/>
              </w:rPr>
              <w:t>A</w:t>
            </w:r>
          </w:p>
          <w:p w14:paraId="48C0477F" w14:textId="77777777" w:rsidR="00780EEB" w:rsidRPr="006B1028" w:rsidRDefault="00780EEB" w:rsidP="00F160B8">
            <w:pPr>
              <w:widowControl w:val="0"/>
              <w:spacing w:before="40" w:after="40" w:line="310" w:lineRule="exact"/>
              <w:jc w:val="center"/>
              <w:rPr>
                <w:sz w:val="24"/>
                <w:szCs w:val="24"/>
              </w:rPr>
            </w:pPr>
            <w:r w:rsidRPr="006B1028">
              <w:rPr>
                <w:sz w:val="24"/>
                <w:szCs w:val="24"/>
              </w:rPr>
              <w:t>B</w:t>
            </w:r>
          </w:p>
          <w:p w14:paraId="1383ACD3" w14:textId="77777777" w:rsidR="00780EEB" w:rsidRPr="006B1028" w:rsidRDefault="00780EEB" w:rsidP="00F160B8">
            <w:pPr>
              <w:widowControl w:val="0"/>
              <w:spacing w:before="40" w:after="40" w:line="310" w:lineRule="exact"/>
              <w:jc w:val="center"/>
              <w:rPr>
                <w:sz w:val="24"/>
                <w:szCs w:val="24"/>
              </w:rPr>
            </w:pPr>
            <w:r w:rsidRPr="006B1028">
              <w:rPr>
                <w:sz w:val="24"/>
                <w:szCs w:val="24"/>
              </w:rPr>
              <w:t>C</w:t>
            </w:r>
          </w:p>
          <w:p w14:paraId="3D89D6BF" w14:textId="77777777" w:rsidR="00780EEB" w:rsidRPr="006B1028" w:rsidRDefault="00780EEB" w:rsidP="00F160B8">
            <w:pPr>
              <w:widowControl w:val="0"/>
              <w:spacing w:before="40" w:after="40" w:line="310" w:lineRule="exact"/>
              <w:jc w:val="center"/>
              <w:rPr>
                <w:sz w:val="24"/>
                <w:szCs w:val="24"/>
              </w:rPr>
            </w:pPr>
            <w:r w:rsidRPr="006B1028">
              <w:rPr>
                <w:sz w:val="24"/>
                <w:szCs w:val="24"/>
              </w:rPr>
              <w:t>D</w:t>
            </w:r>
          </w:p>
          <w:p w14:paraId="6C002AC9" w14:textId="77777777" w:rsidR="00780EEB" w:rsidRPr="006B1028" w:rsidRDefault="00780EEB" w:rsidP="00F160B8">
            <w:pPr>
              <w:widowControl w:val="0"/>
              <w:spacing w:before="40" w:after="40" w:line="310" w:lineRule="exact"/>
              <w:jc w:val="center"/>
              <w:rPr>
                <w:sz w:val="24"/>
                <w:szCs w:val="24"/>
              </w:rPr>
            </w:pPr>
            <w:r w:rsidRPr="006B1028">
              <w:rPr>
                <w:sz w:val="24"/>
                <w:szCs w:val="24"/>
              </w:rPr>
              <w:t>E</w:t>
            </w:r>
          </w:p>
          <w:p w14:paraId="5D765335" w14:textId="77777777" w:rsidR="00780EEB" w:rsidRPr="006B1028" w:rsidRDefault="00780EEB" w:rsidP="00F160B8">
            <w:pPr>
              <w:widowControl w:val="0"/>
              <w:spacing w:before="40" w:after="40" w:line="310" w:lineRule="exact"/>
              <w:jc w:val="center"/>
              <w:rPr>
                <w:sz w:val="24"/>
                <w:szCs w:val="24"/>
              </w:rPr>
            </w:pPr>
            <w:r w:rsidRPr="006B1028">
              <w:rPr>
                <w:sz w:val="24"/>
                <w:szCs w:val="24"/>
              </w:rPr>
              <w:t>F</w:t>
            </w:r>
          </w:p>
          <w:p w14:paraId="1F631191" w14:textId="77777777" w:rsidR="00780EEB" w:rsidRPr="006B1028" w:rsidRDefault="00780EEB" w:rsidP="00F160B8">
            <w:pPr>
              <w:widowControl w:val="0"/>
              <w:spacing w:before="40" w:after="40" w:line="310" w:lineRule="exact"/>
              <w:jc w:val="center"/>
              <w:rPr>
                <w:sz w:val="24"/>
                <w:szCs w:val="24"/>
              </w:rPr>
            </w:pPr>
            <w:r w:rsidRPr="006B1028">
              <w:rPr>
                <w:sz w:val="24"/>
                <w:szCs w:val="24"/>
              </w:rPr>
              <w:t>G</w:t>
            </w:r>
          </w:p>
          <w:p w14:paraId="36A59E13" w14:textId="77777777" w:rsidR="00780EEB" w:rsidRPr="006B1028" w:rsidRDefault="00780EEB" w:rsidP="00F160B8">
            <w:pPr>
              <w:widowControl w:val="0"/>
              <w:spacing w:before="40" w:after="40" w:line="310" w:lineRule="exact"/>
              <w:jc w:val="center"/>
              <w:rPr>
                <w:sz w:val="24"/>
                <w:szCs w:val="24"/>
              </w:rPr>
            </w:pPr>
            <w:r w:rsidRPr="006B1028">
              <w:rPr>
                <w:sz w:val="24"/>
                <w:szCs w:val="24"/>
              </w:rPr>
              <w:t>H</w:t>
            </w:r>
          </w:p>
          <w:p w14:paraId="0AAE13CD" w14:textId="77777777" w:rsidR="00780EEB" w:rsidRPr="006B1028" w:rsidRDefault="00780EEB" w:rsidP="00F160B8">
            <w:pPr>
              <w:widowControl w:val="0"/>
              <w:spacing w:before="40" w:after="40" w:line="310" w:lineRule="exact"/>
              <w:jc w:val="center"/>
              <w:rPr>
                <w:sz w:val="24"/>
                <w:szCs w:val="24"/>
              </w:rPr>
            </w:pPr>
            <w:r w:rsidRPr="006B1028">
              <w:rPr>
                <w:sz w:val="24"/>
                <w:szCs w:val="24"/>
              </w:rPr>
              <w:t>I</w:t>
            </w:r>
          </w:p>
          <w:p w14:paraId="533A4B3B" w14:textId="77777777" w:rsidR="00780EEB" w:rsidRPr="006B1028" w:rsidRDefault="00780EEB" w:rsidP="00F160B8">
            <w:pPr>
              <w:widowControl w:val="0"/>
              <w:spacing w:before="40" w:after="40" w:line="310" w:lineRule="exact"/>
              <w:jc w:val="center"/>
              <w:rPr>
                <w:sz w:val="24"/>
                <w:szCs w:val="24"/>
              </w:rPr>
            </w:pPr>
            <w:r w:rsidRPr="006B1028">
              <w:rPr>
                <w:sz w:val="24"/>
                <w:szCs w:val="24"/>
              </w:rPr>
              <w:t>J</w:t>
            </w:r>
          </w:p>
          <w:p w14:paraId="7E64F344" w14:textId="77777777" w:rsidR="00780EEB" w:rsidRPr="006B1028" w:rsidRDefault="00780EEB" w:rsidP="00F160B8">
            <w:pPr>
              <w:widowControl w:val="0"/>
              <w:spacing w:before="40" w:after="40" w:line="310" w:lineRule="exact"/>
              <w:jc w:val="center"/>
              <w:rPr>
                <w:sz w:val="24"/>
                <w:szCs w:val="24"/>
              </w:rPr>
            </w:pPr>
            <w:r w:rsidRPr="006B1028">
              <w:rPr>
                <w:sz w:val="24"/>
                <w:szCs w:val="24"/>
              </w:rPr>
              <w:t>K</w:t>
            </w:r>
          </w:p>
          <w:p w14:paraId="01D579EF" w14:textId="77777777" w:rsidR="00780EEB" w:rsidRPr="006B1028" w:rsidRDefault="00780EEB" w:rsidP="00F160B8">
            <w:pPr>
              <w:widowControl w:val="0"/>
              <w:spacing w:before="40" w:after="40" w:line="310" w:lineRule="exact"/>
              <w:jc w:val="center"/>
              <w:rPr>
                <w:sz w:val="24"/>
                <w:szCs w:val="24"/>
              </w:rPr>
            </w:pPr>
            <w:r w:rsidRPr="006B1028">
              <w:rPr>
                <w:sz w:val="24"/>
                <w:szCs w:val="24"/>
              </w:rPr>
              <w:t>L</w:t>
            </w:r>
          </w:p>
          <w:p w14:paraId="75B36D9C" w14:textId="77777777" w:rsidR="00780EEB" w:rsidRPr="006B1028" w:rsidRDefault="00780EEB" w:rsidP="00F160B8">
            <w:pPr>
              <w:widowControl w:val="0"/>
              <w:spacing w:before="40" w:after="40" w:line="310" w:lineRule="exact"/>
              <w:jc w:val="center"/>
              <w:rPr>
                <w:sz w:val="24"/>
                <w:szCs w:val="24"/>
              </w:rPr>
            </w:pPr>
            <w:r w:rsidRPr="006B1028">
              <w:rPr>
                <w:sz w:val="24"/>
                <w:szCs w:val="24"/>
              </w:rPr>
              <w:t>M</w:t>
            </w:r>
          </w:p>
          <w:p w14:paraId="7F80E4D1" w14:textId="77777777" w:rsidR="00780EEB" w:rsidRPr="006B1028" w:rsidRDefault="00780EEB" w:rsidP="00F160B8">
            <w:pPr>
              <w:widowControl w:val="0"/>
              <w:spacing w:before="40" w:after="40" w:line="310" w:lineRule="exact"/>
              <w:jc w:val="center"/>
              <w:rPr>
                <w:sz w:val="24"/>
                <w:szCs w:val="24"/>
              </w:rPr>
            </w:pPr>
            <w:r w:rsidRPr="006B1028">
              <w:rPr>
                <w:sz w:val="24"/>
                <w:szCs w:val="24"/>
              </w:rPr>
              <w:t>N</w:t>
            </w:r>
          </w:p>
          <w:p w14:paraId="0ED73378" w14:textId="77777777" w:rsidR="00780EEB" w:rsidRPr="006B1028" w:rsidRDefault="00780EEB" w:rsidP="00F160B8">
            <w:pPr>
              <w:widowControl w:val="0"/>
              <w:spacing w:before="40" w:after="40" w:line="310" w:lineRule="exact"/>
              <w:jc w:val="center"/>
              <w:rPr>
                <w:sz w:val="24"/>
                <w:szCs w:val="24"/>
              </w:rPr>
            </w:pPr>
            <w:r w:rsidRPr="006B1028">
              <w:rPr>
                <w:sz w:val="24"/>
                <w:szCs w:val="24"/>
              </w:rPr>
              <w:t>O</w:t>
            </w:r>
          </w:p>
          <w:p w14:paraId="70DE3AB6" w14:textId="77777777" w:rsidR="00780EEB" w:rsidRPr="006B1028" w:rsidRDefault="00780EEB" w:rsidP="00F160B8">
            <w:pPr>
              <w:widowControl w:val="0"/>
              <w:spacing w:before="40" w:after="40" w:line="310" w:lineRule="exact"/>
              <w:jc w:val="center"/>
              <w:rPr>
                <w:sz w:val="24"/>
                <w:szCs w:val="24"/>
              </w:rPr>
            </w:pPr>
            <w:r w:rsidRPr="006B1028">
              <w:rPr>
                <w:sz w:val="24"/>
                <w:szCs w:val="24"/>
              </w:rPr>
              <w:t>P</w:t>
            </w:r>
          </w:p>
          <w:p w14:paraId="187F5A32" w14:textId="77777777" w:rsidR="00780EEB" w:rsidRPr="006B1028" w:rsidRDefault="00780EEB" w:rsidP="00F160B8">
            <w:pPr>
              <w:widowControl w:val="0"/>
              <w:spacing w:before="40" w:after="40" w:line="310" w:lineRule="exact"/>
              <w:jc w:val="center"/>
              <w:rPr>
                <w:sz w:val="24"/>
                <w:szCs w:val="24"/>
              </w:rPr>
            </w:pPr>
            <w:r w:rsidRPr="006B1028">
              <w:rPr>
                <w:sz w:val="24"/>
                <w:szCs w:val="24"/>
              </w:rPr>
              <w:t>R</w:t>
            </w:r>
          </w:p>
        </w:tc>
        <w:tc>
          <w:tcPr>
            <w:tcW w:w="3211" w:type="dxa"/>
            <w:shd w:val="clear" w:color="auto" w:fill="auto"/>
          </w:tcPr>
          <w:p w14:paraId="68B3F03A" w14:textId="77777777" w:rsidR="00780EEB" w:rsidRPr="006B1028" w:rsidRDefault="00780EEB" w:rsidP="00F160B8">
            <w:pPr>
              <w:widowControl w:val="0"/>
              <w:spacing w:before="40" w:after="40" w:line="310" w:lineRule="exact"/>
              <w:jc w:val="center"/>
              <w:rPr>
                <w:sz w:val="24"/>
                <w:szCs w:val="24"/>
              </w:rPr>
            </w:pPr>
            <w:r w:rsidRPr="006B1028">
              <w:rPr>
                <w:b/>
                <w:bCs/>
                <w:sz w:val="24"/>
                <w:szCs w:val="24"/>
              </w:rPr>
              <w:t>Tỉnh Đắk Lắk</w:t>
            </w:r>
          </w:p>
          <w:p w14:paraId="5A13C686" w14:textId="77777777" w:rsidR="00780EEB" w:rsidRPr="006B1028" w:rsidRDefault="00780EEB" w:rsidP="00F160B8">
            <w:pPr>
              <w:widowControl w:val="0"/>
              <w:spacing w:before="40" w:after="40" w:line="310" w:lineRule="exact"/>
              <w:jc w:val="center"/>
              <w:rPr>
                <w:i/>
                <w:sz w:val="24"/>
                <w:szCs w:val="24"/>
              </w:rPr>
            </w:pPr>
            <w:r w:rsidRPr="006B1028">
              <w:rPr>
                <w:sz w:val="24"/>
                <w:szCs w:val="24"/>
              </w:rPr>
              <w:t>(</w:t>
            </w:r>
            <w:r w:rsidRPr="006B1028">
              <w:rPr>
                <w:i/>
                <w:sz w:val="24"/>
                <w:szCs w:val="24"/>
              </w:rPr>
              <w:t xml:space="preserve">1 thành phố, 1 thị xã, </w:t>
            </w:r>
          </w:p>
          <w:p w14:paraId="43B3DA45" w14:textId="77777777" w:rsidR="00780EEB" w:rsidRPr="006B1028" w:rsidRDefault="00780EEB" w:rsidP="00F160B8">
            <w:pPr>
              <w:widowControl w:val="0"/>
              <w:spacing w:before="40" w:after="40" w:line="310" w:lineRule="exact"/>
              <w:jc w:val="center"/>
              <w:rPr>
                <w:sz w:val="24"/>
                <w:szCs w:val="24"/>
              </w:rPr>
            </w:pPr>
            <w:r w:rsidRPr="006B1028">
              <w:rPr>
                <w:i/>
                <w:sz w:val="24"/>
                <w:szCs w:val="24"/>
              </w:rPr>
              <w:t>13 huyện</w:t>
            </w:r>
            <w:r w:rsidRPr="006B1028">
              <w:rPr>
                <w:sz w:val="24"/>
                <w:szCs w:val="24"/>
              </w:rPr>
              <w:t>)</w:t>
            </w:r>
          </w:p>
          <w:p w14:paraId="65C96FDE" w14:textId="77777777" w:rsidR="00780EEB" w:rsidRPr="006B1028" w:rsidRDefault="00780EEB" w:rsidP="00F160B8">
            <w:pPr>
              <w:widowControl w:val="0"/>
              <w:spacing w:before="40" w:after="40" w:line="310" w:lineRule="exact"/>
              <w:jc w:val="center"/>
              <w:rPr>
                <w:sz w:val="24"/>
                <w:szCs w:val="24"/>
              </w:rPr>
            </w:pPr>
            <w:r w:rsidRPr="006B1028">
              <w:rPr>
                <w:sz w:val="24"/>
                <w:szCs w:val="24"/>
              </w:rPr>
              <w:t xml:space="preserve">Thành phố Buôn Ma Thuột </w:t>
            </w:r>
          </w:p>
          <w:p w14:paraId="7BD57994" w14:textId="77777777" w:rsidR="00780EEB" w:rsidRPr="006B1028" w:rsidRDefault="00780EEB" w:rsidP="00F160B8">
            <w:pPr>
              <w:widowControl w:val="0"/>
              <w:spacing w:before="40" w:after="40" w:line="310" w:lineRule="exact"/>
              <w:jc w:val="center"/>
              <w:rPr>
                <w:sz w:val="24"/>
                <w:szCs w:val="24"/>
              </w:rPr>
            </w:pPr>
            <w:r w:rsidRPr="006B1028">
              <w:rPr>
                <w:sz w:val="24"/>
                <w:szCs w:val="24"/>
              </w:rPr>
              <w:t>Huyện Ea H’leo</w:t>
            </w:r>
          </w:p>
          <w:p w14:paraId="47A60C1D" w14:textId="77777777" w:rsidR="00780EEB" w:rsidRPr="006B1028" w:rsidRDefault="00780EEB" w:rsidP="00F160B8">
            <w:pPr>
              <w:widowControl w:val="0"/>
              <w:spacing w:before="40" w:after="40" w:line="310" w:lineRule="exact"/>
              <w:jc w:val="center"/>
              <w:rPr>
                <w:sz w:val="24"/>
                <w:szCs w:val="24"/>
              </w:rPr>
            </w:pPr>
            <w:r w:rsidRPr="006B1028">
              <w:rPr>
                <w:sz w:val="24"/>
                <w:szCs w:val="24"/>
              </w:rPr>
              <w:t>Huyện Ea Súp</w:t>
            </w:r>
          </w:p>
          <w:p w14:paraId="482B9D5C" w14:textId="77777777" w:rsidR="00780EEB" w:rsidRPr="006B1028" w:rsidRDefault="00780EEB" w:rsidP="00F160B8">
            <w:pPr>
              <w:widowControl w:val="0"/>
              <w:spacing w:before="40" w:after="40" w:line="310" w:lineRule="exact"/>
              <w:jc w:val="center"/>
              <w:rPr>
                <w:sz w:val="24"/>
                <w:szCs w:val="24"/>
              </w:rPr>
            </w:pPr>
            <w:r w:rsidRPr="006B1028">
              <w:rPr>
                <w:sz w:val="24"/>
                <w:szCs w:val="24"/>
              </w:rPr>
              <w:t>Huyện Krông Năng</w:t>
            </w:r>
          </w:p>
          <w:p w14:paraId="4C40B0AE" w14:textId="77777777" w:rsidR="00780EEB" w:rsidRPr="006B1028" w:rsidRDefault="00780EEB" w:rsidP="00F160B8">
            <w:pPr>
              <w:widowControl w:val="0"/>
              <w:spacing w:before="40" w:after="40" w:line="310" w:lineRule="exact"/>
              <w:jc w:val="center"/>
              <w:rPr>
                <w:sz w:val="24"/>
                <w:szCs w:val="24"/>
              </w:rPr>
            </w:pPr>
            <w:r w:rsidRPr="006B1028">
              <w:rPr>
                <w:sz w:val="24"/>
                <w:szCs w:val="24"/>
              </w:rPr>
              <w:t>Huyện Krông Búk</w:t>
            </w:r>
          </w:p>
          <w:p w14:paraId="68C6F061" w14:textId="77777777" w:rsidR="00780EEB" w:rsidRPr="006B1028" w:rsidRDefault="00780EEB" w:rsidP="00F160B8">
            <w:pPr>
              <w:widowControl w:val="0"/>
              <w:spacing w:before="40" w:after="40" w:line="310" w:lineRule="exact"/>
              <w:jc w:val="center"/>
              <w:rPr>
                <w:sz w:val="24"/>
                <w:szCs w:val="24"/>
              </w:rPr>
            </w:pPr>
            <w:r w:rsidRPr="006B1028">
              <w:rPr>
                <w:sz w:val="24"/>
                <w:szCs w:val="24"/>
              </w:rPr>
              <w:t>Huyện Buôn Đôn</w:t>
            </w:r>
          </w:p>
          <w:p w14:paraId="3300AC08" w14:textId="77777777" w:rsidR="00780EEB" w:rsidRPr="006B1028" w:rsidRDefault="00780EEB" w:rsidP="00F160B8">
            <w:pPr>
              <w:widowControl w:val="0"/>
              <w:spacing w:before="40" w:after="40" w:line="310" w:lineRule="exact"/>
              <w:jc w:val="center"/>
              <w:rPr>
                <w:sz w:val="24"/>
                <w:szCs w:val="24"/>
              </w:rPr>
            </w:pPr>
            <w:r w:rsidRPr="006B1028">
              <w:rPr>
                <w:sz w:val="24"/>
                <w:szCs w:val="24"/>
              </w:rPr>
              <w:t>Huyện Cư M’gar</w:t>
            </w:r>
          </w:p>
          <w:p w14:paraId="3BD46CDF" w14:textId="77777777" w:rsidR="00780EEB" w:rsidRPr="006B1028" w:rsidRDefault="00780EEB" w:rsidP="00F160B8">
            <w:pPr>
              <w:widowControl w:val="0"/>
              <w:spacing w:before="40" w:after="40" w:line="310" w:lineRule="exact"/>
              <w:jc w:val="center"/>
              <w:rPr>
                <w:sz w:val="24"/>
                <w:szCs w:val="24"/>
              </w:rPr>
            </w:pPr>
            <w:r w:rsidRPr="006B1028">
              <w:rPr>
                <w:sz w:val="24"/>
                <w:szCs w:val="24"/>
              </w:rPr>
              <w:t>Huyện Ea Kar</w:t>
            </w:r>
          </w:p>
          <w:p w14:paraId="5F61892B" w14:textId="77777777" w:rsidR="00780EEB" w:rsidRPr="006B1028" w:rsidRDefault="00780EEB" w:rsidP="00F160B8">
            <w:pPr>
              <w:widowControl w:val="0"/>
              <w:spacing w:before="40" w:after="40" w:line="310" w:lineRule="exact"/>
              <w:jc w:val="center"/>
              <w:rPr>
                <w:sz w:val="24"/>
                <w:szCs w:val="24"/>
              </w:rPr>
            </w:pPr>
            <w:r w:rsidRPr="006B1028">
              <w:rPr>
                <w:sz w:val="24"/>
                <w:szCs w:val="24"/>
              </w:rPr>
              <w:t>Huyện M’Đrắk</w:t>
            </w:r>
          </w:p>
          <w:p w14:paraId="3BD80E83" w14:textId="77777777" w:rsidR="00780EEB" w:rsidRPr="006B1028" w:rsidRDefault="00780EEB" w:rsidP="00F160B8">
            <w:pPr>
              <w:widowControl w:val="0"/>
              <w:spacing w:before="40" w:after="40" w:line="310" w:lineRule="exact"/>
              <w:jc w:val="center"/>
              <w:rPr>
                <w:sz w:val="24"/>
                <w:szCs w:val="24"/>
              </w:rPr>
            </w:pPr>
            <w:r w:rsidRPr="006B1028">
              <w:rPr>
                <w:sz w:val="24"/>
                <w:szCs w:val="24"/>
              </w:rPr>
              <w:t>Huyện Krông Pắk</w:t>
            </w:r>
          </w:p>
          <w:p w14:paraId="6AB193E6" w14:textId="77777777" w:rsidR="00780EEB" w:rsidRPr="006B1028" w:rsidRDefault="00780EEB" w:rsidP="00F160B8">
            <w:pPr>
              <w:widowControl w:val="0"/>
              <w:spacing w:before="40" w:after="40" w:line="310" w:lineRule="exact"/>
              <w:jc w:val="center"/>
              <w:rPr>
                <w:sz w:val="24"/>
                <w:szCs w:val="24"/>
              </w:rPr>
            </w:pPr>
            <w:r w:rsidRPr="006B1028">
              <w:rPr>
                <w:sz w:val="24"/>
                <w:szCs w:val="24"/>
              </w:rPr>
              <w:t>Huyện Krông A Na</w:t>
            </w:r>
          </w:p>
          <w:p w14:paraId="3983D65E" w14:textId="77777777" w:rsidR="00780EEB" w:rsidRPr="006B1028" w:rsidRDefault="00780EEB" w:rsidP="00F160B8">
            <w:pPr>
              <w:widowControl w:val="0"/>
              <w:spacing w:before="40" w:after="40" w:line="310" w:lineRule="exact"/>
              <w:jc w:val="center"/>
              <w:rPr>
                <w:sz w:val="24"/>
                <w:szCs w:val="24"/>
              </w:rPr>
            </w:pPr>
            <w:r w:rsidRPr="006B1028">
              <w:rPr>
                <w:sz w:val="24"/>
                <w:szCs w:val="24"/>
              </w:rPr>
              <w:t>Huyện Krông Bông</w:t>
            </w:r>
          </w:p>
          <w:p w14:paraId="11C398A3" w14:textId="77777777" w:rsidR="00780EEB" w:rsidRPr="006B1028" w:rsidRDefault="00780EEB" w:rsidP="00F160B8">
            <w:pPr>
              <w:widowControl w:val="0"/>
              <w:spacing w:before="40" w:after="40" w:line="310" w:lineRule="exact"/>
              <w:jc w:val="center"/>
              <w:rPr>
                <w:sz w:val="24"/>
                <w:szCs w:val="24"/>
              </w:rPr>
            </w:pPr>
            <w:r w:rsidRPr="006B1028">
              <w:rPr>
                <w:sz w:val="24"/>
                <w:szCs w:val="24"/>
              </w:rPr>
              <w:t>Huyện Cư Kuin</w:t>
            </w:r>
          </w:p>
          <w:p w14:paraId="17C35971" w14:textId="77777777" w:rsidR="00780EEB" w:rsidRPr="006B1028" w:rsidRDefault="00780EEB" w:rsidP="00F160B8">
            <w:pPr>
              <w:widowControl w:val="0"/>
              <w:spacing w:before="40" w:after="40" w:line="310" w:lineRule="exact"/>
              <w:jc w:val="center"/>
              <w:rPr>
                <w:sz w:val="24"/>
                <w:szCs w:val="24"/>
              </w:rPr>
            </w:pPr>
            <w:r w:rsidRPr="006B1028">
              <w:rPr>
                <w:sz w:val="24"/>
                <w:szCs w:val="24"/>
              </w:rPr>
              <w:t>Thị xã Buôn Hồ</w:t>
            </w:r>
          </w:p>
          <w:p w14:paraId="3C4B0EAE" w14:textId="77777777" w:rsidR="00780EEB" w:rsidRPr="006B1028" w:rsidRDefault="00780EEB" w:rsidP="00F160B8">
            <w:pPr>
              <w:widowControl w:val="0"/>
              <w:spacing w:before="40" w:after="40" w:line="310" w:lineRule="exact"/>
              <w:jc w:val="center"/>
              <w:rPr>
                <w:sz w:val="24"/>
                <w:szCs w:val="24"/>
              </w:rPr>
            </w:pPr>
            <w:r w:rsidRPr="006B1028">
              <w:rPr>
                <w:sz w:val="24"/>
                <w:szCs w:val="24"/>
              </w:rPr>
              <w:t>Huyện Lắk</w:t>
            </w:r>
          </w:p>
        </w:tc>
        <w:tc>
          <w:tcPr>
            <w:tcW w:w="876" w:type="dxa"/>
            <w:shd w:val="clear" w:color="auto" w:fill="auto"/>
          </w:tcPr>
          <w:p w14:paraId="267EFFC1" w14:textId="77777777" w:rsidR="00780EEB" w:rsidRPr="006B1028" w:rsidRDefault="00780EEB" w:rsidP="00F160B8">
            <w:pPr>
              <w:widowControl w:val="0"/>
              <w:spacing w:before="40" w:after="40" w:line="310" w:lineRule="exact"/>
              <w:jc w:val="center"/>
              <w:rPr>
                <w:sz w:val="24"/>
                <w:szCs w:val="24"/>
              </w:rPr>
            </w:pPr>
            <w:r w:rsidRPr="006B1028">
              <w:rPr>
                <w:b/>
                <w:bCs/>
                <w:sz w:val="24"/>
                <w:szCs w:val="24"/>
              </w:rPr>
              <w:t>40</w:t>
            </w:r>
          </w:p>
          <w:p w14:paraId="71266115" w14:textId="77777777" w:rsidR="00780EEB" w:rsidRPr="006B1028" w:rsidRDefault="00780EEB" w:rsidP="00F160B8">
            <w:pPr>
              <w:widowControl w:val="0"/>
              <w:spacing w:before="40" w:after="40" w:line="310" w:lineRule="exact"/>
              <w:jc w:val="center"/>
              <w:rPr>
                <w:b/>
                <w:bCs/>
                <w:sz w:val="24"/>
                <w:szCs w:val="24"/>
              </w:rPr>
            </w:pPr>
          </w:p>
          <w:p w14:paraId="686757E4" w14:textId="77777777" w:rsidR="00780EEB" w:rsidRPr="006B1028" w:rsidRDefault="00780EEB" w:rsidP="00F160B8">
            <w:pPr>
              <w:widowControl w:val="0"/>
              <w:spacing w:before="40" w:after="40" w:line="310" w:lineRule="exact"/>
              <w:jc w:val="center"/>
              <w:rPr>
                <w:sz w:val="24"/>
                <w:szCs w:val="24"/>
              </w:rPr>
            </w:pPr>
            <w:r w:rsidRPr="006B1028">
              <w:rPr>
                <w:b/>
                <w:bCs/>
                <w:sz w:val="24"/>
                <w:szCs w:val="24"/>
              </w:rPr>
              <w:t> </w:t>
            </w:r>
          </w:p>
          <w:p w14:paraId="5FA3AA01" w14:textId="77777777" w:rsidR="00780EEB" w:rsidRPr="006B1028" w:rsidRDefault="00780EEB" w:rsidP="00F160B8">
            <w:pPr>
              <w:widowControl w:val="0"/>
              <w:spacing w:before="40" w:after="40" w:line="310" w:lineRule="exact"/>
              <w:jc w:val="center"/>
              <w:rPr>
                <w:sz w:val="24"/>
                <w:szCs w:val="24"/>
              </w:rPr>
            </w:pPr>
            <w:r w:rsidRPr="006B1028">
              <w:rPr>
                <w:sz w:val="24"/>
                <w:szCs w:val="24"/>
              </w:rPr>
              <w:t>40</w:t>
            </w:r>
          </w:p>
          <w:p w14:paraId="24BDE2F3" w14:textId="77777777" w:rsidR="00780EEB" w:rsidRPr="006B1028" w:rsidRDefault="00780EEB" w:rsidP="00F160B8">
            <w:pPr>
              <w:widowControl w:val="0"/>
              <w:spacing w:before="40" w:after="40" w:line="310" w:lineRule="exact"/>
              <w:jc w:val="center"/>
              <w:rPr>
                <w:sz w:val="24"/>
                <w:szCs w:val="24"/>
              </w:rPr>
            </w:pPr>
            <w:r w:rsidRPr="006B1028">
              <w:rPr>
                <w:sz w:val="24"/>
                <w:szCs w:val="24"/>
              </w:rPr>
              <w:t>40</w:t>
            </w:r>
          </w:p>
          <w:p w14:paraId="23B83E0D" w14:textId="77777777" w:rsidR="00780EEB" w:rsidRPr="006B1028" w:rsidRDefault="00780EEB" w:rsidP="00F160B8">
            <w:pPr>
              <w:widowControl w:val="0"/>
              <w:spacing w:before="40" w:after="40" w:line="310" w:lineRule="exact"/>
              <w:jc w:val="center"/>
              <w:rPr>
                <w:sz w:val="24"/>
                <w:szCs w:val="24"/>
              </w:rPr>
            </w:pPr>
            <w:r w:rsidRPr="006B1028">
              <w:rPr>
                <w:sz w:val="24"/>
                <w:szCs w:val="24"/>
              </w:rPr>
              <w:t>40</w:t>
            </w:r>
          </w:p>
          <w:p w14:paraId="6E312DEB" w14:textId="77777777" w:rsidR="00780EEB" w:rsidRPr="006B1028" w:rsidRDefault="00780EEB" w:rsidP="00F160B8">
            <w:pPr>
              <w:widowControl w:val="0"/>
              <w:spacing w:before="40" w:after="40" w:line="310" w:lineRule="exact"/>
              <w:jc w:val="center"/>
              <w:rPr>
                <w:sz w:val="24"/>
                <w:szCs w:val="24"/>
              </w:rPr>
            </w:pPr>
            <w:r w:rsidRPr="006B1028">
              <w:rPr>
                <w:sz w:val="24"/>
                <w:szCs w:val="24"/>
              </w:rPr>
              <w:t>40</w:t>
            </w:r>
          </w:p>
          <w:p w14:paraId="6FBB8F39" w14:textId="77777777" w:rsidR="00780EEB" w:rsidRPr="006B1028" w:rsidRDefault="00780EEB" w:rsidP="00F160B8">
            <w:pPr>
              <w:widowControl w:val="0"/>
              <w:spacing w:before="40" w:after="40" w:line="310" w:lineRule="exact"/>
              <w:jc w:val="center"/>
              <w:rPr>
                <w:sz w:val="24"/>
                <w:szCs w:val="24"/>
              </w:rPr>
            </w:pPr>
            <w:r w:rsidRPr="006B1028">
              <w:rPr>
                <w:sz w:val="24"/>
                <w:szCs w:val="24"/>
              </w:rPr>
              <w:t>40</w:t>
            </w:r>
          </w:p>
          <w:p w14:paraId="09726B7B" w14:textId="77777777" w:rsidR="00780EEB" w:rsidRPr="006B1028" w:rsidRDefault="00780EEB" w:rsidP="00F160B8">
            <w:pPr>
              <w:widowControl w:val="0"/>
              <w:spacing w:before="40" w:after="40" w:line="310" w:lineRule="exact"/>
              <w:jc w:val="center"/>
              <w:rPr>
                <w:sz w:val="24"/>
                <w:szCs w:val="24"/>
              </w:rPr>
            </w:pPr>
            <w:r w:rsidRPr="006B1028">
              <w:rPr>
                <w:sz w:val="24"/>
                <w:szCs w:val="24"/>
              </w:rPr>
              <w:t>40</w:t>
            </w:r>
          </w:p>
          <w:p w14:paraId="05920536" w14:textId="77777777" w:rsidR="00780EEB" w:rsidRPr="006B1028" w:rsidRDefault="00780EEB" w:rsidP="00F160B8">
            <w:pPr>
              <w:widowControl w:val="0"/>
              <w:spacing w:before="40" w:after="40" w:line="310" w:lineRule="exact"/>
              <w:jc w:val="center"/>
              <w:rPr>
                <w:sz w:val="24"/>
                <w:szCs w:val="24"/>
              </w:rPr>
            </w:pPr>
            <w:r w:rsidRPr="006B1028">
              <w:rPr>
                <w:sz w:val="24"/>
                <w:szCs w:val="24"/>
              </w:rPr>
              <w:t>40</w:t>
            </w:r>
          </w:p>
          <w:p w14:paraId="4DDE8C95" w14:textId="77777777" w:rsidR="00780EEB" w:rsidRPr="006B1028" w:rsidRDefault="00780EEB" w:rsidP="00F160B8">
            <w:pPr>
              <w:widowControl w:val="0"/>
              <w:spacing w:before="40" w:after="40" w:line="310" w:lineRule="exact"/>
              <w:jc w:val="center"/>
              <w:rPr>
                <w:sz w:val="24"/>
                <w:szCs w:val="24"/>
              </w:rPr>
            </w:pPr>
            <w:r w:rsidRPr="006B1028">
              <w:rPr>
                <w:sz w:val="24"/>
                <w:szCs w:val="24"/>
              </w:rPr>
              <w:t>40</w:t>
            </w:r>
          </w:p>
          <w:p w14:paraId="6DC41129" w14:textId="77777777" w:rsidR="00780EEB" w:rsidRPr="006B1028" w:rsidRDefault="00780EEB" w:rsidP="00F160B8">
            <w:pPr>
              <w:widowControl w:val="0"/>
              <w:spacing w:before="40" w:after="40" w:line="310" w:lineRule="exact"/>
              <w:jc w:val="center"/>
              <w:rPr>
                <w:sz w:val="24"/>
                <w:szCs w:val="24"/>
              </w:rPr>
            </w:pPr>
            <w:r w:rsidRPr="006B1028">
              <w:rPr>
                <w:sz w:val="24"/>
                <w:szCs w:val="24"/>
              </w:rPr>
              <w:t>40</w:t>
            </w:r>
          </w:p>
          <w:p w14:paraId="15D3345A" w14:textId="77777777" w:rsidR="00780EEB" w:rsidRPr="006B1028" w:rsidRDefault="00780EEB" w:rsidP="00F160B8">
            <w:pPr>
              <w:widowControl w:val="0"/>
              <w:spacing w:before="40" w:after="40" w:line="310" w:lineRule="exact"/>
              <w:jc w:val="center"/>
              <w:rPr>
                <w:sz w:val="24"/>
                <w:szCs w:val="24"/>
              </w:rPr>
            </w:pPr>
            <w:r w:rsidRPr="006B1028">
              <w:rPr>
                <w:sz w:val="24"/>
                <w:szCs w:val="24"/>
              </w:rPr>
              <w:t>40</w:t>
            </w:r>
          </w:p>
          <w:p w14:paraId="628C2E3F" w14:textId="77777777" w:rsidR="00780EEB" w:rsidRPr="006B1028" w:rsidRDefault="00780EEB" w:rsidP="00F160B8">
            <w:pPr>
              <w:widowControl w:val="0"/>
              <w:spacing w:before="40" w:after="40" w:line="310" w:lineRule="exact"/>
              <w:jc w:val="center"/>
              <w:rPr>
                <w:sz w:val="24"/>
                <w:szCs w:val="24"/>
              </w:rPr>
            </w:pPr>
            <w:r w:rsidRPr="006B1028">
              <w:rPr>
                <w:sz w:val="24"/>
                <w:szCs w:val="24"/>
              </w:rPr>
              <w:t>40</w:t>
            </w:r>
          </w:p>
          <w:p w14:paraId="36D700A7" w14:textId="77777777" w:rsidR="00780EEB" w:rsidRPr="006B1028" w:rsidRDefault="00780EEB" w:rsidP="00F160B8">
            <w:pPr>
              <w:widowControl w:val="0"/>
              <w:spacing w:before="40" w:after="40" w:line="310" w:lineRule="exact"/>
              <w:jc w:val="center"/>
              <w:rPr>
                <w:sz w:val="24"/>
                <w:szCs w:val="24"/>
              </w:rPr>
            </w:pPr>
            <w:r w:rsidRPr="006B1028">
              <w:rPr>
                <w:sz w:val="24"/>
                <w:szCs w:val="24"/>
              </w:rPr>
              <w:t>40</w:t>
            </w:r>
          </w:p>
          <w:p w14:paraId="7140D15E" w14:textId="77777777" w:rsidR="00780EEB" w:rsidRPr="006B1028" w:rsidRDefault="00780EEB" w:rsidP="00F160B8">
            <w:pPr>
              <w:widowControl w:val="0"/>
              <w:spacing w:before="40" w:after="40" w:line="310" w:lineRule="exact"/>
              <w:jc w:val="center"/>
              <w:rPr>
                <w:sz w:val="24"/>
                <w:szCs w:val="24"/>
              </w:rPr>
            </w:pPr>
            <w:r w:rsidRPr="006B1028">
              <w:rPr>
                <w:sz w:val="24"/>
                <w:szCs w:val="24"/>
              </w:rPr>
              <w:t>40</w:t>
            </w:r>
          </w:p>
          <w:p w14:paraId="5EAD0705" w14:textId="77777777" w:rsidR="00780EEB" w:rsidRPr="006B1028" w:rsidRDefault="00780EEB" w:rsidP="00F160B8">
            <w:pPr>
              <w:widowControl w:val="0"/>
              <w:spacing w:before="40" w:after="40" w:line="310" w:lineRule="exact"/>
              <w:jc w:val="center"/>
              <w:rPr>
                <w:sz w:val="24"/>
                <w:szCs w:val="24"/>
              </w:rPr>
            </w:pPr>
            <w:r w:rsidRPr="006B1028">
              <w:rPr>
                <w:sz w:val="24"/>
                <w:szCs w:val="24"/>
              </w:rPr>
              <w:t>40</w:t>
            </w:r>
          </w:p>
          <w:p w14:paraId="2EF33F08" w14:textId="77777777" w:rsidR="00780EEB" w:rsidRPr="006B1028" w:rsidRDefault="00780EEB" w:rsidP="00F160B8">
            <w:pPr>
              <w:widowControl w:val="0"/>
              <w:spacing w:before="40" w:after="40" w:line="310" w:lineRule="exact"/>
              <w:jc w:val="center"/>
              <w:rPr>
                <w:sz w:val="24"/>
                <w:szCs w:val="24"/>
              </w:rPr>
            </w:pPr>
            <w:r w:rsidRPr="006B1028">
              <w:rPr>
                <w:sz w:val="24"/>
                <w:szCs w:val="24"/>
              </w:rPr>
              <w:t>40</w:t>
            </w:r>
          </w:p>
        </w:tc>
        <w:tc>
          <w:tcPr>
            <w:tcW w:w="745" w:type="dxa"/>
            <w:shd w:val="clear" w:color="auto" w:fill="auto"/>
          </w:tcPr>
          <w:p w14:paraId="44C5E52E" w14:textId="77777777" w:rsidR="00780EEB" w:rsidRPr="006B1028" w:rsidRDefault="00780EEB" w:rsidP="00F160B8">
            <w:pPr>
              <w:widowControl w:val="0"/>
              <w:spacing w:before="40" w:after="40" w:line="310" w:lineRule="exact"/>
              <w:jc w:val="center"/>
              <w:rPr>
                <w:sz w:val="24"/>
                <w:szCs w:val="24"/>
              </w:rPr>
            </w:pPr>
            <w:r w:rsidRPr="006B1028">
              <w:rPr>
                <w:sz w:val="24"/>
                <w:szCs w:val="24"/>
              </w:rPr>
              <w:t> </w:t>
            </w:r>
          </w:p>
          <w:p w14:paraId="76F5F64A" w14:textId="77777777" w:rsidR="00780EEB" w:rsidRPr="006B1028" w:rsidRDefault="00780EEB" w:rsidP="00F160B8">
            <w:pPr>
              <w:widowControl w:val="0"/>
              <w:spacing w:before="40" w:after="40" w:line="310" w:lineRule="exact"/>
              <w:jc w:val="center"/>
              <w:rPr>
                <w:sz w:val="24"/>
                <w:szCs w:val="24"/>
              </w:rPr>
            </w:pPr>
            <w:r w:rsidRPr="006B1028">
              <w:rPr>
                <w:sz w:val="24"/>
                <w:szCs w:val="24"/>
              </w:rPr>
              <w:t> </w:t>
            </w:r>
          </w:p>
          <w:p w14:paraId="54F67A41" w14:textId="77777777" w:rsidR="00780EEB" w:rsidRPr="006B1028" w:rsidRDefault="00780EEB" w:rsidP="00F160B8">
            <w:pPr>
              <w:widowControl w:val="0"/>
              <w:spacing w:before="40" w:after="40" w:line="310" w:lineRule="exact"/>
              <w:jc w:val="center"/>
              <w:rPr>
                <w:sz w:val="24"/>
                <w:szCs w:val="24"/>
              </w:rPr>
            </w:pPr>
          </w:p>
          <w:p w14:paraId="0EBCF5BE" w14:textId="77777777" w:rsidR="00780EEB" w:rsidRPr="006B1028" w:rsidRDefault="00780EEB" w:rsidP="00F160B8">
            <w:pPr>
              <w:widowControl w:val="0"/>
              <w:spacing w:before="40" w:after="40" w:line="310" w:lineRule="exact"/>
              <w:jc w:val="center"/>
              <w:rPr>
                <w:sz w:val="24"/>
                <w:szCs w:val="24"/>
              </w:rPr>
            </w:pPr>
            <w:r w:rsidRPr="006B1028">
              <w:rPr>
                <w:sz w:val="24"/>
                <w:szCs w:val="24"/>
              </w:rPr>
              <w:t>A</w:t>
            </w:r>
          </w:p>
          <w:p w14:paraId="022C439B" w14:textId="77777777" w:rsidR="00780EEB" w:rsidRPr="006B1028" w:rsidRDefault="00780EEB" w:rsidP="00F160B8">
            <w:pPr>
              <w:widowControl w:val="0"/>
              <w:spacing w:before="40" w:after="40" w:line="310" w:lineRule="exact"/>
              <w:jc w:val="center"/>
              <w:rPr>
                <w:sz w:val="24"/>
                <w:szCs w:val="24"/>
              </w:rPr>
            </w:pPr>
            <w:r w:rsidRPr="006B1028">
              <w:rPr>
                <w:sz w:val="24"/>
                <w:szCs w:val="24"/>
              </w:rPr>
              <w:t>B</w:t>
            </w:r>
          </w:p>
          <w:p w14:paraId="772A5305" w14:textId="77777777" w:rsidR="00780EEB" w:rsidRPr="006B1028" w:rsidRDefault="00780EEB" w:rsidP="00F160B8">
            <w:pPr>
              <w:widowControl w:val="0"/>
              <w:spacing w:before="40" w:after="40" w:line="310" w:lineRule="exact"/>
              <w:jc w:val="center"/>
              <w:rPr>
                <w:sz w:val="24"/>
                <w:szCs w:val="24"/>
              </w:rPr>
            </w:pPr>
            <w:r w:rsidRPr="006B1028">
              <w:rPr>
                <w:sz w:val="24"/>
                <w:szCs w:val="24"/>
              </w:rPr>
              <w:t>C</w:t>
            </w:r>
          </w:p>
          <w:p w14:paraId="2DBFCC20" w14:textId="77777777" w:rsidR="00780EEB" w:rsidRPr="006B1028" w:rsidRDefault="00780EEB" w:rsidP="00F160B8">
            <w:pPr>
              <w:widowControl w:val="0"/>
              <w:spacing w:before="40" w:after="40" w:line="310" w:lineRule="exact"/>
              <w:jc w:val="center"/>
              <w:rPr>
                <w:sz w:val="24"/>
                <w:szCs w:val="24"/>
              </w:rPr>
            </w:pPr>
            <w:r w:rsidRPr="006B1028">
              <w:rPr>
                <w:sz w:val="24"/>
                <w:szCs w:val="24"/>
              </w:rPr>
              <w:t>D</w:t>
            </w:r>
          </w:p>
          <w:p w14:paraId="3206A1FF" w14:textId="77777777" w:rsidR="00780EEB" w:rsidRPr="006B1028" w:rsidRDefault="00780EEB" w:rsidP="00F160B8">
            <w:pPr>
              <w:widowControl w:val="0"/>
              <w:spacing w:before="40" w:after="40" w:line="310" w:lineRule="exact"/>
              <w:jc w:val="center"/>
              <w:rPr>
                <w:sz w:val="24"/>
                <w:szCs w:val="24"/>
              </w:rPr>
            </w:pPr>
            <w:r w:rsidRPr="006B1028">
              <w:rPr>
                <w:sz w:val="24"/>
                <w:szCs w:val="24"/>
              </w:rPr>
              <w:t>E</w:t>
            </w:r>
          </w:p>
          <w:p w14:paraId="43817A38" w14:textId="77777777" w:rsidR="00780EEB" w:rsidRPr="006B1028" w:rsidRDefault="00780EEB" w:rsidP="00F160B8">
            <w:pPr>
              <w:widowControl w:val="0"/>
              <w:spacing w:before="40" w:after="40" w:line="310" w:lineRule="exact"/>
              <w:jc w:val="center"/>
              <w:rPr>
                <w:sz w:val="24"/>
                <w:szCs w:val="24"/>
              </w:rPr>
            </w:pPr>
            <w:r w:rsidRPr="006B1028">
              <w:rPr>
                <w:sz w:val="24"/>
                <w:szCs w:val="24"/>
              </w:rPr>
              <w:t>F</w:t>
            </w:r>
          </w:p>
          <w:p w14:paraId="593A943A" w14:textId="77777777" w:rsidR="00780EEB" w:rsidRPr="006B1028" w:rsidRDefault="00780EEB" w:rsidP="00F160B8">
            <w:pPr>
              <w:widowControl w:val="0"/>
              <w:spacing w:before="40" w:after="40" w:line="310" w:lineRule="exact"/>
              <w:jc w:val="center"/>
              <w:rPr>
                <w:sz w:val="24"/>
                <w:szCs w:val="24"/>
              </w:rPr>
            </w:pPr>
            <w:r w:rsidRPr="006B1028">
              <w:rPr>
                <w:sz w:val="24"/>
                <w:szCs w:val="24"/>
              </w:rPr>
              <w:t>G</w:t>
            </w:r>
          </w:p>
          <w:p w14:paraId="375565C3" w14:textId="77777777" w:rsidR="00780EEB" w:rsidRPr="006B1028" w:rsidRDefault="00780EEB" w:rsidP="00F160B8">
            <w:pPr>
              <w:widowControl w:val="0"/>
              <w:spacing w:before="40" w:after="40" w:line="310" w:lineRule="exact"/>
              <w:jc w:val="center"/>
              <w:rPr>
                <w:sz w:val="24"/>
                <w:szCs w:val="24"/>
              </w:rPr>
            </w:pPr>
            <w:r w:rsidRPr="006B1028">
              <w:rPr>
                <w:sz w:val="24"/>
                <w:szCs w:val="24"/>
              </w:rPr>
              <w:t>H</w:t>
            </w:r>
          </w:p>
          <w:p w14:paraId="622DCADF" w14:textId="77777777" w:rsidR="00780EEB" w:rsidRPr="006B1028" w:rsidRDefault="00780EEB" w:rsidP="00F160B8">
            <w:pPr>
              <w:widowControl w:val="0"/>
              <w:spacing w:before="40" w:after="40" w:line="310" w:lineRule="exact"/>
              <w:jc w:val="center"/>
              <w:rPr>
                <w:sz w:val="24"/>
                <w:szCs w:val="24"/>
              </w:rPr>
            </w:pPr>
            <w:r w:rsidRPr="006B1028">
              <w:rPr>
                <w:sz w:val="24"/>
                <w:szCs w:val="24"/>
              </w:rPr>
              <w:t>I</w:t>
            </w:r>
          </w:p>
          <w:p w14:paraId="11CCAF78" w14:textId="77777777" w:rsidR="00780EEB" w:rsidRPr="006B1028" w:rsidRDefault="00780EEB" w:rsidP="00F160B8">
            <w:pPr>
              <w:widowControl w:val="0"/>
              <w:spacing w:before="40" w:after="40" w:line="310" w:lineRule="exact"/>
              <w:jc w:val="center"/>
              <w:rPr>
                <w:sz w:val="24"/>
                <w:szCs w:val="24"/>
              </w:rPr>
            </w:pPr>
            <w:r w:rsidRPr="006B1028">
              <w:rPr>
                <w:sz w:val="24"/>
                <w:szCs w:val="24"/>
              </w:rPr>
              <w:t>J</w:t>
            </w:r>
          </w:p>
          <w:p w14:paraId="74745BFE" w14:textId="77777777" w:rsidR="00780EEB" w:rsidRPr="006B1028" w:rsidRDefault="00780EEB" w:rsidP="00F160B8">
            <w:pPr>
              <w:widowControl w:val="0"/>
              <w:spacing w:before="40" w:after="40" w:line="310" w:lineRule="exact"/>
              <w:jc w:val="center"/>
              <w:rPr>
                <w:sz w:val="24"/>
                <w:szCs w:val="24"/>
              </w:rPr>
            </w:pPr>
            <w:r w:rsidRPr="006B1028">
              <w:rPr>
                <w:sz w:val="24"/>
                <w:szCs w:val="24"/>
              </w:rPr>
              <w:t>L</w:t>
            </w:r>
          </w:p>
          <w:p w14:paraId="2EFA1177" w14:textId="77777777" w:rsidR="00780EEB" w:rsidRPr="006B1028" w:rsidRDefault="00780EEB" w:rsidP="00F160B8">
            <w:pPr>
              <w:widowControl w:val="0"/>
              <w:spacing w:before="40" w:after="40" w:line="310" w:lineRule="exact"/>
              <w:jc w:val="center"/>
              <w:rPr>
                <w:sz w:val="24"/>
                <w:szCs w:val="24"/>
              </w:rPr>
            </w:pPr>
            <w:r w:rsidRPr="006B1028">
              <w:rPr>
                <w:sz w:val="24"/>
                <w:szCs w:val="24"/>
              </w:rPr>
              <w:t>M</w:t>
            </w:r>
          </w:p>
          <w:p w14:paraId="4A7CD52D" w14:textId="77777777" w:rsidR="00780EEB" w:rsidRPr="006B1028" w:rsidRDefault="00780EEB" w:rsidP="00F160B8">
            <w:pPr>
              <w:widowControl w:val="0"/>
              <w:spacing w:before="40" w:after="40" w:line="310" w:lineRule="exact"/>
              <w:jc w:val="center"/>
              <w:rPr>
                <w:sz w:val="24"/>
                <w:szCs w:val="24"/>
              </w:rPr>
            </w:pPr>
            <w:r w:rsidRPr="006B1028">
              <w:rPr>
                <w:sz w:val="24"/>
                <w:szCs w:val="24"/>
              </w:rPr>
              <w:t>N</w:t>
            </w:r>
          </w:p>
          <w:p w14:paraId="320AFC1C" w14:textId="77777777" w:rsidR="00780EEB" w:rsidRPr="006B1028" w:rsidRDefault="00780EEB" w:rsidP="00F160B8">
            <w:pPr>
              <w:widowControl w:val="0"/>
              <w:spacing w:before="40" w:after="40" w:line="310" w:lineRule="exact"/>
              <w:jc w:val="center"/>
              <w:rPr>
                <w:sz w:val="24"/>
                <w:szCs w:val="24"/>
              </w:rPr>
            </w:pPr>
            <w:r w:rsidRPr="006B1028">
              <w:rPr>
                <w:sz w:val="24"/>
                <w:szCs w:val="24"/>
              </w:rPr>
              <w:t>O</w:t>
            </w:r>
          </w:p>
          <w:p w14:paraId="6A769310" w14:textId="77777777" w:rsidR="00780EEB" w:rsidRPr="006B1028" w:rsidRDefault="00780EEB" w:rsidP="00F160B8">
            <w:pPr>
              <w:widowControl w:val="0"/>
              <w:spacing w:before="40" w:after="40" w:line="310" w:lineRule="exact"/>
              <w:jc w:val="center"/>
              <w:rPr>
                <w:sz w:val="24"/>
                <w:szCs w:val="24"/>
              </w:rPr>
            </w:pPr>
            <w:r w:rsidRPr="006B1028">
              <w:rPr>
                <w:sz w:val="24"/>
                <w:szCs w:val="24"/>
              </w:rPr>
              <w:t>P</w:t>
            </w:r>
          </w:p>
        </w:tc>
      </w:tr>
      <w:tr w:rsidR="00780EEB" w:rsidRPr="006B1028" w14:paraId="4EB03A0E" w14:textId="77777777" w:rsidTr="00F160B8">
        <w:trPr>
          <w:cantSplit/>
        </w:trPr>
        <w:tc>
          <w:tcPr>
            <w:tcW w:w="3068" w:type="dxa"/>
            <w:shd w:val="clear" w:color="auto" w:fill="auto"/>
          </w:tcPr>
          <w:p w14:paraId="0641D173" w14:textId="77777777" w:rsidR="00780EEB" w:rsidRPr="006B1028" w:rsidRDefault="00780EEB" w:rsidP="00F160B8">
            <w:pPr>
              <w:widowControl w:val="0"/>
              <w:spacing w:before="20" w:after="20" w:line="310" w:lineRule="exact"/>
              <w:jc w:val="center"/>
              <w:rPr>
                <w:sz w:val="24"/>
                <w:szCs w:val="24"/>
              </w:rPr>
            </w:pPr>
            <w:r w:rsidRPr="006B1028">
              <w:rPr>
                <w:b/>
                <w:bCs/>
                <w:sz w:val="24"/>
                <w:szCs w:val="24"/>
              </w:rPr>
              <w:lastRenderedPageBreak/>
              <w:t xml:space="preserve">TP Hồ Chí Minh </w:t>
            </w:r>
          </w:p>
          <w:p w14:paraId="260CDE47" w14:textId="77777777" w:rsidR="00780EEB" w:rsidRPr="006B1028" w:rsidRDefault="00780EEB" w:rsidP="00F160B8">
            <w:pPr>
              <w:widowControl w:val="0"/>
              <w:spacing w:before="20" w:after="20" w:line="310" w:lineRule="exact"/>
              <w:jc w:val="center"/>
              <w:rPr>
                <w:i/>
                <w:sz w:val="24"/>
                <w:szCs w:val="24"/>
              </w:rPr>
            </w:pPr>
            <w:r w:rsidRPr="006B1028">
              <w:rPr>
                <w:sz w:val="24"/>
                <w:szCs w:val="24"/>
              </w:rPr>
              <w:t>(</w:t>
            </w:r>
            <w:r w:rsidRPr="006B1028">
              <w:rPr>
                <w:i/>
                <w:sz w:val="24"/>
                <w:szCs w:val="24"/>
              </w:rPr>
              <w:t>1 thành phố, 16 quận,</w:t>
            </w:r>
          </w:p>
          <w:p w14:paraId="56B817CB" w14:textId="77777777" w:rsidR="00780EEB" w:rsidRPr="006B1028" w:rsidRDefault="00780EEB" w:rsidP="00F160B8">
            <w:pPr>
              <w:widowControl w:val="0"/>
              <w:spacing w:before="20" w:after="20" w:line="310" w:lineRule="exact"/>
              <w:jc w:val="center"/>
              <w:rPr>
                <w:sz w:val="24"/>
                <w:szCs w:val="24"/>
              </w:rPr>
            </w:pPr>
            <w:r w:rsidRPr="006B1028">
              <w:rPr>
                <w:i/>
                <w:sz w:val="24"/>
                <w:szCs w:val="24"/>
              </w:rPr>
              <w:t>5 huyện</w:t>
            </w:r>
            <w:r w:rsidRPr="006B1028">
              <w:rPr>
                <w:sz w:val="24"/>
                <w:szCs w:val="24"/>
              </w:rPr>
              <w:t>)</w:t>
            </w:r>
          </w:p>
          <w:p w14:paraId="6F75A3F4" w14:textId="77777777" w:rsidR="00780EEB" w:rsidRPr="006B1028" w:rsidRDefault="00780EEB" w:rsidP="00F160B8">
            <w:pPr>
              <w:widowControl w:val="0"/>
              <w:spacing w:before="20" w:after="20" w:line="310" w:lineRule="exact"/>
              <w:jc w:val="center"/>
              <w:rPr>
                <w:sz w:val="24"/>
                <w:szCs w:val="24"/>
              </w:rPr>
            </w:pPr>
            <w:r w:rsidRPr="006B1028">
              <w:rPr>
                <w:sz w:val="24"/>
                <w:szCs w:val="24"/>
              </w:rPr>
              <w:t>Quận 1</w:t>
            </w:r>
          </w:p>
          <w:p w14:paraId="0F1FC659" w14:textId="77777777" w:rsidR="00780EEB" w:rsidRPr="006B1028" w:rsidRDefault="00780EEB" w:rsidP="00F160B8">
            <w:pPr>
              <w:widowControl w:val="0"/>
              <w:spacing w:before="20" w:after="20" w:line="310" w:lineRule="exact"/>
              <w:jc w:val="center"/>
              <w:rPr>
                <w:sz w:val="24"/>
                <w:szCs w:val="24"/>
              </w:rPr>
            </w:pPr>
            <w:r w:rsidRPr="006B1028">
              <w:rPr>
                <w:sz w:val="24"/>
                <w:szCs w:val="24"/>
              </w:rPr>
              <w:t>Quận 3</w:t>
            </w:r>
          </w:p>
          <w:p w14:paraId="5108FDCD" w14:textId="77777777" w:rsidR="00780EEB" w:rsidRPr="006B1028" w:rsidRDefault="00780EEB" w:rsidP="00F160B8">
            <w:pPr>
              <w:widowControl w:val="0"/>
              <w:spacing w:before="20" w:after="20" w:line="310" w:lineRule="exact"/>
              <w:jc w:val="center"/>
              <w:rPr>
                <w:sz w:val="24"/>
                <w:szCs w:val="24"/>
              </w:rPr>
            </w:pPr>
            <w:r w:rsidRPr="006B1028">
              <w:rPr>
                <w:sz w:val="24"/>
                <w:szCs w:val="24"/>
              </w:rPr>
              <w:t>Quận 4</w:t>
            </w:r>
          </w:p>
          <w:p w14:paraId="60FD8786" w14:textId="77777777" w:rsidR="00780EEB" w:rsidRPr="006B1028" w:rsidRDefault="00780EEB" w:rsidP="00F160B8">
            <w:pPr>
              <w:widowControl w:val="0"/>
              <w:spacing w:before="20" w:after="20" w:line="310" w:lineRule="exact"/>
              <w:jc w:val="center"/>
              <w:rPr>
                <w:sz w:val="24"/>
                <w:szCs w:val="24"/>
              </w:rPr>
            </w:pPr>
            <w:r w:rsidRPr="006B1028">
              <w:rPr>
                <w:sz w:val="24"/>
                <w:szCs w:val="24"/>
              </w:rPr>
              <w:t>Quận 5</w:t>
            </w:r>
          </w:p>
          <w:p w14:paraId="794508A7" w14:textId="77777777" w:rsidR="00780EEB" w:rsidRPr="006B1028" w:rsidRDefault="00780EEB" w:rsidP="00F160B8">
            <w:pPr>
              <w:widowControl w:val="0"/>
              <w:spacing w:before="20" w:after="20" w:line="310" w:lineRule="exact"/>
              <w:jc w:val="center"/>
              <w:rPr>
                <w:sz w:val="24"/>
                <w:szCs w:val="24"/>
              </w:rPr>
            </w:pPr>
            <w:r w:rsidRPr="006B1028">
              <w:rPr>
                <w:sz w:val="24"/>
                <w:szCs w:val="24"/>
              </w:rPr>
              <w:t>Quận 6</w:t>
            </w:r>
          </w:p>
          <w:p w14:paraId="6869DADD" w14:textId="77777777" w:rsidR="00780EEB" w:rsidRPr="006B1028" w:rsidRDefault="00780EEB" w:rsidP="00F160B8">
            <w:pPr>
              <w:widowControl w:val="0"/>
              <w:spacing w:before="20" w:after="20" w:line="310" w:lineRule="exact"/>
              <w:jc w:val="center"/>
              <w:rPr>
                <w:sz w:val="24"/>
                <w:szCs w:val="24"/>
              </w:rPr>
            </w:pPr>
            <w:r w:rsidRPr="006B1028">
              <w:rPr>
                <w:sz w:val="24"/>
                <w:szCs w:val="24"/>
              </w:rPr>
              <w:t>Quận 7</w:t>
            </w:r>
          </w:p>
          <w:p w14:paraId="3FFE3537" w14:textId="77777777" w:rsidR="00780EEB" w:rsidRPr="006B1028" w:rsidRDefault="00780EEB" w:rsidP="00F160B8">
            <w:pPr>
              <w:widowControl w:val="0"/>
              <w:spacing w:before="20" w:after="20" w:line="310" w:lineRule="exact"/>
              <w:jc w:val="center"/>
              <w:rPr>
                <w:sz w:val="24"/>
                <w:szCs w:val="24"/>
              </w:rPr>
            </w:pPr>
            <w:r w:rsidRPr="006B1028">
              <w:rPr>
                <w:sz w:val="24"/>
                <w:szCs w:val="24"/>
              </w:rPr>
              <w:t>Quận 8</w:t>
            </w:r>
          </w:p>
          <w:p w14:paraId="164C4C29" w14:textId="77777777" w:rsidR="00780EEB" w:rsidRPr="006B1028" w:rsidRDefault="00780EEB" w:rsidP="00F160B8">
            <w:pPr>
              <w:widowControl w:val="0"/>
              <w:spacing w:before="20" w:after="20" w:line="310" w:lineRule="exact"/>
              <w:jc w:val="center"/>
              <w:rPr>
                <w:sz w:val="24"/>
                <w:szCs w:val="24"/>
              </w:rPr>
            </w:pPr>
            <w:r w:rsidRPr="006B1028">
              <w:rPr>
                <w:sz w:val="24"/>
                <w:szCs w:val="24"/>
              </w:rPr>
              <w:t>Quận 10</w:t>
            </w:r>
          </w:p>
          <w:p w14:paraId="081277D2" w14:textId="77777777" w:rsidR="00780EEB" w:rsidRPr="006B1028" w:rsidRDefault="00780EEB" w:rsidP="00F160B8">
            <w:pPr>
              <w:widowControl w:val="0"/>
              <w:spacing w:before="20" w:after="20" w:line="310" w:lineRule="exact"/>
              <w:jc w:val="center"/>
              <w:rPr>
                <w:sz w:val="24"/>
                <w:szCs w:val="24"/>
              </w:rPr>
            </w:pPr>
            <w:r w:rsidRPr="006B1028">
              <w:rPr>
                <w:sz w:val="24"/>
                <w:szCs w:val="24"/>
              </w:rPr>
              <w:t>Quận 11</w:t>
            </w:r>
          </w:p>
          <w:p w14:paraId="478B6C3C" w14:textId="77777777" w:rsidR="00780EEB" w:rsidRPr="006B1028" w:rsidRDefault="00780EEB" w:rsidP="00F160B8">
            <w:pPr>
              <w:widowControl w:val="0"/>
              <w:spacing w:before="20" w:after="20" w:line="310" w:lineRule="exact"/>
              <w:jc w:val="center"/>
              <w:rPr>
                <w:sz w:val="24"/>
                <w:szCs w:val="24"/>
              </w:rPr>
            </w:pPr>
            <w:r w:rsidRPr="006B1028">
              <w:rPr>
                <w:sz w:val="24"/>
                <w:szCs w:val="24"/>
              </w:rPr>
              <w:t>Quận 12</w:t>
            </w:r>
          </w:p>
          <w:p w14:paraId="4AC4156F" w14:textId="77777777" w:rsidR="00780EEB" w:rsidRPr="006B1028" w:rsidRDefault="00780EEB" w:rsidP="00F160B8">
            <w:pPr>
              <w:widowControl w:val="0"/>
              <w:spacing w:before="20" w:after="20" w:line="310" w:lineRule="exact"/>
              <w:jc w:val="center"/>
              <w:rPr>
                <w:sz w:val="24"/>
                <w:szCs w:val="24"/>
              </w:rPr>
            </w:pPr>
            <w:r w:rsidRPr="006B1028">
              <w:rPr>
                <w:sz w:val="24"/>
                <w:szCs w:val="24"/>
              </w:rPr>
              <w:t>Quận Gò Vấp</w:t>
            </w:r>
          </w:p>
          <w:p w14:paraId="5F7722C8" w14:textId="77777777" w:rsidR="00780EEB" w:rsidRPr="006B1028" w:rsidRDefault="00780EEB" w:rsidP="00F160B8">
            <w:pPr>
              <w:widowControl w:val="0"/>
              <w:spacing w:before="20" w:after="20" w:line="310" w:lineRule="exact"/>
              <w:jc w:val="center"/>
              <w:rPr>
                <w:sz w:val="24"/>
                <w:szCs w:val="24"/>
              </w:rPr>
            </w:pPr>
            <w:r w:rsidRPr="006B1028">
              <w:rPr>
                <w:sz w:val="24"/>
                <w:szCs w:val="24"/>
              </w:rPr>
              <w:t>Quận Tân Bình</w:t>
            </w:r>
          </w:p>
          <w:p w14:paraId="787E3C3A" w14:textId="77777777" w:rsidR="00780EEB" w:rsidRPr="006B1028" w:rsidRDefault="00780EEB" w:rsidP="00F160B8">
            <w:pPr>
              <w:widowControl w:val="0"/>
              <w:spacing w:before="20" w:after="20" w:line="310" w:lineRule="exact"/>
              <w:jc w:val="center"/>
              <w:rPr>
                <w:sz w:val="24"/>
                <w:szCs w:val="24"/>
              </w:rPr>
            </w:pPr>
            <w:r w:rsidRPr="006B1028">
              <w:rPr>
                <w:sz w:val="24"/>
                <w:szCs w:val="24"/>
              </w:rPr>
              <w:t>Quận Bình Thạnh</w:t>
            </w:r>
          </w:p>
          <w:p w14:paraId="1DD97AA7" w14:textId="77777777" w:rsidR="00780EEB" w:rsidRPr="006B1028" w:rsidRDefault="00780EEB" w:rsidP="00F160B8">
            <w:pPr>
              <w:widowControl w:val="0"/>
              <w:spacing w:before="20" w:after="20" w:line="310" w:lineRule="exact"/>
              <w:jc w:val="center"/>
              <w:rPr>
                <w:sz w:val="24"/>
                <w:szCs w:val="24"/>
              </w:rPr>
            </w:pPr>
            <w:r w:rsidRPr="006B1028">
              <w:rPr>
                <w:sz w:val="24"/>
                <w:szCs w:val="24"/>
              </w:rPr>
              <w:t>Quận Phú Nhuận</w:t>
            </w:r>
          </w:p>
          <w:p w14:paraId="3B431CA1"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Củ Chi</w:t>
            </w:r>
          </w:p>
          <w:p w14:paraId="18AE1CAA"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Hóc Môn</w:t>
            </w:r>
          </w:p>
          <w:p w14:paraId="6A8E66DE"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Bình Chánh</w:t>
            </w:r>
          </w:p>
          <w:p w14:paraId="740D4CEE"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Nhà Bè</w:t>
            </w:r>
          </w:p>
          <w:p w14:paraId="3D4D3116"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Cần Giờ</w:t>
            </w:r>
          </w:p>
          <w:p w14:paraId="5560DEC0" w14:textId="77777777" w:rsidR="00780EEB" w:rsidRPr="006B1028" w:rsidRDefault="00780EEB" w:rsidP="00F160B8">
            <w:pPr>
              <w:widowControl w:val="0"/>
              <w:spacing w:before="20" w:after="20" w:line="310" w:lineRule="exact"/>
              <w:jc w:val="center"/>
              <w:rPr>
                <w:sz w:val="24"/>
                <w:szCs w:val="24"/>
              </w:rPr>
            </w:pPr>
            <w:r w:rsidRPr="006B1028">
              <w:rPr>
                <w:sz w:val="24"/>
                <w:szCs w:val="24"/>
              </w:rPr>
              <w:t>Quận Bình Tân</w:t>
            </w:r>
          </w:p>
          <w:p w14:paraId="004E49B7" w14:textId="77777777" w:rsidR="00780EEB" w:rsidRPr="006B1028" w:rsidRDefault="00780EEB" w:rsidP="00F160B8">
            <w:pPr>
              <w:widowControl w:val="0"/>
              <w:spacing w:before="20" w:after="20" w:line="310" w:lineRule="exact"/>
              <w:jc w:val="center"/>
              <w:rPr>
                <w:sz w:val="24"/>
                <w:szCs w:val="24"/>
              </w:rPr>
            </w:pPr>
            <w:r w:rsidRPr="006B1028">
              <w:rPr>
                <w:sz w:val="24"/>
                <w:szCs w:val="24"/>
              </w:rPr>
              <w:t>Quận Tân Phú</w:t>
            </w:r>
          </w:p>
          <w:p w14:paraId="566E9C6A" w14:textId="77777777" w:rsidR="00780EEB" w:rsidRPr="006B1028" w:rsidRDefault="00780EEB" w:rsidP="00F160B8">
            <w:pPr>
              <w:widowControl w:val="0"/>
              <w:spacing w:before="20" w:after="20" w:line="310" w:lineRule="exact"/>
              <w:jc w:val="center"/>
              <w:rPr>
                <w:sz w:val="24"/>
                <w:szCs w:val="24"/>
              </w:rPr>
            </w:pPr>
            <w:r w:rsidRPr="006B1028">
              <w:rPr>
                <w:sz w:val="24"/>
                <w:szCs w:val="24"/>
              </w:rPr>
              <w:t>Thành phố Thủ Đức</w:t>
            </w:r>
          </w:p>
        </w:tc>
        <w:tc>
          <w:tcPr>
            <w:tcW w:w="730" w:type="dxa"/>
            <w:shd w:val="clear" w:color="auto" w:fill="auto"/>
          </w:tcPr>
          <w:p w14:paraId="6C736B6B" w14:textId="77777777" w:rsidR="00780EEB" w:rsidRPr="006B1028" w:rsidRDefault="00780EEB" w:rsidP="00F160B8">
            <w:pPr>
              <w:widowControl w:val="0"/>
              <w:spacing w:before="20" w:after="20" w:line="310" w:lineRule="exact"/>
              <w:jc w:val="center"/>
              <w:rPr>
                <w:sz w:val="24"/>
                <w:szCs w:val="24"/>
              </w:rPr>
            </w:pPr>
            <w:r w:rsidRPr="006B1028">
              <w:rPr>
                <w:b/>
                <w:bCs/>
                <w:sz w:val="24"/>
                <w:szCs w:val="24"/>
              </w:rPr>
              <w:t>41</w:t>
            </w:r>
          </w:p>
          <w:p w14:paraId="22ECD917" w14:textId="77777777" w:rsidR="00780EEB" w:rsidRPr="006B1028" w:rsidRDefault="00780EEB" w:rsidP="00F160B8">
            <w:pPr>
              <w:widowControl w:val="0"/>
              <w:spacing w:before="20" w:after="20" w:line="310" w:lineRule="exact"/>
              <w:jc w:val="center"/>
              <w:rPr>
                <w:b/>
                <w:bCs/>
                <w:sz w:val="24"/>
                <w:szCs w:val="24"/>
              </w:rPr>
            </w:pPr>
            <w:r w:rsidRPr="006B1028">
              <w:rPr>
                <w:b/>
                <w:bCs/>
                <w:sz w:val="24"/>
                <w:szCs w:val="24"/>
              </w:rPr>
              <w:t> </w:t>
            </w:r>
          </w:p>
          <w:p w14:paraId="73510C83" w14:textId="77777777" w:rsidR="00780EEB" w:rsidRPr="006B1028" w:rsidRDefault="00780EEB" w:rsidP="00F160B8">
            <w:pPr>
              <w:widowControl w:val="0"/>
              <w:spacing w:before="20" w:after="20" w:line="310" w:lineRule="exact"/>
              <w:jc w:val="center"/>
              <w:rPr>
                <w:sz w:val="24"/>
                <w:szCs w:val="24"/>
              </w:rPr>
            </w:pPr>
          </w:p>
          <w:p w14:paraId="0759F089" w14:textId="77777777" w:rsidR="00780EEB" w:rsidRPr="006B1028" w:rsidRDefault="00780EEB" w:rsidP="00F160B8">
            <w:pPr>
              <w:widowControl w:val="0"/>
              <w:spacing w:before="20" w:after="20" w:line="310" w:lineRule="exact"/>
              <w:jc w:val="center"/>
              <w:rPr>
                <w:sz w:val="24"/>
                <w:szCs w:val="24"/>
              </w:rPr>
            </w:pPr>
            <w:r w:rsidRPr="006B1028">
              <w:rPr>
                <w:sz w:val="24"/>
                <w:szCs w:val="24"/>
              </w:rPr>
              <w:t>41</w:t>
            </w:r>
          </w:p>
          <w:p w14:paraId="206D5D76" w14:textId="77777777" w:rsidR="00780EEB" w:rsidRPr="006B1028" w:rsidRDefault="00780EEB" w:rsidP="00F160B8">
            <w:pPr>
              <w:widowControl w:val="0"/>
              <w:spacing w:before="20" w:after="20" w:line="310" w:lineRule="exact"/>
              <w:jc w:val="center"/>
              <w:rPr>
                <w:sz w:val="24"/>
                <w:szCs w:val="24"/>
              </w:rPr>
            </w:pPr>
            <w:r w:rsidRPr="006B1028">
              <w:rPr>
                <w:sz w:val="24"/>
                <w:szCs w:val="24"/>
              </w:rPr>
              <w:t>41</w:t>
            </w:r>
          </w:p>
          <w:p w14:paraId="1EA7395B" w14:textId="77777777" w:rsidR="00780EEB" w:rsidRPr="006B1028" w:rsidRDefault="00780EEB" w:rsidP="00F160B8">
            <w:pPr>
              <w:widowControl w:val="0"/>
              <w:spacing w:before="20" w:after="20" w:line="310" w:lineRule="exact"/>
              <w:jc w:val="center"/>
              <w:rPr>
                <w:sz w:val="24"/>
                <w:szCs w:val="24"/>
              </w:rPr>
            </w:pPr>
            <w:r w:rsidRPr="006B1028">
              <w:rPr>
                <w:sz w:val="24"/>
                <w:szCs w:val="24"/>
              </w:rPr>
              <w:t>41</w:t>
            </w:r>
          </w:p>
          <w:p w14:paraId="10502876" w14:textId="77777777" w:rsidR="00780EEB" w:rsidRPr="006B1028" w:rsidRDefault="00780EEB" w:rsidP="00F160B8">
            <w:pPr>
              <w:widowControl w:val="0"/>
              <w:spacing w:before="20" w:after="20" w:line="310" w:lineRule="exact"/>
              <w:jc w:val="center"/>
              <w:rPr>
                <w:sz w:val="24"/>
                <w:szCs w:val="24"/>
              </w:rPr>
            </w:pPr>
            <w:r w:rsidRPr="006B1028">
              <w:rPr>
                <w:sz w:val="24"/>
                <w:szCs w:val="24"/>
              </w:rPr>
              <w:t>41</w:t>
            </w:r>
          </w:p>
          <w:p w14:paraId="6E2CE685" w14:textId="77777777" w:rsidR="00780EEB" w:rsidRPr="006B1028" w:rsidRDefault="00780EEB" w:rsidP="00F160B8">
            <w:pPr>
              <w:widowControl w:val="0"/>
              <w:spacing w:before="20" w:after="20" w:line="310" w:lineRule="exact"/>
              <w:jc w:val="center"/>
              <w:rPr>
                <w:sz w:val="24"/>
                <w:szCs w:val="24"/>
              </w:rPr>
            </w:pPr>
            <w:r w:rsidRPr="006B1028">
              <w:rPr>
                <w:sz w:val="24"/>
                <w:szCs w:val="24"/>
              </w:rPr>
              <w:t>41</w:t>
            </w:r>
          </w:p>
          <w:p w14:paraId="4B946A3C" w14:textId="77777777" w:rsidR="00780EEB" w:rsidRPr="006B1028" w:rsidRDefault="00780EEB" w:rsidP="00F160B8">
            <w:pPr>
              <w:widowControl w:val="0"/>
              <w:spacing w:before="20" w:after="20" w:line="310" w:lineRule="exact"/>
              <w:jc w:val="center"/>
              <w:rPr>
                <w:sz w:val="24"/>
                <w:szCs w:val="24"/>
              </w:rPr>
            </w:pPr>
            <w:r w:rsidRPr="006B1028">
              <w:rPr>
                <w:sz w:val="24"/>
                <w:szCs w:val="24"/>
              </w:rPr>
              <w:t>41</w:t>
            </w:r>
          </w:p>
          <w:p w14:paraId="17BC6B9F" w14:textId="77777777" w:rsidR="00780EEB" w:rsidRPr="006B1028" w:rsidRDefault="00780EEB" w:rsidP="00F160B8">
            <w:pPr>
              <w:widowControl w:val="0"/>
              <w:spacing w:before="20" w:after="20" w:line="310" w:lineRule="exact"/>
              <w:jc w:val="center"/>
              <w:rPr>
                <w:sz w:val="24"/>
                <w:szCs w:val="24"/>
              </w:rPr>
            </w:pPr>
            <w:r w:rsidRPr="006B1028">
              <w:rPr>
                <w:sz w:val="24"/>
                <w:szCs w:val="24"/>
              </w:rPr>
              <w:t>41</w:t>
            </w:r>
          </w:p>
          <w:p w14:paraId="327974DA" w14:textId="77777777" w:rsidR="00780EEB" w:rsidRPr="006B1028" w:rsidRDefault="00780EEB" w:rsidP="00F160B8">
            <w:pPr>
              <w:widowControl w:val="0"/>
              <w:spacing w:before="20" w:after="20" w:line="310" w:lineRule="exact"/>
              <w:jc w:val="center"/>
              <w:rPr>
                <w:sz w:val="24"/>
                <w:szCs w:val="24"/>
              </w:rPr>
            </w:pPr>
            <w:r w:rsidRPr="006B1028">
              <w:rPr>
                <w:sz w:val="24"/>
                <w:szCs w:val="24"/>
              </w:rPr>
              <w:t>41</w:t>
            </w:r>
          </w:p>
          <w:p w14:paraId="78848A9C" w14:textId="77777777" w:rsidR="00780EEB" w:rsidRPr="006B1028" w:rsidRDefault="00780EEB" w:rsidP="00F160B8">
            <w:pPr>
              <w:widowControl w:val="0"/>
              <w:spacing w:before="20" w:after="20" w:line="310" w:lineRule="exact"/>
              <w:jc w:val="center"/>
              <w:rPr>
                <w:sz w:val="24"/>
                <w:szCs w:val="24"/>
              </w:rPr>
            </w:pPr>
            <w:r w:rsidRPr="006B1028">
              <w:rPr>
                <w:sz w:val="24"/>
                <w:szCs w:val="24"/>
              </w:rPr>
              <w:t>41</w:t>
            </w:r>
          </w:p>
          <w:p w14:paraId="0FC68473" w14:textId="77777777" w:rsidR="00780EEB" w:rsidRPr="006B1028" w:rsidRDefault="00780EEB" w:rsidP="00F160B8">
            <w:pPr>
              <w:widowControl w:val="0"/>
              <w:spacing w:before="20" w:after="20" w:line="310" w:lineRule="exact"/>
              <w:jc w:val="center"/>
              <w:rPr>
                <w:sz w:val="24"/>
                <w:szCs w:val="24"/>
              </w:rPr>
            </w:pPr>
            <w:r w:rsidRPr="006B1028">
              <w:rPr>
                <w:sz w:val="24"/>
                <w:szCs w:val="24"/>
              </w:rPr>
              <w:t>41</w:t>
            </w:r>
          </w:p>
          <w:p w14:paraId="4DD3FA55" w14:textId="77777777" w:rsidR="00780EEB" w:rsidRPr="006B1028" w:rsidRDefault="00780EEB" w:rsidP="00F160B8">
            <w:pPr>
              <w:widowControl w:val="0"/>
              <w:spacing w:before="20" w:after="20" w:line="310" w:lineRule="exact"/>
              <w:jc w:val="center"/>
              <w:rPr>
                <w:sz w:val="24"/>
                <w:szCs w:val="24"/>
              </w:rPr>
            </w:pPr>
            <w:r w:rsidRPr="006B1028">
              <w:rPr>
                <w:sz w:val="24"/>
                <w:szCs w:val="24"/>
              </w:rPr>
              <w:t>41</w:t>
            </w:r>
          </w:p>
          <w:p w14:paraId="58375E74" w14:textId="77777777" w:rsidR="00780EEB" w:rsidRPr="006B1028" w:rsidRDefault="00780EEB" w:rsidP="00F160B8">
            <w:pPr>
              <w:widowControl w:val="0"/>
              <w:spacing w:before="20" w:after="20" w:line="310" w:lineRule="exact"/>
              <w:jc w:val="center"/>
              <w:rPr>
                <w:sz w:val="24"/>
                <w:szCs w:val="24"/>
              </w:rPr>
            </w:pPr>
            <w:r w:rsidRPr="006B1028">
              <w:rPr>
                <w:sz w:val="24"/>
                <w:szCs w:val="24"/>
              </w:rPr>
              <w:t>41</w:t>
            </w:r>
          </w:p>
          <w:p w14:paraId="5F2F5E3B" w14:textId="77777777" w:rsidR="00780EEB" w:rsidRPr="006B1028" w:rsidRDefault="00780EEB" w:rsidP="00F160B8">
            <w:pPr>
              <w:widowControl w:val="0"/>
              <w:spacing w:before="20" w:after="20" w:line="310" w:lineRule="exact"/>
              <w:jc w:val="center"/>
              <w:rPr>
                <w:sz w:val="24"/>
                <w:szCs w:val="24"/>
              </w:rPr>
            </w:pPr>
            <w:r w:rsidRPr="006B1028">
              <w:rPr>
                <w:sz w:val="24"/>
                <w:szCs w:val="24"/>
              </w:rPr>
              <w:t>41</w:t>
            </w:r>
          </w:p>
          <w:p w14:paraId="373EF253" w14:textId="77777777" w:rsidR="00780EEB" w:rsidRPr="006B1028" w:rsidRDefault="00780EEB" w:rsidP="00F160B8">
            <w:pPr>
              <w:widowControl w:val="0"/>
              <w:spacing w:before="20" w:after="20" w:line="310" w:lineRule="exact"/>
              <w:jc w:val="center"/>
              <w:rPr>
                <w:sz w:val="24"/>
                <w:szCs w:val="24"/>
              </w:rPr>
            </w:pPr>
            <w:r w:rsidRPr="006B1028">
              <w:rPr>
                <w:sz w:val="24"/>
                <w:szCs w:val="24"/>
              </w:rPr>
              <w:t>41</w:t>
            </w:r>
          </w:p>
          <w:p w14:paraId="04E31B6B" w14:textId="77777777" w:rsidR="00780EEB" w:rsidRPr="006B1028" w:rsidRDefault="00780EEB" w:rsidP="00F160B8">
            <w:pPr>
              <w:widowControl w:val="0"/>
              <w:spacing w:before="20" w:after="20" w:line="310" w:lineRule="exact"/>
              <w:jc w:val="center"/>
              <w:rPr>
                <w:sz w:val="24"/>
                <w:szCs w:val="24"/>
              </w:rPr>
            </w:pPr>
            <w:r w:rsidRPr="006B1028">
              <w:rPr>
                <w:sz w:val="24"/>
                <w:szCs w:val="24"/>
              </w:rPr>
              <w:t>41</w:t>
            </w:r>
          </w:p>
          <w:p w14:paraId="179F935E" w14:textId="77777777" w:rsidR="00780EEB" w:rsidRPr="006B1028" w:rsidRDefault="00780EEB" w:rsidP="00F160B8">
            <w:pPr>
              <w:widowControl w:val="0"/>
              <w:spacing w:before="20" w:after="20" w:line="310" w:lineRule="exact"/>
              <w:jc w:val="center"/>
              <w:rPr>
                <w:sz w:val="24"/>
                <w:szCs w:val="24"/>
              </w:rPr>
            </w:pPr>
            <w:r w:rsidRPr="006B1028">
              <w:rPr>
                <w:sz w:val="24"/>
                <w:szCs w:val="24"/>
              </w:rPr>
              <w:t>41</w:t>
            </w:r>
          </w:p>
          <w:p w14:paraId="5FE5392A" w14:textId="77777777" w:rsidR="00780EEB" w:rsidRPr="006B1028" w:rsidRDefault="00780EEB" w:rsidP="00F160B8">
            <w:pPr>
              <w:widowControl w:val="0"/>
              <w:spacing w:before="20" w:after="20" w:line="310" w:lineRule="exact"/>
              <w:jc w:val="center"/>
              <w:rPr>
                <w:sz w:val="24"/>
                <w:szCs w:val="24"/>
              </w:rPr>
            </w:pPr>
            <w:r w:rsidRPr="006B1028">
              <w:rPr>
                <w:sz w:val="24"/>
                <w:szCs w:val="24"/>
              </w:rPr>
              <w:t>41</w:t>
            </w:r>
          </w:p>
          <w:p w14:paraId="77CEED0D" w14:textId="77777777" w:rsidR="00780EEB" w:rsidRPr="006B1028" w:rsidRDefault="00780EEB" w:rsidP="00F160B8">
            <w:pPr>
              <w:widowControl w:val="0"/>
              <w:spacing w:before="20" w:after="20" w:line="310" w:lineRule="exact"/>
              <w:jc w:val="center"/>
              <w:rPr>
                <w:sz w:val="24"/>
                <w:szCs w:val="24"/>
              </w:rPr>
            </w:pPr>
            <w:r w:rsidRPr="006B1028">
              <w:rPr>
                <w:sz w:val="24"/>
                <w:szCs w:val="24"/>
              </w:rPr>
              <w:t>41</w:t>
            </w:r>
          </w:p>
          <w:p w14:paraId="58690209" w14:textId="77777777" w:rsidR="00780EEB" w:rsidRPr="006B1028" w:rsidRDefault="00780EEB" w:rsidP="00F160B8">
            <w:pPr>
              <w:widowControl w:val="0"/>
              <w:spacing w:before="20" w:after="20" w:line="310" w:lineRule="exact"/>
              <w:jc w:val="center"/>
              <w:rPr>
                <w:sz w:val="24"/>
                <w:szCs w:val="24"/>
              </w:rPr>
            </w:pPr>
            <w:r w:rsidRPr="006B1028">
              <w:rPr>
                <w:sz w:val="24"/>
                <w:szCs w:val="24"/>
              </w:rPr>
              <w:t>41</w:t>
            </w:r>
          </w:p>
          <w:p w14:paraId="4F7FE5EA" w14:textId="77777777" w:rsidR="00780EEB" w:rsidRPr="006B1028" w:rsidRDefault="00780EEB" w:rsidP="00F160B8">
            <w:pPr>
              <w:widowControl w:val="0"/>
              <w:spacing w:before="20" w:after="20" w:line="310" w:lineRule="exact"/>
              <w:jc w:val="center"/>
              <w:rPr>
                <w:sz w:val="24"/>
                <w:szCs w:val="24"/>
              </w:rPr>
            </w:pPr>
            <w:r w:rsidRPr="006B1028">
              <w:rPr>
                <w:sz w:val="24"/>
                <w:szCs w:val="24"/>
              </w:rPr>
              <w:t>41</w:t>
            </w:r>
          </w:p>
          <w:p w14:paraId="78A42942" w14:textId="77777777" w:rsidR="00780EEB" w:rsidRPr="006B1028" w:rsidRDefault="00780EEB" w:rsidP="00F160B8">
            <w:pPr>
              <w:widowControl w:val="0"/>
              <w:spacing w:before="20" w:after="20" w:line="310" w:lineRule="exact"/>
              <w:jc w:val="center"/>
              <w:rPr>
                <w:sz w:val="24"/>
                <w:szCs w:val="24"/>
              </w:rPr>
            </w:pPr>
            <w:r w:rsidRPr="006B1028">
              <w:rPr>
                <w:sz w:val="24"/>
                <w:szCs w:val="24"/>
              </w:rPr>
              <w:t>41</w:t>
            </w:r>
          </w:p>
          <w:p w14:paraId="4CCFAE5B" w14:textId="77777777" w:rsidR="00780EEB" w:rsidRPr="006B1028" w:rsidRDefault="00780EEB" w:rsidP="00F160B8">
            <w:pPr>
              <w:widowControl w:val="0"/>
              <w:spacing w:before="20" w:after="20" w:line="310" w:lineRule="exact"/>
              <w:jc w:val="center"/>
              <w:rPr>
                <w:sz w:val="24"/>
                <w:szCs w:val="24"/>
              </w:rPr>
            </w:pPr>
            <w:r w:rsidRPr="006B1028">
              <w:rPr>
                <w:sz w:val="24"/>
                <w:szCs w:val="24"/>
              </w:rPr>
              <w:t>41</w:t>
            </w:r>
          </w:p>
        </w:tc>
        <w:tc>
          <w:tcPr>
            <w:tcW w:w="730" w:type="dxa"/>
            <w:shd w:val="clear" w:color="auto" w:fill="auto"/>
          </w:tcPr>
          <w:p w14:paraId="5660A9C1" w14:textId="77777777" w:rsidR="00780EEB" w:rsidRPr="006B1028" w:rsidRDefault="00780EEB" w:rsidP="00F160B8">
            <w:pPr>
              <w:widowControl w:val="0"/>
              <w:spacing w:before="20" w:after="20" w:line="310" w:lineRule="exact"/>
              <w:jc w:val="center"/>
              <w:rPr>
                <w:sz w:val="24"/>
                <w:szCs w:val="24"/>
              </w:rPr>
            </w:pPr>
            <w:r w:rsidRPr="006B1028">
              <w:rPr>
                <w:sz w:val="24"/>
                <w:szCs w:val="24"/>
              </w:rPr>
              <w:t> </w:t>
            </w:r>
          </w:p>
          <w:p w14:paraId="555D4301" w14:textId="77777777" w:rsidR="00780EEB" w:rsidRPr="006B1028" w:rsidRDefault="00780EEB" w:rsidP="00F160B8">
            <w:pPr>
              <w:widowControl w:val="0"/>
              <w:spacing w:before="20" w:after="20" w:line="310" w:lineRule="exact"/>
              <w:jc w:val="center"/>
              <w:rPr>
                <w:sz w:val="24"/>
                <w:szCs w:val="24"/>
              </w:rPr>
            </w:pPr>
            <w:r w:rsidRPr="006B1028">
              <w:rPr>
                <w:sz w:val="24"/>
                <w:szCs w:val="24"/>
              </w:rPr>
              <w:t> </w:t>
            </w:r>
          </w:p>
          <w:p w14:paraId="75E05ACC" w14:textId="77777777" w:rsidR="00780EEB" w:rsidRPr="006B1028" w:rsidRDefault="00780EEB" w:rsidP="00F160B8">
            <w:pPr>
              <w:widowControl w:val="0"/>
              <w:spacing w:before="20" w:after="20" w:line="310" w:lineRule="exact"/>
              <w:jc w:val="center"/>
              <w:rPr>
                <w:sz w:val="24"/>
                <w:szCs w:val="24"/>
              </w:rPr>
            </w:pPr>
          </w:p>
          <w:p w14:paraId="3B08315B" w14:textId="77777777" w:rsidR="00780EEB" w:rsidRPr="006B1028" w:rsidRDefault="00780EEB" w:rsidP="00F160B8">
            <w:pPr>
              <w:widowControl w:val="0"/>
              <w:spacing w:before="20" w:after="20" w:line="310" w:lineRule="exact"/>
              <w:jc w:val="center"/>
              <w:rPr>
                <w:sz w:val="24"/>
                <w:szCs w:val="24"/>
              </w:rPr>
            </w:pPr>
            <w:r w:rsidRPr="006B1028">
              <w:rPr>
                <w:sz w:val="24"/>
                <w:szCs w:val="24"/>
              </w:rPr>
              <w:t>A</w:t>
            </w:r>
          </w:p>
          <w:p w14:paraId="445A439B" w14:textId="77777777" w:rsidR="00780EEB" w:rsidRPr="006B1028" w:rsidRDefault="00780EEB" w:rsidP="00F160B8">
            <w:pPr>
              <w:widowControl w:val="0"/>
              <w:spacing w:before="20" w:after="20" w:line="310" w:lineRule="exact"/>
              <w:jc w:val="center"/>
              <w:rPr>
                <w:sz w:val="24"/>
                <w:szCs w:val="24"/>
              </w:rPr>
            </w:pPr>
            <w:r w:rsidRPr="006B1028">
              <w:rPr>
                <w:sz w:val="24"/>
                <w:szCs w:val="24"/>
              </w:rPr>
              <w:t>C</w:t>
            </w:r>
          </w:p>
          <w:p w14:paraId="55E05917" w14:textId="77777777" w:rsidR="00780EEB" w:rsidRPr="006B1028" w:rsidRDefault="00780EEB" w:rsidP="00F160B8">
            <w:pPr>
              <w:widowControl w:val="0"/>
              <w:spacing w:before="20" w:after="20" w:line="310" w:lineRule="exact"/>
              <w:jc w:val="center"/>
              <w:rPr>
                <w:sz w:val="24"/>
                <w:szCs w:val="24"/>
              </w:rPr>
            </w:pPr>
            <w:r w:rsidRPr="006B1028">
              <w:rPr>
                <w:sz w:val="24"/>
                <w:szCs w:val="24"/>
              </w:rPr>
              <w:t>D</w:t>
            </w:r>
          </w:p>
          <w:p w14:paraId="1AC6A1A6" w14:textId="77777777" w:rsidR="00780EEB" w:rsidRPr="006B1028" w:rsidRDefault="00780EEB" w:rsidP="00F160B8">
            <w:pPr>
              <w:widowControl w:val="0"/>
              <w:spacing w:before="20" w:after="20" w:line="310" w:lineRule="exact"/>
              <w:jc w:val="center"/>
              <w:rPr>
                <w:sz w:val="24"/>
                <w:szCs w:val="24"/>
              </w:rPr>
            </w:pPr>
            <w:r w:rsidRPr="006B1028">
              <w:rPr>
                <w:sz w:val="24"/>
                <w:szCs w:val="24"/>
              </w:rPr>
              <w:t>E</w:t>
            </w:r>
          </w:p>
          <w:p w14:paraId="51340C0F" w14:textId="77777777" w:rsidR="00780EEB" w:rsidRPr="006B1028" w:rsidRDefault="00780EEB" w:rsidP="00F160B8">
            <w:pPr>
              <w:widowControl w:val="0"/>
              <w:spacing w:before="20" w:after="20" w:line="310" w:lineRule="exact"/>
              <w:jc w:val="center"/>
              <w:rPr>
                <w:sz w:val="24"/>
                <w:szCs w:val="24"/>
              </w:rPr>
            </w:pPr>
            <w:r w:rsidRPr="006B1028">
              <w:rPr>
                <w:sz w:val="24"/>
                <w:szCs w:val="24"/>
              </w:rPr>
              <w:t>F</w:t>
            </w:r>
          </w:p>
          <w:p w14:paraId="54BF827A" w14:textId="77777777" w:rsidR="00780EEB" w:rsidRPr="006B1028" w:rsidRDefault="00780EEB" w:rsidP="00F160B8">
            <w:pPr>
              <w:widowControl w:val="0"/>
              <w:spacing w:before="20" w:after="20" w:line="310" w:lineRule="exact"/>
              <w:jc w:val="center"/>
              <w:rPr>
                <w:sz w:val="24"/>
                <w:szCs w:val="24"/>
              </w:rPr>
            </w:pPr>
            <w:r w:rsidRPr="006B1028">
              <w:rPr>
                <w:sz w:val="24"/>
                <w:szCs w:val="24"/>
              </w:rPr>
              <w:t>G</w:t>
            </w:r>
          </w:p>
          <w:p w14:paraId="51FD52CB" w14:textId="77777777" w:rsidR="00780EEB" w:rsidRPr="006B1028" w:rsidRDefault="00780EEB" w:rsidP="00F160B8">
            <w:pPr>
              <w:widowControl w:val="0"/>
              <w:spacing w:before="20" w:after="20" w:line="310" w:lineRule="exact"/>
              <w:jc w:val="center"/>
              <w:rPr>
                <w:sz w:val="24"/>
                <w:szCs w:val="24"/>
              </w:rPr>
            </w:pPr>
            <w:r w:rsidRPr="006B1028">
              <w:rPr>
                <w:sz w:val="24"/>
                <w:szCs w:val="24"/>
              </w:rPr>
              <w:t>H</w:t>
            </w:r>
          </w:p>
          <w:p w14:paraId="7E5E12BB" w14:textId="77777777" w:rsidR="00780EEB" w:rsidRPr="006B1028" w:rsidRDefault="00780EEB" w:rsidP="00F160B8">
            <w:pPr>
              <w:widowControl w:val="0"/>
              <w:spacing w:before="20" w:after="20" w:line="310" w:lineRule="exact"/>
              <w:jc w:val="center"/>
              <w:rPr>
                <w:sz w:val="24"/>
                <w:szCs w:val="24"/>
              </w:rPr>
            </w:pPr>
            <w:r w:rsidRPr="006B1028">
              <w:rPr>
                <w:sz w:val="24"/>
                <w:szCs w:val="24"/>
              </w:rPr>
              <w:t>J</w:t>
            </w:r>
          </w:p>
          <w:p w14:paraId="7A0179BB" w14:textId="77777777" w:rsidR="00780EEB" w:rsidRPr="006B1028" w:rsidRDefault="00780EEB" w:rsidP="00F160B8">
            <w:pPr>
              <w:widowControl w:val="0"/>
              <w:spacing w:before="20" w:after="20" w:line="310" w:lineRule="exact"/>
              <w:jc w:val="center"/>
              <w:rPr>
                <w:sz w:val="24"/>
                <w:szCs w:val="24"/>
              </w:rPr>
            </w:pPr>
            <w:r w:rsidRPr="006B1028">
              <w:rPr>
                <w:sz w:val="24"/>
                <w:szCs w:val="24"/>
              </w:rPr>
              <w:t>K</w:t>
            </w:r>
          </w:p>
          <w:p w14:paraId="25A7E70F" w14:textId="77777777" w:rsidR="00780EEB" w:rsidRPr="006B1028" w:rsidRDefault="00780EEB" w:rsidP="00F160B8">
            <w:pPr>
              <w:widowControl w:val="0"/>
              <w:spacing w:before="20" w:after="20" w:line="310" w:lineRule="exact"/>
              <w:jc w:val="center"/>
              <w:rPr>
                <w:sz w:val="24"/>
                <w:szCs w:val="24"/>
              </w:rPr>
            </w:pPr>
            <w:r w:rsidRPr="006B1028">
              <w:rPr>
                <w:sz w:val="24"/>
                <w:szCs w:val="24"/>
              </w:rPr>
              <w:t>L</w:t>
            </w:r>
          </w:p>
          <w:p w14:paraId="3557E21F" w14:textId="77777777" w:rsidR="00780EEB" w:rsidRPr="006B1028" w:rsidRDefault="00780EEB" w:rsidP="00F160B8">
            <w:pPr>
              <w:widowControl w:val="0"/>
              <w:spacing w:before="20" w:after="20" w:line="310" w:lineRule="exact"/>
              <w:jc w:val="center"/>
              <w:rPr>
                <w:sz w:val="24"/>
                <w:szCs w:val="24"/>
              </w:rPr>
            </w:pPr>
            <w:r w:rsidRPr="006B1028">
              <w:rPr>
                <w:sz w:val="24"/>
                <w:szCs w:val="24"/>
              </w:rPr>
              <w:t>M</w:t>
            </w:r>
          </w:p>
          <w:p w14:paraId="078A9788" w14:textId="77777777" w:rsidR="00780EEB" w:rsidRPr="00757A29" w:rsidRDefault="00780EEB" w:rsidP="00F160B8">
            <w:pPr>
              <w:widowControl w:val="0"/>
              <w:spacing w:before="20" w:after="20" w:line="310" w:lineRule="exact"/>
              <w:jc w:val="center"/>
              <w:rPr>
                <w:sz w:val="24"/>
                <w:szCs w:val="24"/>
                <w:lang w:val="fr-FR"/>
              </w:rPr>
            </w:pPr>
            <w:r w:rsidRPr="00757A29">
              <w:rPr>
                <w:sz w:val="24"/>
                <w:szCs w:val="24"/>
                <w:lang w:val="fr-FR"/>
              </w:rPr>
              <w:t>N</w:t>
            </w:r>
          </w:p>
          <w:p w14:paraId="6AE3EED5" w14:textId="77777777" w:rsidR="00780EEB" w:rsidRPr="00757A29" w:rsidRDefault="00780EEB" w:rsidP="00F160B8">
            <w:pPr>
              <w:widowControl w:val="0"/>
              <w:spacing w:before="20" w:after="20" w:line="310" w:lineRule="exact"/>
              <w:jc w:val="center"/>
              <w:rPr>
                <w:sz w:val="24"/>
                <w:szCs w:val="24"/>
                <w:lang w:val="fr-FR"/>
              </w:rPr>
            </w:pPr>
            <w:r w:rsidRPr="00757A29">
              <w:rPr>
                <w:sz w:val="24"/>
                <w:szCs w:val="24"/>
                <w:lang w:val="fr-FR"/>
              </w:rPr>
              <w:t>O</w:t>
            </w:r>
          </w:p>
          <w:p w14:paraId="454E4495" w14:textId="77777777" w:rsidR="00780EEB" w:rsidRPr="00757A29" w:rsidRDefault="00780EEB" w:rsidP="00F160B8">
            <w:pPr>
              <w:widowControl w:val="0"/>
              <w:spacing w:before="20" w:after="20" w:line="310" w:lineRule="exact"/>
              <w:jc w:val="center"/>
              <w:rPr>
                <w:sz w:val="24"/>
                <w:szCs w:val="24"/>
                <w:lang w:val="fr-FR"/>
              </w:rPr>
            </w:pPr>
            <w:r w:rsidRPr="00757A29">
              <w:rPr>
                <w:sz w:val="24"/>
                <w:szCs w:val="24"/>
                <w:lang w:val="fr-FR"/>
              </w:rPr>
              <w:t>P</w:t>
            </w:r>
          </w:p>
          <w:p w14:paraId="66A9F4D9" w14:textId="77777777" w:rsidR="00780EEB" w:rsidRPr="00757A29" w:rsidRDefault="00780EEB" w:rsidP="00F160B8">
            <w:pPr>
              <w:widowControl w:val="0"/>
              <w:spacing w:before="20" w:after="20" w:line="310" w:lineRule="exact"/>
              <w:jc w:val="center"/>
              <w:rPr>
                <w:sz w:val="24"/>
                <w:szCs w:val="24"/>
                <w:lang w:val="fr-FR"/>
              </w:rPr>
            </w:pPr>
            <w:r w:rsidRPr="00757A29">
              <w:rPr>
                <w:sz w:val="24"/>
                <w:szCs w:val="24"/>
                <w:lang w:val="fr-FR"/>
              </w:rPr>
              <w:t>R</w:t>
            </w:r>
          </w:p>
          <w:p w14:paraId="2123182D" w14:textId="77777777" w:rsidR="00780EEB" w:rsidRPr="00757A29" w:rsidRDefault="00780EEB" w:rsidP="00F160B8">
            <w:pPr>
              <w:widowControl w:val="0"/>
              <w:spacing w:before="20" w:after="20" w:line="310" w:lineRule="exact"/>
              <w:jc w:val="center"/>
              <w:rPr>
                <w:sz w:val="24"/>
                <w:szCs w:val="24"/>
                <w:lang w:val="fr-FR"/>
              </w:rPr>
            </w:pPr>
            <w:r w:rsidRPr="00757A29">
              <w:rPr>
                <w:sz w:val="24"/>
                <w:szCs w:val="24"/>
                <w:lang w:val="fr-FR"/>
              </w:rPr>
              <w:t>S</w:t>
            </w:r>
          </w:p>
          <w:p w14:paraId="5A634D0A" w14:textId="77777777" w:rsidR="00780EEB" w:rsidRPr="00757A29" w:rsidRDefault="00780EEB" w:rsidP="00F160B8">
            <w:pPr>
              <w:widowControl w:val="0"/>
              <w:spacing w:before="20" w:after="20" w:line="310" w:lineRule="exact"/>
              <w:jc w:val="center"/>
              <w:rPr>
                <w:sz w:val="24"/>
                <w:szCs w:val="24"/>
                <w:lang w:val="fr-FR"/>
              </w:rPr>
            </w:pPr>
            <w:r w:rsidRPr="00757A29">
              <w:rPr>
                <w:sz w:val="24"/>
                <w:szCs w:val="24"/>
                <w:lang w:val="fr-FR"/>
              </w:rPr>
              <w:t>T</w:t>
            </w:r>
          </w:p>
          <w:p w14:paraId="2E8F588B" w14:textId="77777777" w:rsidR="00780EEB" w:rsidRPr="00757A29" w:rsidRDefault="00780EEB" w:rsidP="00F160B8">
            <w:pPr>
              <w:widowControl w:val="0"/>
              <w:spacing w:before="20" w:after="20" w:line="310" w:lineRule="exact"/>
              <w:jc w:val="center"/>
              <w:rPr>
                <w:sz w:val="24"/>
                <w:szCs w:val="24"/>
                <w:lang w:val="fr-FR"/>
              </w:rPr>
            </w:pPr>
            <w:r w:rsidRPr="00757A29">
              <w:rPr>
                <w:sz w:val="24"/>
                <w:szCs w:val="24"/>
                <w:lang w:val="fr-FR"/>
              </w:rPr>
              <w:t>U</w:t>
            </w:r>
          </w:p>
          <w:p w14:paraId="4C449327" w14:textId="77777777" w:rsidR="00780EEB" w:rsidRPr="00757A29" w:rsidRDefault="00780EEB" w:rsidP="00F160B8">
            <w:pPr>
              <w:widowControl w:val="0"/>
              <w:spacing w:before="20" w:after="20" w:line="310" w:lineRule="exact"/>
              <w:jc w:val="center"/>
              <w:rPr>
                <w:sz w:val="24"/>
                <w:szCs w:val="24"/>
                <w:lang w:val="fr-FR"/>
              </w:rPr>
            </w:pPr>
            <w:r w:rsidRPr="00757A29">
              <w:rPr>
                <w:sz w:val="24"/>
                <w:szCs w:val="24"/>
                <w:lang w:val="fr-FR"/>
              </w:rPr>
              <w:t>V</w:t>
            </w:r>
          </w:p>
          <w:p w14:paraId="7DCE2405" w14:textId="77777777" w:rsidR="00780EEB" w:rsidRPr="00757A29" w:rsidRDefault="00780EEB" w:rsidP="00F160B8">
            <w:pPr>
              <w:widowControl w:val="0"/>
              <w:spacing w:before="20" w:after="20" w:line="310" w:lineRule="exact"/>
              <w:jc w:val="center"/>
              <w:rPr>
                <w:sz w:val="24"/>
                <w:szCs w:val="24"/>
                <w:lang w:val="fr-FR"/>
              </w:rPr>
            </w:pPr>
            <w:r w:rsidRPr="00757A29">
              <w:rPr>
                <w:sz w:val="24"/>
                <w:szCs w:val="24"/>
                <w:lang w:val="fr-FR"/>
              </w:rPr>
              <w:t>W</w:t>
            </w:r>
          </w:p>
          <w:p w14:paraId="6848C063" w14:textId="77777777" w:rsidR="00780EEB" w:rsidRPr="00757A29" w:rsidRDefault="00780EEB" w:rsidP="00F160B8">
            <w:pPr>
              <w:widowControl w:val="0"/>
              <w:spacing w:before="20" w:after="20" w:line="310" w:lineRule="exact"/>
              <w:jc w:val="center"/>
              <w:rPr>
                <w:sz w:val="24"/>
                <w:szCs w:val="24"/>
                <w:lang w:val="fr-FR"/>
              </w:rPr>
            </w:pPr>
            <w:r w:rsidRPr="00757A29">
              <w:rPr>
                <w:sz w:val="24"/>
                <w:szCs w:val="24"/>
                <w:lang w:val="fr-FR"/>
              </w:rPr>
              <w:t>X</w:t>
            </w:r>
          </w:p>
          <w:p w14:paraId="4A097772" w14:textId="77777777" w:rsidR="00780EEB" w:rsidRPr="00757A29" w:rsidRDefault="00780EEB" w:rsidP="00F160B8">
            <w:pPr>
              <w:widowControl w:val="0"/>
              <w:spacing w:before="20" w:after="20" w:line="310" w:lineRule="exact"/>
              <w:jc w:val="center"/>
              <w:rPr>
                <w:sz w:val="24"/>
                <w:szCs w:val="24"/>
                <w:lang w:val="fr-FR"/>
              </w:rPr>
            </w:pPr>
            <w:r w:rsidRPr="00757A29">
              <w:rPr>
                <w:sz w:val="24"/>
                <w:szCs w:val="24"/>
                <w:lang w:val="fr-FR"/>
              </w:rPr>
              <w:t>Y</w:t>
            </w:r>
          </w:p>
        </w:tc>
        <w:tc>
          <w:tcPr>
            <w:tcW w:w="3211" w:type="dxa"/>
            <w:shd w:val="clear" w:color="auto" w:fill="auto"/>
          </w:tcPr>
          <w:p w14:paraId="68383650" w14:textId="77777777" w:rsidR="00780EEB" w:rsidRPr="00757A29" w:rsidRDefault="00780EEB" w:rsidP="00F160B8">
            <w:pPr>
              <w:widowControl w:val="0"/>
              <w:spacing w:before="20" w:after="20" w:line="310" w:lineRule="exact"/>
              <w:jc w:val="center"/>
              <w:rPr>
                <w:sz w:val="24"/>
                <w:szCs w:val="24"/>
                <w:lang w:val="fr-FR"/>
              </w:rPr>
            </w:pPr>
            <w:r w:rsidRPr="00757A29">
              <w:rPr>
                <w:b/>
                <w:bCs/>
                <w:sz w:val="24"/>
                <w:szCs w:val="24"/>
                <w:lang w:val="fr-FR"/>
              </w:rPr>
              <w:t>Tỉnh Lâm Đồng</w:t>
            </w:r>
          </w:p>
          <w:p w14:paraId="4F889C77" w14:textId="77777777" w:rsidR="00780EEB" w:rsidRPr="00757A29" w:rsidRDefault="00780EEB" w:rsidP="00F160B8">
            <w:pPr>
              <w:widowControl w:val="0"/>
              <w:spacing w:before="20" w:after="20" w:line="310" w:lineRule="exact"/>
              <w:jc w:val="center"/>
              <w:rPr>
                <w:sz w:val="24"/>
                <w:szCs w:val="24"/>
                <w:lang w:val="fr-FR"/>
              </w:rPr>
            </w:pPr>
            <w:r w:rsidRPr="00757A29">
              <w:rPr>
                <w:sz w:val="24"/>
                <w:szCs w:val="24"/>
                <w:lang w:val="fr-FR"/>
              </w:rPr>
              <w:t>(</w:t>
            </w:r>
            <w:r w:rsidRPr="00757A29">
              <w:rPr>
                <w:i/>
                <w:sz w:val="24"/>
                <w:szCs w:val="24"/>
                <w:lang w:val="fr-FR"/>
              </w:rPr>
              <w:t xml:space="preserve">2 </w:t>
            </w:r>
            <w:r w:rsidRPr="00757A29">
              <w:rPr>
                <w:sz w:val="24"/>
                <w:szCs w:val="24"/>
                <w:lang w:val="fr-FR"/>
              </w:rPr>
              <w:t>thành phố, 10 huyện)</w:t>
            </w:r>
          </w:p>
          <w:p w14:paraId="46E74F4E" w14:textId="77777777" w:rsidR="00780EEB" w:rsidRPr="00757A29" w:rsidRDefault="00780EEB" w:rsidP="00F160B8">
            <w:pPr>
              <w:widowControl w:val="0"/>
              <w:spacing w:before="20" w:after="20" w:line="310" w:lineRule="exact"/>
              <w:jc w:val="center"/>
              <w:rPr>
                <w:sz w:val="24"/>
                <w:szCs w:val="24"/>
                <w:lang w:val="fr-FR"/>
              </w:rPr>
            </w:pPr>
            <w:r w:rsidRPr="00757A29">
              <w:rPr>
                <w:sz w:val="24"/>
                <w:szCs w:val="24"/>
                <w:lang w:val="fr-FR"/>
              </w:rPr>
              <w:t>Thành phố Đà Lạt</w:t>
            </w:r>
          </w:p>
          <w:p w14:paraId="32DA4784" w14:textId="77777777" w:rsidR="00780EEB" w:rsidRPr="00757A29" w:rsidRDefault="00780EEB" w:rsidP="00F160B8">
            <w:pPr>
              <w:widowControl w:val="0"/>
              <w:spacing w:before="20" w:after="20" w:line="310" w:lineRule="exact"/>
              <w:jc w:val="center"/>
              <w:rPr>
                <w:sz w:val="24"/>
                <w:szCs w:val="24"/>
                <w:lang w:val="fr-FR"/>
              </w:rPr>
            </w:pPr>
            <w:r w:rsidRPr="00757A29">
              <w:rPr>
                <w:sz w:val="24"/>
                <w:szCs w:val="24"/>
                <w:lang w:val="fr-FR"/>
              </w:rPr>
              <w:t>Thành phố Bảo Lộc</w:t>
            </w:r>
          </w:p>
          <w:p w14:paraId="7AF6672B" w14:textId="77777777" w:rsidR="00780EEB" w:rsidRPr="00757A29" w:rsidRDefault="00780EEB" w:rsidP="00F160B8">
            <w:pPr>
              <w:widowControl w:val="0"/>
              <w:spacing w:before="20" w:after="20" w:line="310" w:lineRule="exact"/>
              <w:jc w:val="center"/>
              <w:rPr>
                <w:sz w:val="24"/>
                <w:szCs w:val="24"/>
                <w:lang w:val="fr-FR"/>
              </w:rPr>
            </w:pPr>
            <w:r w:rsidRPr="00757A29">
              <w:rPr>
                <w:sz w:val="24"/>
                <w:szCs w:val="24"/>
                <w:lang w:val="fr-FR"/>
              </w:rPr>
              <w:t>Huyện Lạc Dương</w:t>
            </w:r>
          </w:p>
          <w:p w14:paraId="59E0E31E" w14:textId="77777777" w:rsidR="00780EEB" w:rsidRPr="00757A29" w:rsidRDefault="00780EEB" w:rsidP="00F160B8">
            <w:pPr>
              <w:widowControl w:val="0"/>
              <w:spacing w:before="20" w:after="20" w:line="310" w:lineRule="exact"/>
              <w:jc w:val="center"/>
              <w:rPr>
                <w:sz w:val="24"/>
                <w:szCs w:val="24"/>
                <w:lang w:val="fr-FR"/>
              </w:rPr>
            </w:pPr>
            <w:r w:rsidRPr="00757A29">
              <w:rPr>
                <w:sz w:val="24"/>
                <w:szCs w:val="24"/>
                <w:lang w:val="fr-FR"/>
              </w:rPr>
              <w:t>Huyện Đơn Dương</w:t>
            </w:r>
          </w:p>
          <w:p w14:paraId="2375D18A" w14:textId="77777777" w:rsidR="00780EEB" w:rsidRPr="00757A29" w:rsidRDefault="00780EEB" w:rsidP="00F160B8">
            <w:pPr>
              <w:widowControl w:val="0"/>
              <w:spacing w:before="20" w:after="20" w:line="310" w:lineRule="exact"/>
              <w:jc w:val="center"/>
              <w:rPr>
                <w:sz w:val="24"/>
                <w:szCs w:val="24"/>
                <w:lang w:val="fr-FR"/>
              </w:rPr>
            </w:pPr>
            <w:r w:rsidRPr="00757A29">
              <w:rPr>
                <w:sz w:val="24"/>
                <w:szCs w:val="24"/>
                <w:lang w:val="fr-FR"/>
              </w:rPr>
              <w:t>Huyện Đức Trọng</w:t>
            </w:r>
          </w:p>
          <w:p w14:paraId="79F4543A" w14:textId="77777777" w:rsidR="00780EEB" w:rsidRPr="00757A29" w:rsidRDefault="00780EEB" w:rsidP="00F160B8">
            <w:pPr>
              <w:widowControl w:val="0"/>
              <w:spacing w:before="20" w:after="20" w:line="310" w:lineRule="exact"/>
              <w:jc w:val="center"/>
              <w:rPr>
                <w:sz w:val="24"/>
                <w:szCs w:val="24"/>
                <w:lang w:val="fr-FR"/>
              </w:rPr>
            </w:pPr>
            <w:r w:rsidRPr="00757A29">
              <w:rPr>
                <w:sz w:val="24"/>
                <w:szCs w:val="24"/>
                <w:lang w:val="fr-FR"/>
              </w:rPr>
              <w:t>Huyện Lâm Hà</w:t>
            </w:r>
          </w:p>
          <w:p w14:paraId="2D501EA5" w14:textId="77777777" w:rsidR="00780EEB" w:rsidRPr="00757A29" w:rsidRDefault="00780EEB" w:rsidP="00F160B8">
            <w:pPr>
              <w:widowControl w:val="0"/>
              <w:spacing w:before="20" w:after="20" w:line="310" w:lineRule="exact"/>
              <w:jc w:val="center"/>
              <w:rPr>
                <w:sz w:val="24"/>
                <w:szCs w:val="24"/>
                <w:lang w:val="fr-FR"/>
              </w:rPr>
            </w:pPr>
            <w:r w:rsidRPr="00757A29">
              <w:rPr>
                <w:sz w:val="24"/>
                <w:szCs w:val="24"/>
                <w:lang w:val="fr-FR"/>
              </w:rPr>
              <w:t>Huyện Bảo Lâm</w:t>
            </w:r>
          </w:p>
          <w:p w14:paraId="75B4773B" w14:textId="77777777" w:rsidR="00780EEB" w:rsidRPr="00757A29" w:rsidRDefault="00780EEB" w:rsidP="00F160B8">
            <w:pPr>
              <w:widowControl w:val="0"/>
              <w:spacing w:before="20" w:after="20" w:line="310" w:lineRule="exact"/>
              <w:jc w:val="center"/>
              <w:rPr>
                <w:sz w:val="24"/>
                <w:szCs w:val="24"/>
                <w:lang w:val="fr-FR"/>
              </w:rPr>
            </w:pPr>
            <w:r w:rsidRPr="00757A29">
              <w:rPr>
                <w:sz w:val="24"/>
                <w:szCs w:val="24"/>
                <w:lang w:val="fr-FR"/>
              </w:rPr>
              <w:t>Huyện Di Linh</w:t>
            </w:r>
          </w:p>
          <w:p w14:paraId="274F03BA" w14:textId="77777777" w:rsidR="00780EEB" w:rsidRPr="00757A29" w:rsidRDefault="00780EEB" w:rsidP="00F160B8">
            <w:pPr>
              <w:widowControl w:val="0"/>
              <w:spacing w:before="20" w:after="20" w:line="310" w:lineRule="exact"/>
              <w:jc w:val="center"/>
              <w:rPr>
                <w:sz w:val="24"/>
                <w:szCs w:val="24"/>
                <w:lang w:val="fr-FR"/>
              </w:rPr>
            </w:pPr>
            <w:r w:rsidRPr="00757A29">
              <w:rPr>
                <w:sz w:val="24"/>
                <w:szCs w:val="24"/>
                <w:lang w:val="fr-FR"/>
              </w:rPr>
              <w:t>Huyện Đạ Huoai</w:t>
            </w:r>
          </w:p>
          <w:p w14:paraId="1D4EC2A0" w14:textId="77777777" w:rsidR="00780EEB" w:rsidRPr="00757A29" w:rsidRDefault="00780EEB" w:rsidP="00F160B8">
            <w:pPr>
              <w:widowControl w:val="0"/>
              <w:spacing w:before="20" w:after="20" w:line="310" w:lineRule="exact"/>
              <w:jc w:val="center"/>
              <w:rPr>
                <w:sz w:val="24"/>
                <w:szCs w:val="24"/>
                <w:lang w:val="fr-FR"/>
              </w:rPr>
            </w:pPr>
            <w:r w:rsidRPr="00757A29">
              <w:rPr>
                <w:sz w:val="24"/>
                <w:szCs w:val="24"/>
                <w:lang w:val="fr-FR"/>
              </w:rPr>
              <w:t>Huyện Đạ Tẻh</w:t>
            </w:r>
          </w:p>
          <w:p w14:paraId="718D359C" w14:textId="77777777" w:rsidR="00780EEB" w:rsidRPr="00757A29" w:rsidRDefault="00780EEB" w:rsidP="00F160B8">
            <w:pPr>
              <w:widowControl w:val="0"/>
              <w:spacing w:before="20" w:after="20" w:line="310" w:lineRule="exact"/>
              <w:jc w:val="center"/>
              <w:rPr>
                <w:sz w:val="24"/>
                <w:szCs w:val="24"/>
                <w:lang w:val="fr-FR"/>
              </w:rPr>
            </w:pPr>
            <w:r w:rsidRPr="00757A29">
              <w:rPr>
                <w:sz w:val="24"/>
                <w:szCs w:val="24"/>
                <w:lang w:val="fr-FR"/>
              </w:rPr>
              <w:t>Huyện Cát Tiên</w:t>
            </w:r>
          </w:p>
          <w:p w14:paraId="514E986F" w14:textId="77777777" w:rsidR="00780EEB" w:rsidRPr="00757A29" w:rsidRDefault="00780EEB" w:rsidP="00F160B8">
            <w:pPr>
              <w:widowControl w:val="0"/>
              <w:spacing w:before="20" w:after="20" w:line="310" w:lineRule="exact"/>
              <w:jc w:val="center"/>
              <w:rPr>
                <w:sz w:val="24"/>
                <w:szCs w:val="24"/>
                <w:lang w:val="fr-FR"/>
              </w:rPr>
            </w:pPr>
            <w:r w:rsidRPr="00757A29">
              <w:rPr>
                <w:sz w:val="24"/>
                <w:szCs w:val="24"/>
                <w:lang w:val="fr-FR"/>
              </w:rPr>
              <w:t>Huyện Đam Rông</w:t>
            </w:r>
          </w:p>
        </w:tc>
        <w:tc>
          <w:tcPr>
            <w:tcW w:w="876" w:type="dxa"/>
            <w:shd w:val="clear" w:color="auto" w:fill="auto"/>
          </w:tcPr>
          <w:p w14:paraId="4F3AB06B" w14:textId="77777777" w:rsidR="00780EEB" w:rsidRPr="006B1028" w:rsidRDefault="00780EEB" w:rsidP="00F160B8">
            <w:pPr>
              <w:widowControl w:val="0"/>
              <w:spacing w:before="20" w:after="20" w:line="310" w:lineRule="exact"/>
              <w:jc w:val="center"/>
              <w:rPr>
                <w:sz w:val="24"/>
                <w:szCs w:val="24"/>
              </w:rPr>
            </w:pPr>
            <w:r w:rsidRPr="006B1028">
              <w:rPr>
                <w:b/>
                <w:bCs/>
                <w:sz w:val="24"/>
                <w:szCs w:val="24"/>
              </w:rPr>
              <w:t>42</w:t>
            </w:r>
          </w:p>
          <w:p w14:paraId="198EC766" w14:textId="77777777" w:rsidR="00780EEB" w:rsidRPr="006B1028" w:rsidRDefault="00780EEB" w:rsidP="00F160B8">
            <w:pPr>
              <w:widowControl w:val="0"/>
              <w:spacing w:before="20" w:after="20" w:line="310" w:lineRule="exact"/>
              <w:jc w:val="center"/>
              <w:rPr>
                <w:b/>
                <w:bCs/>
                <w:sz w:val="24"/>
                <w:szCs w:val="24"/>
              </w:rPr>
            </w:pPr>
            <w:r w:rsidRPr="006B1028">
              <w:rPr>
                <w:b/>
                <w:bCs/>
                <w:sz w:val="24"/>
                <w:szCs w:val="24"/>
              </w:rPr>
              <w:t> </w:t>
            </w:r>
          </w:p>
          <w:p w14:paraId="15845552" w14:textId="77777777" w:rsidR="00780EEB" w:rsidRPr="006B1028" w:rsidRDefault="00780EEB" w:rsidP="00F160B8">
            <w:pPr>
              <w:widowControl w:val="0"/>
              <w:spacing w:before="20" w:after="20" w:line="310" w:lineRule="exact"/>
              <w:jc w:val="center"/>
              <w:rPr>
                <w:sz w:val="24"/>
                <w:szCs w:val="24"/>
              </w:rPr>
            </w:pPr>
            <w:r w:rsidRPr="006B1028">
              <w:rPr>
                <w:sz w:val="24"/>
                <w:szCs w:val="24"/>
              </w:rPr>
              <w:t>42</w:t>
            </w:r>
          </w:p>
          <w:p w14:paraId="10C9E649" w14:textId="77777777" w:rsidR="00780EEB" w:rsidRPr="006B1028" w:rsidRDefault="00780EEB" w:rsidP="00F160B8">
            <w:pPr>
              <w:widowControl w:val="0"/>
              <w:spacing w:before="20" w:after="20" w:line="310" w:lineRule="exact"/>
              <w:jc w:val="center"/>
              <w:rPr>
                <w:sz w:val="24"/>
                <w:szCs w:val="24"/>
              </w:rPr>
            </w:pPr>
            <w:r w:rsidRPr="006B1028">
              <w:rPr>
                <w:sz w:val="24"/>
                <w:szCs w:val="24"/>
              </w:rPr>
              <w:t>42</w:t>
            </w:r>
          </w:p>
          <w:p w14:paraId="2C943A8A" w14:textId="77777777" w:rsidR="00780EEB" w:rsidRPr="006B1028" w:rsidRDefault="00780EEB" w:rsidP="00F160B8">
            <w:pPr>
              <w:widowControl w:val="0"/>
              <w:spacing w:before="20" w:after="20" w:line="310" w:lineRule="exact"/>
              <w:jc w:val="center"/>
              <w:rPr>
                <w:sz w:val="24"/>
                <w:szCs w:val="24"/>
              </w:rPr>
            </w:pPr>
            <w:r w:rsidRPr="006B1028">
              <w:rPr>
                <w:sz w:val="24"/>
                <w:szCs w:val="24"/>
              </w:rPr>
              <w:t>42</w:t>
            </w:r>
          </w:p>
          <w:p w14:paraId="4D968691" w14:textId="77777777" w:rsidR="00780EEB" w:rsidRPr="006B1028" w:rsidRDefault="00780EEB" w:rsidP="00F160B8">
            <w:pPr>
              <w:widowControl w:val="0"/>
              <w:spacing w:before="20" w:after="20" w:line="310" w:lineRule="exact"/>
              <w:jc w:val="center"/>
              <w:rPr>
                <w:sz w:val="24"/>
                <w:szCs w:val="24"/>
              </w:rPr>
            </w:pPr>
            <w:r w:rsidRPr="006B1028">
              <w:rPr>
                <w:sz w:val="24"/>
                <w:szCs w:val="24"/>
              </w:rPr>
              <w:t>42</w:t>
            </w:r>
          </w:p>
          <w:p w14:paraId="22B538A0" w14:textId="77777777" w:rsidR="00780EEB" w:rsidRPr="006B1028" w:rsidRDefault="00780EEB" w:rsidP="00F160B8">
            <w:pPr>
              <w:widowControl w:val="0"/>
              <w:spacing w:before="20" w:after="20" w:line="310" w:lineRule="exact"/>
              <w:jc w:val="center"/>
              <w:rPr>
                <w:sz w:val="24"/>
                <w:szCs w:val="24"/>
              </w:rPr>
            </w:pPr>
            <w:r w:rsidRPr="006B1028">
              <w:rPr>
                <w:sz w:val="24"/>
                <w:szCs w:val="24"/>
              </w:rPr>
              <w:t>42</w:t>
            </w:r>
          </w:p>
          <w:p w14:paraId="1D4A24B3" w14:textId="77777777" w:rsidR="00780EEB" w:rsidRPr="006B1028" w:rsidRDefault="00780EEB" w:rsidP="00F160B8">
            <w:pPr>
              <w:widowControl w:val="0"/>
              <w:spacing w:before="20" w:after="20" w:line="310" w:lineRule="exact"/>
              <w:jc w:val="center"/>
              <w:rPr>
                <w:sz w:val="24"/>
                <w:szCs w:val="24"/>
              </w:rPr>
            </w:pPr>
            <w:r w:rsidRPr="006B1028">
              <w:rPr>
                <w:sz w:val="24"/>
                <w:szCs w:val="24"/>
              </w:rPr>
              <w:t>42</w:t>
            </w:r>
          </w:p>
          <w:p w14:paraId="406EA0F2" w14:textId="77777777" w:rsidR="00780EEB" w:rsidRPr="006B1028" w:rsidRDefault="00780EEB" w:rsidP="00F160B8">
            <w:pPr>
              <w:widowControl w:val="0"/>
              <w:spacing w:before="20" w:after="20" w:line="310" w:lineRule="exact"/>
              <w:jc w:val="center"/>
              <w:rPr>
                <w:sz w:val="24"/>
                <w:szCs w:val="24"/>
              </w:rPr>
            </w:pPr>
            <w:r w:rsidRPr="006B1028">
              <w:rPr>
                <w:sz w:val="24"/>
                <w:szCs w:val="24"/>
              </w:rPr>
              <w:t>42</w:t>
            </w:r>
          </w:p>
          <w:p w14:paraId="6F214D69" w14:textId="77777777" w:rsidR="00780EEB" w:rsidRPr="006B1028" w:rsidRDefault="00780EEB" w:rsidP="00F160B8">
            <w:pPr>
              <w:widowControl w:val="0"/>
              <w:spacing w:before="20" w:after="20" w:line="310" w:lineRule="exact"/>
              <w:jc w:val="center"/>
              <w:rPr>
                <w:sz w:val="24"/>
                <w:szCs w:val="24"/>
              </w:rPr>
            </w:pPr>
            <w:r w:rsidRPr="006B1028">
              <w:rPr>
                <w:sz w:val="24"/>
                <w:szCs w:val="24"/>
              </w:rPr>
              <w:t>42</w:t>
            </w:r>
          </w:p>
          <w:p w14:paraId="6BA3ABC1" w14:textId="77777777" w:rsidR="00780EEB" w:rsidRPr="006B1028" w:rsidRDefault="00780EEB" w:rsidP="00F160B8">
            <w:pPr>
              <w:widowControl w:val="0"/>
              <w:spacing w:before="20" w:after="20" w:line="310" w:lineRule="exact"/>
              <w:jc w:val="center"/>
              <w:rPr>
                <w:sz w:val="24"/>
                <w:szCs w:val="24"/>
              </w:rPr>
            </w:pPr>
            <w:r w:rsidRPr="006B1028">
              <w:rPr>
                <w:sz w:val="24"/>
                <w:szCs w:val="24"/>
              </w:rPr>
              <w:t>42</w:t>
            </w:r>
          </w:p>
          <w:p w14:paraId="0100F9A3" w14:textId="77777777" w:rsidR="00780EEB" w:rsidRPr="006B1028" w:rsidRDefault="00780EEB" w:rsidP="00F160B8">
            <w:pPr>
              <w:widowControl w:val="0"/>
              <w:spacing w:before="20" w:after="20" w:line="310" w:lineRule="exact"/>
              <w:jc w:val="center"/>
              <w:rPr>
                <w:sz w:val="24"/>
                <w:szCs w:val="24"/>
              </w:rPr>
            </w:pPr>
            <w:r w:rsidRPr="006B1028">
              <w:rPr>
                <w:sz w:val="24"/>
                <w:szCs w:val="24"/>
              </w:rPr>
              <w:t>42</w:t>
            </w:r>
          </w:p>
          <w:p w14:paraId="1D7592B2" w14:textId="77777777" w:rsidR="00780EEB" w:rsidRPr="006B1028" w:rsidRDefault="00780EEB" w:rsidP="00F160B8">
            <w:pPr>
              <w:widowControl w:val="0"/>
              <w:spacing w:before="20" w:after="20" w:line="310" w:lineRule="exact"/>
              <w:jc w:val="center"/>
              <w:rPr>
                <w:sz w:val="24"/>
                <w:szCs w:val="24"/>
              </w:rPr>
            </w:pPr>
            <w:r w:rsidRPr="006B1028">
              <w:rPr>
                <w:sz w:val="24"/>
                <w:szCs w:val="24"/>
              </w:rPr>
              <w:t>42</w:t>
            </w:r>
          </w:p>
          <w:p w14:paraId="42897E26" w14:textId="77777777" w:rsidR="00780EEB" w:rsidRPr="006B1028" w:rsidRDefault="00780EEB" w:rsidP="00F160B8">
            <w:pPr>
              <w:widowControl w:val="0"/>
              <w:spacing w:before="20" w:after="20" w:line="310" w:lineRule="exact"/>
              <w:jc w:val="center"/>
              <w:rPr>
                <w:sz w:val="24"/>
                <w:szCs w:val="24"/>
              </w:rPr>
            </w:pPr>
            <w:r w:rsidRPr="006B1028">
              <w:rPr>
                <w:sz w:val="24"/>
                <w:szCs w:val="24"/>
              </w:rPr>
              <w:t>42</w:t>
            </w:r>
          </w:p>
          <w:p w14:paraId="2FB941B9" w14:textId="77777777" w:rsidR="00780EEB" w:rsidRPr="006B1028" w:rsidRDefault="00780EEB" w:rsidP="00F160B8">
            <w:pPr>
              <w:widowControl w:val="0"/>
              <w:spacing w:before="20" w:after="20" w:line="310" w:lineRule="exact"/>
              <w:jc w:val="center"/>
              <w:rPr>
                <w:sz w:val="24"/>
                <w:szCs w:val="24"/>
              </w:rPr>
            </w:pPr>
          </w:p>
        </w:tc>
        <w:tc>
          <w:tcPr>
            <w:tcW w:w="745" w:type="dxa"/>
            <w:shd w:val="clear" w:color="auto" w:fill="auto"/>
          </w:tcPr>
          <w:p w14:paraId="711B2421" w14:textId="77777777" w:rsidR="00780EEB" w:rsidRPr="006B1028" w:rsidRDefault="00780EEB" w:rsidP="00F160B8">
            <w:pPr>
              <w:widowControl w:val="0"/>
              <w:spacing w:before="20" w:after="20" w:line="310" w:lineRule="exact"/>
              <w:jc w:val="center"/>
              <w:rPr>
                <w:sz w:val="24"/>
                <w:szCs w:val="24"/>
              </w:rPr>
            </w:pPr>
            <w:r w:rsidRPr="006B1028">
              <w:rPr>
                <w:sz w:val="24"/>
                <w:szCs w:val="24"/>
              </w:rPr>
              <w:t> </w:t>
            </w:r>
          </w:p>
          <w:p w14:paraId="39460298" w14:textId="77777777" w:rsidR="00780EEB" w:rsidRPr="006B1028" w:rsidRDefault="00780EEB" w:rsidP="00F160B8">
            <w:pPr>
              <w:widowControl w:val="0"/>
              <w:spacing w:before="20" w:after="20" w:line="310" w:lineRule="exact"/>
              <w:jc w:val="center"/>
              <w:rPr>
                <w:sz w:val="24"/>
                <w:szCs w:val="24"/>
              </w:rPr>
            </w:pPr>
          </w:p>
          <w:p w14:paraId="4DDE5DC1" w14:textId="77777777" w:rsidR="00780EEB" w:rsidRPr="006B1028" w:rsidRDefault="00780EEB" w:rsidP="00F160B8">
            <w:pPr>
              <w:widowControl w:val="0"/>
              <w:spacing w:before="20" w:after="20" w:line="310" w:lineRule="exact"/>
              <w:jc w:val="center"/>
              <w:rPr>
                <w:sz w:val="24"/>
                <w:szCs w:val="24"/>
              </w:rPr>
            </w:pPr>
            <w:r w:rsidRPr="006B1028">
              <w:rPr>
                <w:sz w:val="24"/>
                <w:szCs w:val="24"/>
              </w:rPr>
              <w:t>A</w:t>
            </w:r>
          </w:p>
          <w:p w14:paraId="66BF9B77" w14:textId="77777777" w:rsidR="00780EEB" w:rsidRPr="006B1028" w:rsidRDefault="00780EEB" w:rsidP="00F160B8">
            <w:pPr>
              <w:widowControl w:val="0"/>
              <w:spacing w:before="20" w:after="20" w:line="310" w:lineRule="exact"/>
              <w:jc w:val="center"/>
              <w:rPr>
                <w:sz w:val="24"/>
                <w:szCs w:val="24"/>
              </w:rPr>
            </w:pPr>
            <w:r w:rsidRPr="006B1028">
              <w:rPr>
                <w:sz w:val="24"/>
                <w:szCs w:val="24"/>
              </w:rPr>
              <w:t>B</w:t>
            </w:r>
          </w:p>
          <w:p w14:paraId="5FBC02B7" w14:textId="77777777" w:rsidR="00780EEB" w:rsidRPr="006B1028" w:rsidRDefault="00780EEB" w:rsidP="00F160B8">
            <w:pPr>
              <w:widowControl w:val="0"/>
              <w:spacing w:before="20" w:after="20" w:line="310" w:lineRule="exact"/>
              <w:jc w:val="center"/>
              <w:rPr>
                <w:sz w:val="24"/>
                <w:szCs w:val="24"/>
              </w:rPr>
            </w:pPr>
            <w:r w:rsidRPr="006B1028">
              <w:rPr>
                <w:sz w:val="24"/>
                <w:szCs w:val="24"/>
              </w:rPr>
              <w:t>C</w:t>
            </w:r>
          </w:p>
          <w:p w14:paraId="4AC10231" w14:textId="77777777" w:rsidR="00780EEB" w:rsidRPr="006B1028" w:rsidRDefault="00780EEB" w:rsidP="00F160B8">
            <w:pPr>
              <w:widowControl w:val="0"/>
              <w:spacing w:before="20" w:after="20" w:line="310" w:lineRule="exact"/>
              <w:jc w:val="center"/>
              <w:rPr>
                <w:sz w:val="24"/>
                <w:szCs w:val="24"/>
              </w:rPr>
            </w:pPr>
            <w:r w:rsidRPr="006B1028">
              <w:rPr>
                <w:sz w:val="24"/>
                <w:szCs w:val="24"/>
              </w:rPr>
              <w:t>D</w:t>
            </w:r>
          </w:p>
          <w:p w14:paraId="697DF83A" w14:textId="77777777" w:rsidR="00780EEB" w:rsidRPr="006B1028" w:rsidRDefault="00780EEB" w:rsidP="00F160B8">
            <w:pPr>
              <w:widowControl w:val="0"/>
              <w:spacing w:before="20" w:after="20" w:line="310" w:lineRule="exact"/>
              <w:jc w:val="center"/>
              <w:rPr>
                <w:sz w:val="24"/>
                <w:szCs w:val="24"/>
              </w:rPr>
            </w:pPr>
            <w:r w:rsidRPr="006B1028">
              <w:rPr>
                <w:sz w:val="24"/>
                <w:szCs w:val="24"/>
              </w:rPr>
              <w:t>E</w:t>
            </w:r>
          </w:p>
          <w:p w14:paraId="20A8AE87" w14:textId="77777777" w:rsidR="00780EEB" w:rsidRPr="006B1028" w:rsidRDefault="00780EEB" w:rsidP="00F160B8">
            <w:pPr>
              <w:widowControl w:val="0"/>
              <w:spacing w:before="20" w:after="20" w:line="310" w:lineRule="exact"/>
              <w:jc w:val="center"/>
              <w:rPr>
                <w:sz w:val="24"/>
                <w:szCs w:val="24"/>
              </w:rPr>
            </w:pPr>
            <w:r w:rsidRPr="006B1028">
              <w:rPr>
                <w:sz w:val="24"/>
                <w:szCs w:val="24"/>
              </w:rPr>
              <w:t>F</w:t>
            </w:r>
          </w:p>
          <w:p w14:paraId="023C2246" w14:textId="77777777" w:rsidR="00780EEB" w:rsidRPr="006B1028" w:rsidRDefault="00780EEB" w:rsidP="00F160B8">
            <w:pPr>
              <w:widowControl w:val="0"/>
              <w:spacing w:before="20" w:after="20" w:line="310" w:lineRule="exact"/>
              <w:jc w:val="center"/>
              <w:rPr>
                <w:sz w:val="24"/>
                <w:szCs w:val="24"/>
              </w:rPr>
            </w:pPr>
            <w:r w:rsidRPr="006B1028">
              <w:rPr>
                <w:sz w:val="24"/>
                <w:szCs w:val="24"/>
              </w:rPr>
              <w:t>G</w:t>
            </w:r>
          </w:p>
          <w:p w14:paraId="57FB97DE" w14:textId="77777777" w:rsidR="00780EEB" w:rsidRPr="006B1028" w:rsidRDefault="00780EEB" w:rsidP="00F160B8">
            <w:pPr>
              <w:widowControl w:val="0"/>
              <w:spacing w:before="20" w:after="20" w:line="310" w:lineRule="exact"/>
              <w:jc w:val="center"/>
              <w:rPr>
                <w:sz w:val="24"/>
                <w:szCs w:val="24"/>
              </w:rPr>
            </w:pPr>
            <w:r w:rsidRPr="006B1028">
              <w:rPr>
                <w:sz w:val="24"/>
                <w:szCs w:val="24"/>
              </w:rPr>
              <w:t>H</w:t>
            </w:r>
          </w:p>
          <w:p w14:paraId="69FE0194" w14:textId="77777777" w:rsidR="00780EEB" w:rsidRPr="006B1028" w:rsidRDefault="00780EEB" w:rsidP="00F160B8">
            <w:pPr>
              <w:widowControl w:val="0"/>
              <w:spacing w:before="20" w:after="20" w:line="310" w:lineRule="exact"/>
              <w:jc w:val="center"/>
              <w:rPr>
                <w:sz w:val="24"/>
                <w:szCs w:val="24"/>
              </w:rPr>
            </w:pPr>
            <w:r w:rsidRPr="006B1028">
              <w:rPr>
                <w:sz w:val="24"/>
                <w:szCs w:val="24"/>
              </w:rPr>
              <w:t>I</w:t>
            </w:r>
          </w:p>
          <w:p w14:paraId="508F8B1E" w14:textId="77777777" w:rsidR="00780EEB" w:rsidRPr="006B1028" w:rsidRDefault="00780EEB" w:rsidP="00F160B8">
            <w:pPr>
              <w:widowControl w:val="0"/>
              <w:spacing w:before="20" w:after="20" w:line="310" w:lineRule="exact"/>
              <w:jc w:val="center"/>
              <w:rPr>
                <w:sz w:val="24"/>
                <w:szCs w:val="24"/>
              </w:rPr>
            </w:pPr>
            <w:r w:rsidRPr="006B1028">
              <w:rPr>
                <w:sz w:val="24"/>
                <w:szCs w:val="24"/>
              </w:rPr>
              <w:t>J</w:t>
            </w:r>
          </w:p>
          <w:p w14:paraId="2DD8DD82" w14:textId="77777777" w:rsidR="00780EEB" w:rsidRPr="006B1028" w:rsidRDefault="00780EEB" w:rsidP="00F160B8">
            <w:pPr>
              <w:widowControl w:val="0"/>
              <w:spacing w:before="20" w:after="20" w:line="310" w:lineRule="exact"/>
              <w:jc w:val="center"/>
              <w:rPr>
                <w:sz w:val="24"/>
                <w:szCs w:val="24"/>
              </w:rPr>
            </w:pPr>
            <w:r w:rsidRPr="006B1028">
              <w:rPr>
                <w:sz w:val="24"/>
                <w:szCs w:val="24"/>
              </w:rPr>
              <w:t>K</w:t>
            </w:r>
          </w:p>
          <w:p w14:paraId="73B6955F" w14:textId="77777777" w:rsidR="00780EEB" w:rsidRPr="006B1028" w:rsidRDefault="00780EEB" w:rsidP="00F160B8">
            <w:pPr>
              <w:widowControl w:val="0"/>
              <w:spacing w:before="20" w:after="20" w:line="310" w:lineRule="exact"/>
              <w:jc w:val="center"/>
              <w:rPr>
                <w:sz w:val="24"/>
                <w:szCs w:val="24"/>
              </w:rPr>
            </w:pPr>
            <w:r w:rsidRPr="006B1028">
              <w:rPr>
                <w:sz w:val="24"/>
                <w:szCs w:val="24"/>
              </w:rPr>
              <w:t>L </w:t>
            </w:r>
          </w:p>
          <w:p w14:paraId="3E8D52DA" w14:textId="77777777" w:rsidR="00780EEB" w:rsidRPr="006B1028" w:rsidRDefault="00780EEB" w:rsidP="00F160B8">
            <w:pPr>
              <w:widowControl w:val="0"/>
              <w:spacing w:before="20" w:after="20" w:line="310" w:lineRule="exact"/>
              <w:jc w:val="center"/>
              <w:rPr>
                <w:sz w:val="24"/>
                <w:szCs w:val="24"/>
              </w:rPr>
            </w:pPr>
          </w:p>
        </w:tc>
      </w:tr>
      <w:tr w:rsidR="00780EEB" w:rsidRPr="006B1028" w14:paraId="017733F3" w14:textId="77777777" w:rsidTr="00F160B8">
        <w:trPr>
          <w:cantSplit/>
        </w:trPr>
        <w:tc>
          <w:tcPr>
            <w:tcW w:w="3068" w:type="dxa"/>
            <w:shd w:val="clear" w:color="auto" w:fill="auto"/>
          </w:tcPr>
          <w:p w14:paraId="59B00227" w14:textId="77777777" w:rsidR="00780EEB" w:rsidRPr="006B1028" w:rsidRDefault="00780EEB" w:rsidP="00F160B8">
            <w:pPr>
              <w:widowControl w:val="0"/>
              <w:spacing w:before="20" w:after="20" w:line="310" w:lineRule="exact"/>
              <w:jc w:val="center"/>
              <w:rPr>
                <w:sz w:val="24"/>
                <w:szCs w:val="24"/>
              </w:rPr>
            </w:pPr>
            <w:r w:rsidRPr="006B1028">
              <w:rPr>
                <w:b/>
                <w:bCs/>
                <w:sz w:val="24"/>
                <w:szCs w:val="24"/>
              </w:rPr>
              <w:lastRenderedPageBreak/>
              <w:t>Tỉnh Ninh Thuận</w:t>
            </w:r>
          </w:p>
          <w:p w14:paraId="504F6E8E" w14:textId="77777777" w:rsidR="00780EEB" w:rsidRPr="006B1028" w:rsidRDefault="00780EEB" w:rsidP="00F160B8">
            <w:pPr>
              <w:widowControl w:val="0"/>
              <w:spacing w:before="20" w:after="20" w:line="310" w:lineRule="exact"/>
              <w:jc w:val="center"/>
              <w:rPr>
                <w:sz w:val="24"/>
                <w:szCs w:val="24"/>
              </w:rPr>
            </w:pPr>
            <w:r w:rsidRPr="006B1028">
              <w:rPr>
                <w:sz w:val="24"/>
                <w:szCs w:val="24"/>
              </w:rPr>
              <w:t>(</w:t>
            </w:r>
            <w:r w:rsidRPr="006B1028">
              <w:rPr>
                <w:i/>
                <w:sz w:val="24"/>
                <w:szCs w:val="24"/>
              </w:rPr>
              <w:t>1 thành phố, 6 huyện</w:t>
            </w:r>
            <w:r w:rsidRPr="006B1028">
              <w:rPr>
                <w:sz w:val="24"/>
                <w:szCs w:val="24"/>
              </w:rPr>
              <w:t>)</w:t>
            </w:r>
          </w:p>
          <w:p w14:paraId="12511601" w14:textId="77777777" w:rsidR="00780EEB" w:rsidRPr="006B1028" w:rsidRDefault="00780EEB" w:rsidP="00F160B8">
            <w:pPr>
              <w:widowControl w:val="0"/>
              <w:spacing w:before="20" w:after="20" w:line="310" w:lineRule="exact"/>
              <w:jc w:val="center"/>
              <w:rPr>
                <w:sz w:val="24"/>
                <w:szCs w:val="24"/>
              </w:rPr>
            </w:pPr>
            <w:r w:rsidRPr="006B1028">
              <w:rPr>
                <w:sz w:val="24"/>
                <w:szCs w:val="24"/>
              </w:rPr>
              <w:t xml:space="preserve">Thành phố Phan Rang </w:t>
            </w:r>
            <w:r>
              <w:rPr>
                <w:sz w:val="24"/>
                <w:szCs w:val="24"/>
              </w:rPr>
              <w:t>-</w:t>
            </w:r>
            <w:r w:rsidRPr="006B1028">
              <w:rPr>
                <w:sz w:val="24"/>
                <w:szCs w:val="24"/>
              </w:rPr>
              <w:t xml:space="preserve"> </w:t>
            </w:r>
            <w:r>
              <w:rPr>
                <w:sz w:val="24"/>
                <w:szCs w:val="24"/>
              </w:rPr>
              <w:t xml:space="preserve"> </w:t>
            </w:r>
            <w:r w:rsidRPr="006B1028">
              <w:rPr>
                <w:sz w:val="24"/>
                <w:szCs w:val="24"/>
              </w:rPr>
              <w:t>Tháp Chàm</w:t>
            </w:r>
          </w:p>
          <w:p w14:paraId="4BC5E4BA"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Ninh Sơn</w:t>
            </w:r>
          </w:p>
          <w:p w14:paraId="01E48E8A"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Bác Ái</w:t>
            </w:r>
          </w:p>
          <w:p w14:paraId="383CE4E1"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Ninh Hải</w:t>
            </w:r>
          </w:p>
          <w:p w14:paraId="13254DAE"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Ninh Phước</w:t>
            </w:r>
          </w:p>
          <w:p w14:paraId="1921D0B3" w14:textId="77777777" w:rsidR="00780EEB" w:rsidRPr="006B1028" w:rsidRDefault="00780EEB" w:rsidP="00F160B8">
            <w:pPr>
              <w:widowControl w:val="0"/>
              <w:spacing w:before="20" w:after="20" w:line="310" w:lineRule="exact"/>
              <w:jc w:val="center"/>
              <w:rPr>
                <w:sz w:val="24"/>
                <w:szCs w:val="24"/>
              </w:rPr>
            </w:pPr>
            <w:r w:rsidRPr="006B1028">
              <w:rPr>
                <w:sz w:val="24"/>
                <w:szCs w:val="24"/>
              </w:rPr>
              <w:t xml:space="preserve">Huyện Thuận Bắc </w:t>
            </w:r>
          </w:p>
          <w:p w14:paraId="41501741"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Thuận Nam</w:t>
            </w:r>
          </w:p>
        </w:tc>
        <w:tc>
          <w:tcPr>
            <w:tcW w:w="730" w:type="dxa"/>
            <w:shd w:val="clear" w:color="auto" w:fill="auto"/>
          </w:tcPr>
          <w:p w14:paraId="3898E33E" w14:textId="77777777" w:rsidR="00780EEB" w:rsidRPr="006B1028" w:rsidRDefault="00780EEB" w:rsidP="00F160B8">
            <w:pPr>
              <w:widowControl w:val="0"/>
              <w:spacing w:before="20" w:after="20" w:line="310" w:lineRule="exact"/>
              <w:jc w:val="center"/>
              <w:rPr>
                <w:sz w:val="24"/>
                <w:szCs w:val="24"/>
              </w:rPr>
            </w:pPr>
            <w:r w:rsidRPr="006B1028">
              <w:rPr>
                <w:b/>
                <w:bCs/>
                <w:sz w:val="24"/>
                <w:szCs w:val="24"/>
              </w:rPr>
              <w:t>43</w:t>
            </w:r>
          </w:p>
          <w:p w14:paraId="5C529810" w14:textId="77777777" w:rsidR="00780EEB" w:rsidRPr="006B1028" w:rsidRDefault="00780EEB" w:rsidP="00F160B8">
            <w:pPr>
              <w:widowControl w:val="0"/>
              <w:spacing w:before="20" w:after="20" w:line="310" w:lineRule="exact"/>
              <w:jc w:val="center"/>
              <w:rPr>
                <w:b/>
                <w:bCs/>
                <w:sz w:val="24"/>
                <w:szCs w:val="24"/>
              </w:rPr>
            </w:pPr>
            <w:r w:rsidRPr="006B1028">
              <w:rPr>
                <w:b/>
                <w:bCs/>
                <w:sz w:val="24"/>
                <w:szCs w:val="24"/>
              </w:rPr>
              <w:t> </w:t>
            </w:r>
          </w:p>
          <w:p w14:paraId="67A09625" w14:textId="77777777" w:rsidR="00780EEB" w:rsidRPr="006B1028" w:rsidRDefault="00780EEB" w:rsidP="00F160B8">
            <w:pPr>
              <w:widowControl w:val="0"/>
              <w:spacing w:before="20" w:after="20" w:line="310" w:lineRule="exact"/>
              <w:jc w:val="center"/>
              <w:rPr>
                <w:sz w:val="24"/>
                <w:szCs w:val="24"/>
              </w:rPr>
            </w:pPr>
            <w:r w:rsidRPr="006B1028">
              <w:rPr>
                <w:sz w:val="24"/>
                <w:szCs w:val="24"/>
              </w:rPr>
              <w:t>43</w:t>
            </w:r>
          </w:p>
          <w:p w14:paraId="16ACFEB5" w14:textId="77777777" w:rsidR="00780EEB" w:rsidRPr="006B1028" w:rsidRDefault="00780EEB" w:rsidP="00F160B8">
            <w:pPr>
              <w:widowControl w:val="0"/>
              <w:spacing w:before="20" w:after="20" w:line="310" w:lineRule="exact"/>
              <w:jc w:val="center"/>
              <w:rPr>
                <w:sz w:val="24"/>
                <w:szCs w:val="24"/>
              </w:rPr>
            </w:pPr>
          </w:p>
          <w:p w14:paraId="05B42380" w14:textId="77777777" w:rsidR="00780EEB" w:rsidRPr="006B1028" w:rsidRDefault="00780EEB" w:rsidP="00F160B8">
            <w:pPr>
              <w:widowControl w:val="0"/>
              <w:spacing w:before="20" w:after="20" w:line="310" w:lineRule="exact"/>
              <w:jc w:val="center"/>
              <w:rPr>
                <w:sz w:val="24"/>
                <w:szCs w:val="24"/>
              </w:rPr>
            </w:pPr>
            <w:r w:rsidRPr="006B1028">
              <w:rPr>
                <w:sz w:val="24"/>
                <w:szCs w:val="24"/>
              </w:rPr>
              <w:t>43</w:t>
            </w:r>
          </w:p>
          <w:p w14:paraId="6AC28C63" w14:textId="77777777" w:rsidR="00780EEB" w:rsidRPr="006B1028" w:rsidRDefault="00780EEB" w:rsidP="00F160B8">
            <w:pPr>
              <w:widowControl w:val="0"/>
              <w:spacing w:before="20" w:after="20" w:line="310" w:lineRule="exact"/>
              <w:jc w:val="center"/>
              <w:rPr>
                <w:sz w:val="24"/>
                <w:szCs w:val="24"/>
              </w:rPr>
            </w:pPr>
            <w:r w:rsidRPr="006B1028">
              <w:rPr>
                <w:sz w:val="24"/>
                <w:szCs w:val="24"/>
              </w:rPr>
              <w:t>43</w:t>
            </w:r>
          </w:p>
          <w:p w14:paraId="44909638" w14:textId="77777777" w:rsidR="00780EEB" w:rsidRPr="006B1028" w:rsidRDefault="00780EEB" w:rsidP="00F160B8">
            <w:pPr>
              <w:widowControl w:val="0"/>
              <w:spacing w:before="20" w:after="20" w:line="310" w:lineRule="exact"/>
              <w:jc w:val="center"/>
              <w:rPr>
                <w:sz w:val="24"/>
                <w:szCs w:val="24"/>
              </w:rPr>
            </w:pPr>
            <w:r w:rsidRPr="006B1028">
              <w:rPr>
                <w:sz w:val="24"/>
                <w:szCs w:val="24"/>
              </w:rPr>
              <w:t>43</w:t>
            </w:r>
          </w:p>
          <w:p w14:paraId="79DFBD87" w14:textId="77777777" w:rsidR="00780EEB" w:rsidRPr="006B1028" w:rsidRDefault="00780EEB" w:rsidP="00F160B8">
            <w:pPr>
              <w:widowControl w:val="0"/>
              <w:spacing w:before="20" w:after="20" w:line="310" w:lineRule="exact"/>
              <w:jc w:val="center"/>
              <w:rPr>
                <w:sz w:val="24"/>
                <w:szCs w:val="24"/>
              </w:rPr>
            </w:pPr>
            <w:r w:rsidRPr="006B1028">
              <w:rPr>
                <w:sz w:val="24"/>
                <w:szCs w:val="24"/>
              </w:rPr>
              <w:t>43</w:t>
            </w:r>
          </w:p>
          <w:p w14:paraId="1776E66C" w14:textId="77777777" w:rsidR="00780EEB" w:rsidRPr="006B1028" w:rsidRDefault="00780EEB" w:rsidP="00F160B8">
            <w:pPr>
              <w:widowControl w:val="0"/>
              <w:spacing w:before="20" w:after="20" w:line="310" w:lineRule="exact"/>
              <w:jc w:val="center"/>
              <w:rPr>
                <w:sz w:val="24"/>
                <w:szCs w:val="24"/>
              </w:rPr>
            </w:pPr>
            <w:r w:rsidRPr="006B1028">
              <w:rPr>
                <w:sz w:val="24"/>
                <w:szCs w:val="24"/>
              </w:rPr>
              <w:t>43</w:t>
            </w:r>
          </w:p>
          <w:p w14:paraId="477272CF" w14:textId="77777777" w:rsidR="00780EEB" w:rsidRPr="006B1028" w:rsidRDefault="00780EEB" w:rsidP="00F160B8">
            <w:pPr>
              <w:widowControl w:val="0"/>
              <w:spacing w:before="20" w:after="20" w:line="310" w:lineRule="exact"/>
              <w:jc w:val="center"/>
              <w:rPr>
                <w:sz w:val="24"/>
                <w:szCs w:val="24"/>
              </w:rPr>
            </w:pPr>
            <w:r w:rsidRPr="006B1028">
              <w:rPr>
                <w:sz w:val="24"/>
                <w:szCs w:val="24"/>
              </w:rPr>
              <w:t>43</w:t>
            </w:r>
          </w:p>
        </w:tc>
        <w:tc>
          <w:tcPr>
            <w:tcW w:w="730" w:type="dxa"/>
            <w:shd w:val="clear" w:color="auto" w:fill="auto"/>
          </w:tcPr>
          <w:p w14:paraId="0CAB442C" w14:textId="77777777" w:rsidR="00780EEB" w:rsidRPr="006B1028" w:rsidRDefault="00780EEB" w:rsidP="00F160B8">
            <w:pPr>
              <w:widowControl w:val="0"/>
              <w:spacing w:before="20" w:after="20" w:line="310" w:lineRule="exact"/>
              <w:jc w:val="center"/>
              <w:rPr>
                <w:sz w:val="24"/>
                <w:szCs w:val="24"/>
              </w:rPr>
            </w:pPr>
            <w:r w:rsidRPr="006B1028">
              <w:rPr>
                <w:sz w:val="24"/>
                <w:szCs w:val="24"/>
              </w:rPr>
              <w:t> </w:t>
            </w:r>
          </w:p>
          <w:p w14:paraId="2162FEB7" w14:textId="77777777" w:rsidR="00780EEB" w:rsidRPr="006B1028" w:rsidRDefault="00780EEB" w:rsidP="00F160B8">
            <w:pPr>
              <w:widowControl w:val="0"/>
              <w:spacing w:before="20" w:after="20" w:line="310" w:lineRule="exact"/>
              <w:jc w:val="both"/>
              <w:rPr>
                <w:sz w:val="24"/>
                <w:szCs w:val="24"/>
              </w:rPr>
            </w:pPr>
            <w:r w:rsidRPr="006B1028">
              <w:rPr>
                <w:sz w:val="24"/>
                <w:szCs w:val="24"/>
              </w:rPr>
              <w:t> </w:t>
            </w:r>
          </w:p>
          <w:p w14:paraId="6DD264D4" w14:textId="77777777" w:rsidR="00780EEB" w:rsidRPr="006B1028" w:rsidRDefault="00780EEB" w:rsidP="00F160B8">
            <w:pPr>
              <w:widowControl w:val="0"/>
              <w:spacing w:before="20" w:after="20" w:line="310" w:lineRule="exact"/>
              <w:jc w:val="center"/>
              <w:rPr>
                <w:sz w:val="24"/>
                <w:szCs w:val="24"/>
              </w:rPr>
            </w:pPr>
            <w:r w:rsidRPr="006B1028">
              <w:rPr>
                <w:sz w:val="24"/>
                <w:szCs w:val="24"/>
              </w:rPr>
              <w:t>A</w:t>
            </w:r>
          </w:p>
          <w:p w14:paraId="3B731B9E" w14:textId="77777777" w:rsidR="00780EEB" w:rsidRPr="006B1028" w:rsidRDefault="00780EEB" w:rsidP="00F160B8">
            <w:pPr>
              <w:widowControl w:val="0"/>
              <w:spacing w:before="20" w:after="20" w:line="310" w:lineRule="exact"/>
              <w:jc w:val="center"/>
              <w:rPr>
                <w:sz w:val="24"/>
                <w:szCs w:val="24"/>
              </w:rPr>
            </w:pPr>
          </w:p>
          <w:p w14:paraId="49F746F4" w14:textId="77777777" w:rsidR="00780EEB" w:rsidRPr="006B1028" w:rsidRDefault="00780EEB" w:rsidP="00F160B8">
            <w:pPr>
              <w:widowControl w:val="0"/>
              <w:spacing w:before="20" w:after="20" w:line="310" w:lineRule="exact"/>
              <w:jc w:val="center"/>
              <w:rPr>
                <w:sz w:val="24"/>
                <w:szCs w:val="24"/>
              </w:rPr>
            </w:pPr>
            <w:r w:rsidRPr="006B1028">
              <w:rPr>
                <w:sz w:val="24"/>
                <w:szCs w:val="24"/>
              </w:rPr>
              <w:t>B</w:t>
            </w:r>
          </w:p>
          <w:p w14:paraId="2E69CE37" w14:textId="77777777" w:rsidR="00780EEB" w:rsidRPr="006B1028" w:rsidRDefault="00780EEB" w:rsidP="00F160B8">
            <w:pPr>
              <w:widowControl w:val="0"/>
              <w:spacing w:before="20" w:after="20" w:line="310" w:lineRule="exact"/>
              <w:jc w:val="center"/>
              <w:rPr>
                <w:sz w:val="24"/>
                <w:szCs w:val="24"/>
              </w:rPr>
            </w:pPr>
            <w:r w:rsidRPr="006B1028">
              <w:rPr>
                <w:sz w:val="24"/>
                <w:szCs w:val="24"/>
              </w:rPr>
              <w:t>C</w:t>
            </w:r>
          </w:p>
          <w:p w14:paraId="2C18EA13" w14:textId="77777777" w:rsidR="00780EEB" w:rsidRPr="006B1028" w:rsidRDefault="00780EEB" w:rsidP="00F160B8">
            <w:pPr>
              <w:widowControl w:val="0"/>
              <w:spacing w:before="20" w:after="20" w:line="310" w:lineRule="exact"/>
              <w:jc w:val="center"/>
              <w:rPr>
                <w:sz w:val="24"/>
                <w:szCs w:val="24"/>
              </w:rPr>
            </w:pPr>
            <w:r w:rsidRPr="006B1028">
              <w:rPr>
                <w:sz w:val="24"/>
                <w:szCs w:val="24"/>
              </w:rPr>
              <w:t>D</w:t>
            </w:r>
          </w:p>
          <w:p w14:paraId="52D8A96D" w14:textId="77777777" w:rsidR="00780EEB" w:rsidRPr="006B1028" w:rsidRDefault="00780EEB" w:rsidP="00F160B8">
            <w:pPr>
              <w:widowControl w:val="0"/>
              <w:spacing w:before="20" w:after="20" w:line="310" w:lineRule="exact"/>
              <w:jc w:val="center"/>
              <w:rPr>
                <w:sz w:val="24"/>
                <w:szCs w:val="24"/>
              </w:rPr>
            </w:pPr>
            <w:r w:rsidRPr="006B1028">
              <w:rPr>
                <w:sz w:val="24"/>
                <w:szCs w:val="24"/>
              </w:rPr>
              <w:t>E</w:t>
            </w:r>
          </w:p>
          <w:p w14:paraId="5CE8A239" w14:textId="77777777" w:rsidR="00780EEB" w:rsidRPr="006B1028" w:rsidRDefault="00780EEB" w:rsidP="00F160B8">
            <w:pPr>
              <w:widowControl w:val="0"/>
              <w:spacing w:before="20" w:after="20" w:line="310" w:lineRule="exact"/>
              <w:jc w:val="center"/>
              <w:rPr>
                <w:sz w:val="24"/>
                <w:szCs w:val="24"/>
              </w:rPr>
            </w:pPr>
            <w:r w:rsidRPr="006B1028">
              <w:rPr>
                <w:sz w:val="24"/>
                <w:szCs w:val="24"/>
              </w:rPr>
              <w:t>F</w:t>
            </w:r>
          </w:p>
          <w:p w14:paraId="63A44690" w14:textId="77777777" w:rsidR="00780EEB" w:rsidRPr="006B1028" w:rsidRDefault="00780EEB" w:rsidP="00F160B8">
            <w:pPr>
              <w:widowControl w:val="0"/>
              <w:spacing w:before="20" w:after="20" w:line="310" w:lineRule="exact"/>
              <w:jc w:val="center"/>
              <w:rPr>
                <w:sz w:val="24"/>
                <w:szCs w:val="24"/>
              </w:rPr>
            </w:pPr>
            <w:r w:rsidRPr="006B1028">
              <w:rPr>
                <w:sz w:val="24"/>
                <w:szCs w:val="24"/>
              </w:rPr>
              <w:t>G</w:t>
            </w:r>
          </w:p>
        </w:tc>
        <w:tc>
          <w:tcPr>
            <w:tcW w:w="3211" w:type="dxa"/>
            <w:shd w:val="clear" w:color="auto" w:fill="auto"/>
          </w:tcPr>
          <w:p w14:paraId="3033E4B2" w14:textId="77777777" w:rsidR="00780EEB" w:rsidRPr="006B1028" w:rsidRDefault="00780EEB" w:rsidP="00F160B8">
            <w:pPr>
              <w:widowControl w:val="0"/>
              <w:spacing w:before="20" w:after="20" w:line="310" w:lineRule="exact"/>
              <w:jc w:val="center"/>
              <w:rPr>
                <w:sz w:val="24"/>
                <w:szCs w:val="24"/>
              </w:rPr>
            </w:pPr>
            <w:r w:rsidRPr="006B1028">
              <w:rPr>
                <w:b/>
                <w:bCs/>
                <w:sz w:val="24"/>
                <w:szCs w:val="24"/>
              </w:rPr>
              <w:t>Tỉnh Bình Phước</w:t>
            </w:r>
          </w:p>
          <w:p w14:paraId="51D94719" w14:textId="77777777" w:rsidR="00780EEB" w:rsidRPr="006B1028" w:rsidRDefault="00780EEB" w:rsidP="00F160B8">
            <w:pPr>
              <w:widowControl w:val="0"/>
              <w:spacing w:before="20" w:after="20" w:line="310" w:lineRule="exact"/>
              <w:jc w:val="center"/>
              <w:rPr>
                <w:sz w:val="24"/>
                <w:szCs w:val="24"/>
              </w:rPr>
            </w:pPr>
            <w:r w:rsidRPr="006B1028">
              <w:rPr>
                <w:sz w:val="24"/>
                <w:szCs w:val="24"/>
              </w:rPr>
              <w:t>(</w:t>
            </w:r>
            <w:r w:rsidRPr="006B1028">
              <w:rPr>
                <w:i/>
                <w:sz w:val="24"/>
                <w:szCs w:val="24"/>
              </w:rPr>
              <w:t>3 thị xã, 8 huyện</w:t>
            </w:r>
            <w:r w:rsidRPr="006B1028">
              <w:rPr>
                <w:sz w:val="24"/>
                <w:szCs w:val="24"/>
              </w:rPr>
              <w:t>)</w:t>
            </w:r>
          </w:p>
          <w:p w14:paraId="17895A09" w14:textId="77777777" w:rsidR="00780EEB" w:rsidRPr="006B1028" w:rsidRDefault="00780EEB" w:rsidP="00F160B8">
            <w:pPr>
              <w:widowControl w:val="0"/>
              <w:spacing w:before="20" w:after="20" w:line="310" w:lineRule="exact"/>
              <w:jc w:val="center"/>
              <w:rPr>
                <w:sz w:val="24"/>
                <w:szCs w:val="24"/>
              </w:rPr>
            </w:pPr>
            <w:r w:rsidRPr="006B1028">
              <w:rPr>
                <w:sz w:val="24"/>
                <w:szCs w:val="24"/>
              </w:rPr>
              <w:t>Thị xã Đồng Xoài</w:t>
            </w:r>
          </w:p>
          <w:p w14:paraId="0B4FB77B"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Đồng Phú</w:t>
            </w:r>
          </w:p>
          <w:p w14:paraId="0C3EA39B"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Bù Gia Mập</w:t>
            </w:r>
          </w:p>
          <w:p w14:paraId="5A173471"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Lộc Ninh</w:t>
            </w:r>
          </w:p>
          <w:p w14:paraId="4743C9AA"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Bù Đăng</w:t>
            </w:r>
          </w:p>
          <w:p w14:paraId="0E9C46D8"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Hớn Quản</w:t>
            </w:r>
          </w:p>
          <w:p w14:paraId="1C5675E8" w14:textId="77777777" w:rsidR="00780EEB" w:rsidRPr="006B1028" w:rsidRDefault="00780EEB" w:rsidP="00F160B8">
            <w:pPr>
              <w:widowControl w:val="0"/>
              <w:spacing w:before="20" w:after="20" w:line="310" w:lineRule="exact"/>
              <w:jc w:val="center"/>
              <w:rPr>
                <w:sz w:val="24"/>
                <w:szCs w:val="24"/>
              </w:rPr>
            </w:pPr>
            <w:r w:rsidRPr="006B1028">
              <w:rPr>
                <w:sz w:val="24"/>
                <w:szCs w:val="24"/>
              </w:rPr>
              <w:t>Thị xã Phước Long</w:t>
            </w:r>
          </w:p>
          <w:p w14:paraId="3BF609EB"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Chơn Thành</w:t>
            </w:r>
          </w:p>
          <w:p w14:paraId="68E73E88" w14:textId="77777777" w:rsidR="00780EEB" w:rsidRPr="006B1028" w:rsidRDefault="00780EEB" w:rsidP="00F160B8">
            <w:pPr>
              <w:widowControl w:val="0"/>
              <w:spacing w:before="20" w:after="20" w:line="310" w:lineRule="exact"/>
              <w:jc w:val="center"/>
              <w:rPr>
                <w:sz w:val="24"/>
                <w:szCs w:val="24"/>
              </w:rPr>
            </w:pPr>
            <w:r w:rsidRPr="006B1028">
              <w:rPr>
                <w:sz w:val="24"/>
                <w:szCs w:val="24"/>
              </w:rPr>
              <w:t>Thị xã Bình Long</w:t>
            </w:r>
          </w:p>
          <w:p w14:paraId="0A56D029"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Bù Đốp</w:t>
            </w:r>
          </w:p>
          <w:p w14:paraId="3F7C65D3" w14:textId="77777777" w:rsidR="00780EEB" w:rsidRPr="006B1028" w:rsidRDefault="00780EEB" w:rsidP="00F160B8">
            <w:pPr>
              <w:widowControl w:val="0"/>
              <w:spacing w:before="20" w:after="20" w:line="310" w:lineRule="exact"/>
              <w:jc w:val="center"/>
              <w:rPr>
                <w:sz w:val="24"/>
                <w:szCs w:val="24"/>
              </w:rPr>
            </w:pPr>
            <w:r w:rsidRPr="006B1028">
              <w:rPr>
                <w:sz w:val="24"/>
                <w:szCs w:val="24"/>
                <w:lang w:val="vi-VN" w:eastAsia="vi-VN"/>
              </w:rPr>
              <w:t>Huyện Phú Riềng</w:t>
            </w:r>
          </w:p>
        </w:tc>
        <w:tc>
          <w:tcPr>
            <w:tcW w:w="876" w:type="dxa"/>
            <w:shd w:val="clear" w:color="auto" w:fill="auto"/>
          </w:tcPr>
          <w:p w14:paraId="225B1A95" w14:textId="77777777" w:rsidR="00780EEB" w:rsidRPr="006B1028" w:rsidRDefault="00780EEB" w:rsidP="00F160B8">
            <w:pPr>
              <w:widowControl w:val="0"/>
              <w:spacing w:before="20" w:after="20" w:line="310" w:lineRule="exact"/>
              <w:jc w:val="center"/>
              <w:rPr>
                <w:sz w:val="24"/>
                <w:szCs w:val="24"/>
              </w:rPr>
            </w:pPr>
            <w:r w:rsidRPr="006B1028">
              <w:rPr>
                <w:b/>
                <w:bCs/>
                <w:sz w:val="24"/>
                <w:szCs w:val="24"/>
              </w:rPr>
              <w:t>44</w:t>
            </w:r>
          </w:p>
          <w:p w14:paraId="1C17922F" w14:textId="77777777" w:rsidR="00780EEB" w:rsidRPr="006B1028" w:rsidRDefault="00780EEB" w:rsidP="00F160B8">
            <w:pPr>
              <w:widowControl w:val="0"/>
              <w:spacing w:before="20" w:after="20" w:line="310" w:lineRule="exact"/>
              <w:jc w:val="center"/>
              <w:rPr>
                <w:sz w:val="24"/>
                <w:szCs w:val="24"/>
              </w:rPr>
            </w:pPr>
            <w:r w:rsidRPr="006B1028">
              <w:rPr>
                <w:b/>
                <w:bCs/>
                <w:sz w:val="24"/>
                <w:szCs w:val="24"/>
              </w:rPr>
              <w:t> </w:t>
            </w:r>
          </w:p>
          <w:p w14:paraId="4F4FD690" w14:textId="77777777" w:rsidR="00780EEB" w:rsidRPr="006B1028" w:rsidRDefault="00780EEB" w:rsidP="00F160B8">
            <w:pPr>
              <w:widowControl w:val="0"/>
              <w:spacing w:before="20" w:after="20" w:line="310" w:lineRule="exact"/>
              <w:jc w:val="center"/>
              <w:rPr>
                <w:sz w:val="24"/>
                <w:szCs w:val="24"/>
              </w:rPr>
            </w:pPr>
            <w:r w:rsidRPr="006B1028">
              <w:rPr>
                <w:sz w:val="24"/>
                <w:szCs w:val="24"/>
              </w:rPr>
              <w:t>44</w:t>
            </w:r>
          </w:p>
          <w:p w14:paraId="44E722B6" w14:textId="77777777" w:rsidR="00780EEB" w:rsidRPr="006B1028" w:rsidRDefault="00780EEB" w:rsidP="00F160B8">
            <w:pPr>
              <w:widowControl w:val="0"/>
              <w:spacing w:before="20" w:after="20" w:line="310" w:lineRule="exact"/>
              <w:jc w:val="center"/>
              <w:rPr>
                <w:sz w:val="24"/>
                <w:szCs w:val="24"/>
              </w:rPr>
            </w:pPr>
            <w:r w:rsidRPr="006B1028">
              <w:rPr>
                <w:sz w:val="24"/>
                <w:szCs w:val="24"/>
              </w:rPr>
              <w:t>44</w:t>
            </w:r>
          </w:p>
          <w:p w14:paraId="722B7622" w14:textId="77777777" w:rsidR="00780EEB" w:rsidRPr="006B1028" w:rsidRDefault="00780EEB" w:rsidP="00F160B8">
            <w:pPr>
              <w:widowControl w:val="0"/>
              <w:spacing w:before="20" w:after="20" w:line="310" w:lineRule="exact"/>
              <w:jc w:val="center"/>
              <w:rPr>
                <w:sz w:val="24"/>
                <w:szCs w:val="24"/>
              </w:rPr>
            </w:pPr>
            <w:r w:rsidRPr="006B1028">
              <w:rPr>
                <w:sz w:val="24"/>
                <w:szCs w:val="24"/>
              </w:rPr>
              <w:t>44</w:t>
            </w:r>
          </w:p>
          <w:p w14:paraId="085FE446" w14:textId="77777777" w:rsidR="00780EEB" w:rsidRPr="006B1028" w:rsidRDefault="00780EEB" w:rsidP="00F160B8">
            <w:pPr>
              <w:widowControl w:val="0"/>
              <w:spacing w:before="20" w:after="20" w:line="310" w:lineRule="exact"/>
              <w:jc w:val="center"/>
              <w:rPr>
                <w:sz w:val="24"/>
                <w:szCs w:val="24"/>
              </w:rPr>
            </w:pPr>
            <w:r w:rsidRPr="006B1028">
              <w:rPr>
                <w:sz w:val="24"/>
                <w:szCs w:val="24"/>
              </w:rPr>
              <w:t>44</w:t>
            </w:r>
          </w:p>
          <w:p w14:paraId="61C516E3" w14:textId="77777777" w:rsidR="00780EEB" w:rsidRPr="006B1028" w:rsidRDefault="00780EEB" w:rsidP="00F160B8">
            <w:pPr>
              <w:widowControl w:val="0"/>
              <w:spacing w:before="20" w:after="20" w:line="310" w:lineRule="exact"/>
              <w:jc w:val="center"/>
              <w:rPr>
                <w:sz w:val="24"/>
                <w:szCs w:val="24"/>
              </w:rPr>
            </w:pPr>
            <w:r w:rsidRPr="006B1028">
              <w:rPr>
                <w:sz w:val="24"/>
                <w:szCs w:val="24"/>
              </w:rPr>
              <w:t>44</w:t>
            </w:r>
          </w:p>
          <w:p w14:paraId="610BEAEA" w14:textId="77777777" w:rsidR="00780EEB" w:rsidRPr="006B1028" w:rsidRDefault="00780EEB" w:rsidP="00F160B8">
            <w:pPr>
              <w:widowControl w:val="0"/>
              <w:spacing w:before="20" w:after="20" w:line="310" w:lineRule="exact"/>
              <w:jc w:val="center"/>
              <w:rPr>
                <w:sz w:val="24"/>
                <w:szCs w:val="24"/>
              </w:rPr>
            </w:pPr>
            <w:r w:rsidRPr="006B1028">
              <w:rPr>
                <w:sz w:val="24"/>
                <w:szCs w:val="24"/>
              </w:rPr>
              <w:t>44</w:t>
            </w:r>
          </w:p>
          <w:p w14:paraId="213FF4CB" w14:textId="77777777" w:rsidR="00780EEB" w:rsidRPr="006B1028" w:rsidRDefault="00780EEB" w:rsidP="00F160B8">
            <w:pPr>
              <w:widowControl w:val="0"/>
              <w:spacing w:before="20" w:after="20" w:line="310" w:lineRule="exact"/>
              <w:jc w:val="center"/>
              <w:rPr>
                <w:sz w:val="24"/>
                <w:szCs w:val="24"/>
              </w:rPr>
            </w:pPr>
            <w:r w:rsidRPr="006B1028">
              <w:rPr>
                <w:sz w:val="24"/>
                <w:szCs w:val="24"/>
              </w:rPr>
              <w:t>44</w:t>
            </w:r>
          </w:p>
          <w:p w14:paraId="2D9EC4CC" w14:textId="77777777" w:rsidR="00780EEB" w:rsidRPr="006B1028" w:rsidRDefault="00780EEB" w:rsidP="00F160B8">
            <w:pPr>
              <w:widowControl w:val="0"/>
              <w:spacing w:before="20" w:after="20" w:line="310" w:lineRule="exact"/>
              <w:jc w:val="center"/>
              <w:rPr>
                <w:sz w:val="24"/>
                <w:szCs w:val="24"/>
              </w:rPr>
            </w:pPr>
            <w:r w:rsidRPr="006B1028">
              <w:rPr>
                <w:sz w:val="24"/>
                <w:szCs w:val="24"/>
              </w:rPr>
              <w:t>44</w:t>
            </w:r>
          </w:p>
          <w:p w14:paraId="3EF090AA" w14:textId="77777777" w:rsidR="00780EEB" w:rsidRPr="006B1028" w:rsidRDefault="00780EEB" w:rsidP="00F160B8">
            <w:pPr>
              <w:widowControl w:val="0"/>
              <w:spacing w:before="20" w:after="20" w:line="310" w:lineRule="exact"/>
              <w:jc w:val="center"/>
              <w:rPr>
                <w:sz w:val="24"/>
                <w:szCs w:val="24"/>
              </w:rPr>
            </w:pPr>
            <w:r w:rsidRPr="006B1028">
              <w:rPr>
                <w:sz w:val="24"/>
                <w:szCs w:val="24"/>
              </w:rPr>
              <w:t>44</w:t>
            </w:r>
          </w:p>
          <w:p w14:paraId="2DEA9955" w14:textId="77777777" w:rsidR="00780EEB" w:rsidRPr="006B1028" w:rsidRDefault="00780EEB" w:rsidP="00F160B8">
            <w:pPr>
              <w:widowControl w:val="0"/>
              <w:spacing w:before="20" w:after="20" w:line="310" w:lineRule="exact"/>
              <w:jc w:val="center"/>
              <w:rPr>
                <w:sz w:val="24"/>
                <w:szCs w:val="24"/>
              </w:rPr>
            </w:pPr>
            <w:r w:rsidRPr="006B1028">
              <w:rPr>
                <w:sz w:val="24"/>
                <w:szCs w:val="24"/>
              </w:rPr>
              <w:t>44</w:t>
            </w:r>
          </w:p>
          <w:p w14:paraId="1C0927F9" w14:textId="77777777" w:rsidR="00780EEB" w:rsidRPr="006B1028" w:rsidRDefault="00780EEB" w:rsidP="00F160B8">
            <w:pPr>
              <w:widowControl w:val="0"/>
              <w:spacing w:before="20" w:after="20" w:line="310" w:lineRule="exact"/>
              <w:jc w:val="center"/>
              <w:rPr>
                <w:sz w:val="24"/>
                <w:szCs w:val="24"/>
              </w:rPr>
            </w:pPr>
            <w:r w:rsidRPr="006B1028">
              <w:rPr>
                <w:sz w:val="24"/>
                <w:szCs w:val="24"/>
              </w:rPr>
              <w:t>44</w:t>
            </w:r>
          </w:p>
        </w:tc>
        <w:tc>
          <w:tcPr>
            <w:tcW w:w="745" w:type="dxa"/>
            <w:shd w:val="clear" w:color="auto" w:fill="auto"/>
          </w:tcPr>
          <w:p w14:paraId="264F49FC" w14:textId="77777777" w:rsidR="00780EEB" w:rsidRPr="006B1028" w:rsidRDefault="00780EEB" w:rsidP="00F160B8">
            <w:pPr>
              <w:widowControl w:val="0"/>
              <w:spacing w:before="20" w:after="20" w:line="310" w:lineRule="exact"/>
              <w:jc w:val="center"/>
              <w:rPr>
                <w:sz w:val="24"/>
                <w:szCs w:val="24"/>
              </w:rPr>
            </w:pPr>
            <w:r w:rsidRPr="006B1028">
              <w:rPr>
                <w:sz w:val="24"/>
                <w:szCs w:val="24"/>
              </w:rPr>
              <w:t> </w:t>
            </w:r>
          </w:p>
          <w:p w14:paraId="4AD609CF" w14:textId="77777777" w:rsidR="00780EEB" w:rsidRPr="006B1028" w:rsidRDefault="00780EEB" w:rsidP="00F160B8">
            <w:pPr>
              <w:widowControl w:val="0"/>
              <w:spacing w:before="20" w:after="20" w:line="310" w:lineRule="exact"/>
              <w:jc w:val="center"/>
              <w:rPr>
                <w:sz w:val="24"/>
                <w:szCs w:val="24"/>
              </w:rPr>
            </w:pPr>
            <w:r w:rsidRPr="006B1028">
              <w:rPr>
                <w:sz w:val="24"/>
                <w:szCs w:val="24"/>
              </w:rPr>
              <w:t> </w:t>
            </w:r>
          </w:p>
          <w:p w14:paraId="10432C0F" w14:textId="77777777" w:rsidR="00780EEB" w:rsidRPr="006B1028" w:rsidRDefault="00780EEB" w:rsidP="00F160B8">
            <w:pPr>
              <w:widowControl w:val="0"/>
              <w:spacing w:before="20" w:after="20" w:line="310" w:lineRule="exact"/>
              <w:jc w:val="center"/>
              <w:rPr>
                <w:sz w:val="24"/>
                <w:szCs w:val="24"/>
              </w:rPr>
            </w:pPr>
            <w:r w:rsidRPr="006B1028">
              <w:rPr>
                <w:sz w:val="24"/>
                <w:szCs w:val="24"/>
              </w:rPr>
              <w:t>A</w:t>
            </w:r>
          </w:p>
          <w:p w14:paraId="7BFDF777" w14:textId="77777777" w:rsidR="00780EEB" w:rsidRPr="006B1028" w:rsidRDefault="00780EEB" w:rsidP="00F160B8">
            <w:pPr>
              <w:widowControl w:val="0"/>
              <w:spacing w:before="20" w:after="20" w:line="310" w:lineRule="exact"/>
              <w:jc w:val="center"/>
              <w:rPr>
                <w:sz w:val="24"/>
                <w:szCs w:val="24"/>
              </w:rPr>
            </w:pPr>
            <w:r w:rsidRPr="006B1028">
              <w:rPr>
                <w:sz w:val="24"/>
                <w:szCs w:val="24"/>
              </w:rPr>
              <w:t>B</w:t>
            </w:r>
          </w:p>
          <w:p w14:paraId="590B7D06" w14:textId="77777777" w:rsidR="00780EEB" w:rsidRPr="006B1028" w:rsidRDefault="00780EEB" w:rsidP="00F160B8">
            <w:pPr>
              <w:widowControl w:val="0"/>
              <w:spacing w:before="20" w:after="20" w:line="310" w:lineRule="exact"/>
              <w:jc w:val="center"/>
              <w:rPr>
                <w:sz w:val="24"/>
                <w:szCs w:val="24"/>
              </w:rPr>
            </w:pPr>
            <w:r w:rsidRPr="006B1028">
              <w:rPr>
                <w:sz w:val="24"/>
                <w:szCs w:val="24"/>
              </w:rPr>
              <w:t>C</w:t>
            </w:r>
          </w:p>
          <w:p w14:paraId="28C8457E" w14:textId="77777777" w:rsidR="00780EEB" w:rsidRPr="006B1028" w:rsidRDefault="00780EEB" w:rsidP="00F160B8">
            <w:pPr>
              <w:widowControl w:val="0"/>
              <w:spacing w:before="20" w:after="20" w:line="310" w:lineRule="exact"/>
              <w:jc w:val="center"/>
              <w:rPr>
                <w:sz w:val="24"/>
                <w:szCs w:val="24"/>
              </w:rPr>
            </w:pPr>
            <w:r w:rsidRPr="006B1028">
              <w:rPr>
                <w:sz w:val="24"/>
                <w:szCs w:val="24"/>
              </w:rPr>
              <w:t>D</w:t>
            </w:r>
          </w:p>
          <w:p w14:paraId="261EC559" w14:textId="77777777" w:rsidR="00780EEB" w:rsidRPr="006B1028" w:rsidRDefault="00780EEB" w:rsidP="00F160B8">
            <w:pPr>
              <w:widowControl w:val="0"/>
              <w:spacing w:before="20" w:after="20" w:line="310" w:lineRule="exact"/>
              <w:jc w:val="center"/>
              <w:rPr>
                <w:sz w:val="24"/>
                <w:szCs w:val="24"/>
              </w:rPr>
            </w:pPr>
            <w:r w:rsidRPr="006B1028">
              <w:rPr>
                <w:sz w:val="24"/>
                <w:szCs w:val="24"/>
              </w:rPr>
              <w:t>E</w:t>
            </w:r>
          </w:p>
          <w:p w14:paraId="0585A141" w14:textId="77777777" w:rsidR="00780EEB" w:rsidRPr="006B1028" w:rsidRDefault="00780EEB" w:rsidP="00F160B8">
            <w:pPr>
              <w:widowControl w:val="0"/>
              <w:spacing w:before="20" w:after="20" w:line="310" w:lineRule="exact"/>
              <w:jc w:val="center"/>
              <w:rPr>
                <w:sz w:val="24"/>
                <w:szCs w:val="24"/>
              </w:rPr>
            </w:pPr>
            <w:r w:rsidRPr="006B1028">
              <w:rPr>
                <w:sz w:val="24"/>
                <w:szCs w:val="24"/>
              </w:rPr>
              <w:t>F</w:t>
            </w:r>
          </w:p>
          <w:p w14:paraId="7287FDBF" w14:textId="77777777" w:rsidR="00780EEB" w:rsidRPr="006B1028" w:rsidRDefault="00780EEB" w:rsidP="00F160B8">
            <w:pPr>
              <w:widowControl w:val="0"/>
              <w:spacing w:before="20" w:after="20" w:line="310" w:lineRule="exact"/>
              <w:jc w:val="center"/>
              <w:rPr>
                <w:sz w:val="24"/>
                <w:szCs w:val="24"/>
              </w:rPr>
            </w:pPr>
            <w:r w:rsidRPr="006B1028">
              <w:rPr>
                <w:sz w:val="24"/>
                <w:szCs w:val="24"/>
              </w:rPr>
              <w:t>G</w:t>
            </w:r>
          </w:p>
          <w:p w14:paraId="661E7EFF" w14:textId="77777777" w:rsidR="00780EEB" w:rsidRPr="006B1028" w:rsidRDefault="00780EEB" w:rsidP="00F160B8">
            <w:pPr>
              <w:widowControl w:val="0"/>
              <w:spacing w:before="20" w:after="20" w:line="310" w:lineRule="exact"/>
              <w:jc w:val="center"/>
              <w:rPr>
                <w:sz w:val="24"/>
                <w:szCs w:val="24"/>
              </w:rPr>
            </w:pPr>
            <w:r w:rsidRPr="006B1028">
              <w:rPr>
                <w:sz w:val="24"/>
                <w:szCs w:val="24"/>
              </w:rPr>
              <w:t>H</w:t>
            </w:r>
          </w:p>
          <w:p w14:paraId="3AFAEB28" w14:textId="77777777" w:rsidR="00780EEB" w:rsidRPr="006B1028" w:rsidRDefault="00780EEB" w:rsidP="00F160B8">
            <w:pPr>
              <w:widowControl w:val="0"/>
              <w:spacing w:before="20" w:after="20" w:line="310" w:lineRule="exact"/>
              <w:jc w:val="center"/>
              <w:rPr>
                <w:sz w:val="24"/>
                <w:szCs w:val="24"/>
              </w:rPr>
            </w:pPr>
            <w:r w:rsidRPr="006B1028">
              <w:rPr>
                <w:sz w:val="24"/>
                <w:szCs w:val="24"/>
              </w:rPr>
              <w:t>I</w:t>
            </w:r>
          </w:p>
          <w:p w14:paraId="471C344C" w14:textId="77777777" w:rsidR="00780EEB" w:rsidRPr="006B1028" w:rsidRDefault="00780EEB" w:rsidP="00F160B8">
            <w:pPr>
              <w:widowControl w:val="0"/>
              <w:spacing w:before="20" w:after="20" w:line="310" w:lineRule="exact"/>
              <w:jc w:val="center"/>
              <w:rPr>
                <w:sz w:val="24"/>
                <w:szCs w:val="24"/>
              </w:rPr>
            </w:pPr>
            <w:r w:rsidRPr="006B1028">
              <w:rPr>
                <w:sz w:val="24"/>
                <w:szCs w:val="24"/>
              </w:rPr>
              <w:t>J</w:t>
            </w:r>
          </w:p>
          <w:p w14:paraId="200F2E7D" w14:textId="77777777" w:rsidR="00780EEB" w:rsidRPr="006B1028" w:rsidRDefault="00780EEB" w:rsidP="00F160B8">
            <w:pPr>
              <w:widowControl w:val="0"/>
              <w:spacing w:before="20" w:after="20" w:line="310" w:lineRule="exact"/>
              <w:jc w:val="center"/>
              <w:rPr>
                <w:sz w:val="24"/>
                <w:szCs w:val="24"/>
              </w:rPr>
            </w:pPr>
            <w:r w:rsidRPr="006B1028">
              <w:rPr>
                <w:sz w:val="24"/>
                <w:szCs w:val="24"/>
              </w:rPr>
              <w:t>K</w:t>
            </w:r>
          </w:p>
        </w:tc>
      </w:tr>
      <w:tr w:rsidR="00780EEB" w:rsidRPr="006B1028" w14:paraId="2AAA3C3D" w14:textId="77777777" w:rsidTr="00F160B8">
        <w:trPr>
          <w:cantSplit/>
        </w:trPr>
        <w:tc>
          <w:tcPr>
            <w:tcW w:w="3068" w:type="dxa"/>
            <w:shd w:val="clear" w:color="auto" w:fill="auto"/>
          </w:tcPr>
          <w:p w14:paraId="5510B024" w14:textId="77777777" w:rsidR="00780EEB" w:rsidRPr="006B1028" w:rsidRDefault="00780EEB" w:rsidP="00F160B8">
            <w:pPr>
              <w:widowControl w:val="0"/>
              <w:spacing w:before="20" w:after="20"/>
              <w:jc w:val="center"/>
              <w:rPr>
                <w:sz w:val="24"/>
                <w:szCs w:val="24"/>
              </w:rPr>
            </w:pPr>
            <w:r w:rsidRPr="006B1028">
              <w:rPr>
                <w:b/>
                <w:bCs/>
                <w:sz w:val="24"/>
                <w:szCs w:val="24"/>
              </w:rPr>
              <w:t>Tỉnh Tây Ninh</w:t>
            </w:r>
          </w:p>
          <w:p w14:paraId="7C423E20" w14:textId="77777777" w:rsidR="00780EEB" w:rsidRPr="006B1028" w:rsidRDefault="00780EEB" w:rsidP="00F160B8">
            <w:pPr>
              <w:widowControl w:val="0"/>
              <w:spacing w:before="20" w:after="20"/>
              <w:jc w:val="center"/>
              <w:rPr>
                <w:i/>
                <w:sz w:val="24"/>
                <w:szCs w:val="24"/>
              </w:rPr>
            </w:pPr>
            <w:r w:rsidRPr="006B1028">
              <w:rPr>
                <w:sz w:val="24"/>
                <w:szCs w:val="24"/>
              </w:rPr>
              <w:t>(</w:t>
            </w:r>
            <w:r w:rsidRPr="006B1028">
              <w:rPr>
                <w:i/>
                <w:sz w:val="24"/>
                <w:szCs w:val="24"/>
              </w:rPr>
              <w:t>1 thành phố, 2 thị xã,</w:t>
            </w:r>
          </w:p>
          <w:p w14:paraId="14565042" w14:textId="77777777" w:rsidR="00780EEB" w:rsidRPr="006B1028" w:rsidRDefault="00780EEB" w:rsidP="00F160B8">
            <w:pPr>
              <w:widowControl w:val="0"/>
              <w:spacing w:before="20" w:after="20"/>
              <w:jc w:val="center"/>
              <w:rPr>
                <w:sz w:val="24"/>
                <w:szCs w:val="24"/>
              </w:rPr>
            </w:pPr>
            <w:r w:rsidRPr="006B1028">
              <w:rPr>
                <w:i/>
                <w:sz w:val="24"/>
                <w:szCs w:val="24"/>
              </w:rPr>
              <w:t>6 huyện</w:t>
            </w:r>
            <w:r w:rsidRPr="006B1028">
              <w:rPr>
                <w:sz w:val="24"/>
                <w:szCs w:val="24"/>
              </w:rPr>
              <w:t>)</w:t>
            </w:r>
          </w:p>
          <w:p w14:paraId="4E51A68D" w14:textId="77777777" w:rsidR="00780EEB" w:rsidRPr="006B1028" w:rsidRDefault="00780EEB" w:rsidP="00F160B8">
            <w:pPr>
              <w:widowControl w:val="0"/>
              <w:spacing w:before="20" w:after="20"/>
              <w:jc w:val="center"/>
              <w:rPr>
                <w:sz w:val="24"/>
                <w:szCs w:val="24"/>
              </w:rPr>
            </w:pPr>
            <w:r w:rsidRPr="006B1028">
              <w:rPr>
                <w:sz w:val="24"/>
                <w:szCs w:val="24"/>
              </w:rPr>
              <w:t>Thành phố Tây Ninh</w:t>
            </w:r>
          </w:p>
          <w:p w14:paraId="2D6F605E" w14:textId="77777777" w:rsidR="00780EEB" w:rsidRPr="006B1028" w:rsidRDefault="00780EEB" w:rsidP="00F160B8">
            <w:pPr>
              <w:widowControl w:val="0"/>
              <w:spacing w:before="20" w:after="20"/>
              <w:jc w:val="center"/>
              <w:rPr>
                <w:sz w:val="24"/>
                <w:szCs w:val="24"/>
              </w:rPr>
            </w:pPr>
            <w:r w:rsidRPr="006B1028">
              <w:rPr>
                <w:sz w:val="24"/>
                <w:szCs w:val="24"/>
              </w:rPr>
              <w:t>Huyện Tân Biên</w:t>
            </w:r>
          </w:p>
          <w:p w14:paraId="24D0B444" w14:textId="77777777" w:rsidR="00780EEB" w:rsidRPr="006B1028" w:rsidRDefault="00780EEB" w:rsidP="00F160B8">
            <w:pPr>
              <w:widowControl w:val="0"/>
              <w:spacing w:before="20" w:after="20"/>
              <w:jc w:val="center"/>
              <w:rPr>
                <w:sz w:val="24"/>
                <w:szCs w:val="24"/>
              </w:rPr>
            </w:pPr>
            <w:r w:rsidRPr="006B1028">
              <w:rPr>
                <w:sz w:val="24"/>
                <w:szCs w:val="24"/>
              </w:rPr>
              <w:t>Huyện Tân Châu</w:t>
            </w:r>
          </w:p>
          <w:p w14:paraId="75A05E6E" w14:textId="77777777" w:rsidR="00780EEB" w:rsidRPr="006B1028" w:rsidRDefault="00780EEB" w:rsidP="00F160B8">
            <w:pPr>
              <w:widowControl w:val="0"/>
              <w:spacing w:before="20" w:after="20"/>
              <w:jc w:val="center"/>
              <w:rPr>
                <w:sz w:val="24"/>
                <w:szCs w:val="24"/>
              </w:rPr>
            </w:pPr>
            <w:r w:rsidRPr="006B1028">
              <w:rPr>
                <w:sz w:val="24"/>
                <w:szCs w:val="24"/>
              </w:rPr>
              <w:t>Huyện Dương Minh Châu</w:t>
            </w:r>
          </w:p>
          <w:p w14:paraId="245397FA" w14:textId="77777777" w:rsidR="00780EEB" w:rsidRPr="006B1028" w:rsidRDefault="00780EEB" w:rsidP="00F160B8">
            <w:pPr>
              <w:widowControl w:val="0"/>
              <w:spacing w:before="20" w:after="20"/>
              <w:jc w:val="center"/>
              <w:rPr>
                <w:sz w:val="24"/>
                <w:szCs w:val="24"/>
              </w:rPr>
            </w:pPr>
            <w:r w:rsidRPr="006B1028">
              <w:rPr>
                <w:sz w:val="24"/>
                <w:szCs w:val="24"/>
              </w:rPr>
              <w:t>Huyện Châu Thành</w:t>
            </w:r>
          </w:p>
          <w:p w14:paraId="35FA0898" w14:textId="77777777" w:rsidR="00780EEB" w:rsidRPr="006B1028" w:rsidRDefault="00780EEB" w:rsidP="00F160B8">
            <w:pPr>
              <w:widowControl w:val="0"/>
              <w:spacing w:before="20" w:after="20"/>
              <w:jc w:val="center"/>
              <w:rPr>
                <w:sz w:val="24"/>
                <w:szCs w:val="24"/>
              </w:rPr>
            </w:pPr>
            <w:r w:rsidRPr="006B1028">
              <w:rPr>
                <w:sz w:val="24"/>
                <w:szCs w:val="24"/>
              </w:rPr>
              <w:t>Thị xã Hòa Thành</w:t>
            </w:r>
          </w:p>
          <w:p w14:paraId="54288097" w14:textId="77777777" w:rsidR="00780EEB" w:rsidRPr="006B1028" w:rsidRDefault="00780EEB" w:rsidP="00F160B8">
            <w:pPr>
              <w:widowControl w:val="0"/>
              <w:spacing w:before="20" w:after="20"/>
              <w:jc w:val="center"/>
              <w:rPr>
                <w:sz w:val="24"/>
                <w:szCs w:val="24"/>
              </w:rPr>
            </w:pPr>
            <w:r w:rsidRPr="006B1028">
              <w:rPr>
                <w:sz w:val="24"/>
                <w:szCs w:val="24"/>
              </w:rPr>
              <w:t>Huyện Bến Cầu</w:t>
            </w:r>
          </w:p>
          <w:p w14:paraId="30DA04BC" w14:textId="77777777" w:rsidR="00780EEB" w:rsidRPr="006B1028" w:rsidRDefault="00780EEB" w:rsidP="00F160B8">
            <w:pPr>
              <w:widowControl w:val="0"/>
              <w:spacing w:before="20" w:after="20"/>
              <w:jc w:val="center"/>
              <w:rPr>
                <w:sz w:val="24"/>
                <w:szCs w:val="24"/>
              </w:rPr>
            </w:pPr>
            <w:r w:rsidRPr="006B1028">
              <w:rPr>
                <w:sz w:val="24"/>
                <w:szCs w:val="24"/>
              </w:rPr>
              <w:t>Huyện Gò Dầu</w:t>
            </w:r>
          </w:p>
          <w:p w14:paraId="36F47F02" w14:textId="77777777" w:rsidR="00780EEB" w:rsidRPr="006B1028" w:rsidRDefault="00780EEB" w:rsidP="00F160B8">
            <w:pPr>
              <w:widowControl w:val="0"/>
              <w:spacing w:before="20" w:after="20"/>
              <w:jc w:val="center"/>
              <w:rPr>
                <w:sz w:val="24"/>
                <w:szCs w:val="24"/>
              </w:rPr>
            </w:pPr>
            <w:r w:rsidRPr="006B1028">
              <w:rPr>
                <w:sz w:val="24"/>
                <w:szCs w:val="24"/>
              </w:rPr>
              <w:t>Thị xã Trảng Bàng</w:t>
            </w:r>
          </w:p>
        </w:tc>
        <w:tc>
          <w:tcPr>
            <w:tcW w:w="730" w:type="dxa"/>
            <w:shd w:val="clear" w:color="auto" w:fill="auto"/>
          </w:tcPr>
          <w:p w14:paraId="5CB939FB" w14:textId="77777777" w:rsidR="00780EEB" w:rsidRPr="006B1028" w:rsidRDefault="00780EEB" w:rsidP="00F160B8">
            <w:pPr>
              <w:widowControl w:val="0"/>
              <w:spacing w:before="20" w:after="20"/>
              <w:jc w:val="center"/>
              <w:rPr>
                <w:sz w:val="24"/>
                <w:szCs w:val="24"/>
              </w:rPr>
            </w:pPr>
            <w:r w:rsidRPr="006B1028">
              <w:rPr>
                <w:b/>
                <w:bCs/>
                <w:sz w:val="24"/>
                <w:szCs w:val="24"/>
              </w:rPr>
              <w:t>45</w:t>
            </w:r>
          </w:p>
          <w:p w14:paraId="48F22C3F" w14:textId="77777777" w:rsidR="00780EEB" w:rsidRPr="006B1028" w:rsidRDefault="00780EEB" w:rsidP="00F160B8">
            <w:pPr>
              <w:widowControl w:val="0"/>
              <w:spacing w:before="20" w:after="20"/>
              <w:jc w:val="center"/>
              <w:rPr>
                <w:b/>
                <w:bCs/>
                <w:sz w:val="24"/>
                <w:szCs w:val="24"/>
              </w:rPr>
            </w:pPr>
            <w:r w:rsidRPr="006B1028">
              <w:rPr>
                <w:b/>
                <w:bCs/>
                <w:sz w:val="24"/>
                <w:szCs w:val="24"/>
              </w:rPr>
              <w:t> </w:t>
            </w:r>
          </w:p>
          <w:p w14:paraId="0D985378" w14:textId="77777777" w:rsidR="00780EEB" w:rsidRPr="006B1028" w:rsidRDefault="00780EEB" w:rsidP="00F160B8">
            <w:pPr>
              <w:widowControl w:val="0"/>
              <w:spacing w:before="20" w:after="20"/>
              <w:jc w:val="center"/>
              <w:rPr>
                <w:sz w:val="24"/>
                <w:szCs w:val="24"/>
              </w:rPr>
            </w:pPr>
          </w:p>
          <w:p w14:paraId="27C6C942" w14:textId="77777777" w:rsidR="00780EEB" w:rsidRPr="006B1028" w:rsidRDefault="00780EEB" w:rsidP="00F160B8">
            <w:pPr>
              <w:widowControl w:val="0"/>
              <w:spacing w:before="20" w:after="20"/>
              <w:jc w:val="center"/>
              <w:rPr>
                <w:sz w:val="24"/>
                <w:szCs w:val="24"/>
              </w:rPr>
            </w:pPr>
            <w:r w:rsidRPr="006B1028">
              <w:rPr>
                <w:sz w:val="24"/>
                <w:szCs w:val="24"/>
              </w:rPr>
              <w:t>45</w:t>
            </w:r>
          </w:p>
          <w:p w14:paraId="1023B854" w14:textId="77777777" w:rsidR="00780EEB" w:rsidRPr="006B1028" w:rsidRDefault="00780EEB" w:rsidP="00F160B8">
            <w:pPr>
              <w:widowControl w:val="0"/>
              <w:spacing w:before="20" w:after="20"/>
              <w:jc w:val="center"/>
              <w:rPr>
                <w:sz w:val="24"/>
                <w:szCs w:val="24"/>
              </w:rPr>
            </w:pPr>
            <w:r w:rsidRPr="006B1028">
              <w:rPr>
                <w:sz w:val="24"/>
                <w:szCs w:val="24"/>
              </w:rPr>
              <w:t>45</w:t>
            </w:r>
          </w:p>
          <w:p w14:paraId="45632FB4" w14:textId="77777777" w:rsidR="00780EEB" w:rsidRPr="006B1028" w:rsidRDefault="00780EEB" w:rsidP="00F160B8">
            <w:pPr>
              <w:widowControl w:val="0"/>
              <w:spacing w:before="20" w:after="20"/>
              <w:jc w:val="center"/>
              <w:rPr>
                <w:sz w:val="24"/>
                <w:szCs w:val="24"/>
              </w:rPr>
            </w:pPr>
            <w:r w:rsidRPr="006B1028">
              <w:rPr>
                <w:sz w:val="24"/>
                <w:szCs w:val="24"/>
              </w:rPr>
              <w:t>45</w:t>
            </w:r>
          </w:p>
          <w:p w14:paraId="0929E748" w14:textId="77777777" w:rsidR="00780EEB" w:rsidRPr="006B1028" w:rsidRDefault="00780EEB" w:rsidP="00F160B8">
            <w:pPr>
              <w:widowControl w:val="0"/>
              <w:spacing w:before="20" w:after="20"/>
              <w:jc w:val="center"/>
              <w:rPr>
                <w:sz w:val="24"/>
                <w:szCs w:val="24"/>
              </w:rPr>
            </w:pPr>
            <w:r w:rsidRPr="006B1028">
              <w:rPr>
                <w:sz w:val="24"/>
                <w:szCs w:val="24"/>
              </w:rPr>
              <w:t>45</w:t>
            </w:r>
          </w:p>
          <w:p w14:paraId="279A754C" w14:textId="77777777" w:rsidR="00780EEB" w:rsidRPr="006B1028" w:rsidRDefault="00780EEB" w:rsidP="00F160B8">
            <w:pPr>
              <w:widowControl w:val="0"/>
              <w:spacing w:before="20" w:after="20"/>
              <w:jc w:val="center"/>
              <w:rPr>
                <w:sz w:val="24"/>
                <w:szCs w:val="24"/>
              </w:rPr>
            </w:pPr>
            <w:r w:rsidRPr="006B1028">
              <w:rPr>
                <w:sz w:val="24"/>
                <w:szCs w:val="24"/>
              </w:rPr>
              <w:t>45</w:t>
            </w:r>
          </w:p>
          <w:p w14:paraId="6B92AAAA" w14:textId="77777777" w:rsidR="00780EEB" w:rsidRPr="006B1028" w:rsidRDefault="00780EEB" w:rsidP="00F160B8">
            <w:pPr>
              <w:widowControl w:val="0"/>
              <w:spacing w:before="20" w:after="20"/>
              <w:jc w:val="center"/>
              <w:rPr>
                <w:sz w:val="24"/>
                <w:szCs w:val="24"/>
              </w:rPr>
            </w:pPr>
            <w:r w:rsidRPr="006B1028">
              <w:rPr>
                <w:sz w:val="24"/>
                <w:szCs w:val="24"/>
              </w:rPr>
              <w:t>45</w:t>
            </w:r>
          </w:p>
          <w:p w14:paraId="74AA3597" w14:textId="77777777" w:rsidR="00780EEB" w:rsidRPr="006B1028" w:rsidRDefault="00780EEB" w:rsidP="00F160B8">
            <w:pPr>
              <w:widowControl w:val="0"/>
              <w:spacing w:before="20" w:after="20"/>
              <w:jc w:val="center"/>
              <w:rPr>
                <w:sz w:val="24"/>
                <w:szCs w:val="24"/>
              </w:rPr>
            </w:pPr>
            <w:r w:rsidRPr="006B1028">
              <w:rPr>
                <w:sz w:val="24"/>
                <w:szCs w:val="24"/>
              </w:rPr>
              <w:t>45</w:t>
            </w:r>
          </w:p>
          <w:p w14:paraId="40D6C92F" w14:textId="77777777" w:rsidR="00780EEB" w:rsidRPr="006B1028" w:rsidRDefault="00780EEB" w:rsidP="00F160B8">
            <w:pPr>
              <w:widowControl w:val="0"/>
              <w:spacing w:before="20" w:after="20"/>
              <w:jc w:val="center"/>
              <w:rPr>
                <w:sz w:val="24"/>
                <w:szCs w:val="24"/>
              </w:rPr>
            </w:pPr>
            <w:r w:rsidRPr="006B1028">
              <w:rPr>
                <w:sz w:val="24"/>
                <w:szCs w:val="24"/>
              </w:rPr>
              <w:t>45</w:t>
            </w:r>
          </w:p>
          <w:p w14:paraId="0AF0D623" w14:textId="77777777" w:rsidR="00780EEB" w:rsidRPr="006B1028" w:rsidRDefault="00780EEB" w:rsidP="00F160B8">
            <w:pPr>
              <w:widowControl w:val="0"/>
              <w:spacing w:before="20" w:after="20"/>
              <w:jc w:val="center"/>
              <w:rPr>
                <w:sz w:val="24"/>
                <w:szCs w:val="24"/>
              </w:rPr>
            </w:pPr>
            <w:r w:rsidRPr="006B1028">
              <w:rPr>
                <w:sz w:val="24"/>
                <w:szCs w:val="24"/>
              </w:rPr>
              <w:t>45</w:t>
            </w:r>
          </w:p>
        </w:tc>
        <w:tc>
          <w:tcPr>
            <w:tcW w:w="730" w:type="dxa"/>
            <w:shd w:val="clear" w:color="auto" w:fill="auto"/>
          </w:tcPr>
          <w:p w14:paraId="5453A9D2" w14:textId="77777777" w:rsidR="00780EEB" w:rsidRPr="006B1028" w:rsidRDefault="00780EEB" w:rsidP="00F160B8">
            <w:pPr>
              <w:widowControl w:val="0"/>
              <w:spacing w:before="20" w:after="20"/>
              <w:jc w:val="center"/>
              <w:rPr>
                <w:sz w:val="24"/>
                <w:szCs w:val="24"/>
              </w:rPr>
            </w:pPr>
            <w:r w:rsidRPr="006B1028">
              <w:rPr>
                <w:sz w:val="24"/>
                <w:szCs w:val="24"/>
              </w:rPr>
              <w:t> </w:t>
            </w:r>
          </w:p>
          <w:p w14:paraId="28A6C478" w14:textId="77777777" w:rsidR="00780EEB" w:rsidRPr="006B1028" w:rsidRDefault="00780EEB" w:rsidP="00F160B8">
            <w:pPr>
              <w:widowControl w:val="0"/>
              <w:spacing w:before="20" w:after="20"/>
              <w:jc w:val="center"/>
              <w:rPr>
                <w:sz w:val="24"/>
                <w:szCs w:val="24"/>
              </w:rPr>
            </w:pPr>
          </w:p>
          <w:p w14:paraId="20CBE7A4" w14:textId="77777777" w:rsidR="00780EEB" w:rsidRPr="006B1028" w:rsidRDefault="00780EEB" w:rsidP="00F160B8">
            <w:pPr>
              <w:widowControl w:val="0"/>
              <w:spacing w:before="20" w:after="20"/>
              <w:jc w:val="center"/>
              <w:rPr>
                <w:sz w:val="24"/>
                <w:szCs w:val="24"/>
              </w:rPr>
            </w:pPr>
            <w:r w:rsidRPr="006B1028">
              <w:rPr>
                <w:sz w:val="24"/>
                <w:szCs w:val="24"/>
              </w:rPr>
              <w:t> </w:t>
            </w:r>
          </w:p>
          <w:p w14:paraId="49825352" w14:textId="77777777" w:rsidR="00780EEB" w:rsidRPr="006B1028" w:rsidRDefault="00780EEB" w:rsidP="00F160B8">
            <w:pPr>
              <w:widowControl w:val="0"/>
              <w:spacing w:before="20" w:after="20"/>
              <w:jc w:val="center"/>
              <w:rPr>
                <w:sz w:val="24"/>
                <w:szCs w:val="24"/>
              </w:rPr>
            </w:pPr>
            <w:r w:rsidRPr="006B1028">
              <w:rPr>
                <w:sz w:val="24"/>
                <w:szCs w:val="24"/>
              </w:rPr>
              <w:t>A</w:t>
            </w:r>
          </w:p>
          <w:p w14:paraId="27C35B57" w14:textId="77777777" w:rsidR="00780EEB" w:rsidRPr="006B1028" w:rsidRDefault="00780EEB" w:rsidP="00F160B8">
            <w:pPr>
              <w:widowControl w:val="0"/>
              <w:spacing w:before="20" w:after="20"/>
              <w:jc w:val="center"/>
              <w:rPr>
                <w:sz w:val="24"/>
                <w:szCs w:val="24"/>
              </w:rPr>
            </w:pPr>
            <w:r w:rsidRPr="006B1028">
              <w:rPr>
                <w:sz w:val="24"/>
                <w:szCs w:val="24"/>
              </w:rPr>
              <w:t>B</w:t>
            </w:r>
          </w:p>
          <w:p w14:paraId="0C93D753" w14:textId="77777777" w:rsidR="00780EEB" w:rsidRPr="006B1028" w:rsidRDefault="00780EEB" w:rsidP="00F160B8">
            <w:pPr>
              <w:widowControl w:val="0"/>
              <w:spacing w:before="20" w:after="20"/>
              <w:jc w:val="center"/>
              <w:rPr>
                <w:sz w:val="24"/>
                <w:szCs w:val="24"/>
              </w:rPr>
            </w:pPr>
            <w:r w:rsidRPr="006B1028">
              <w:rPr>
                <w:sz w:val="24"/>
                <w:szCs w:val="24"/>
              </w:rPr>
              <w:t>C</w:t>
            </w:r>
          </w:p>
          <w:p w14:paraId="1EB83FE7" w14:textId="77777777" w:rsidR="00780EEB" w:rsidRPr="006B1028" w:rsidRDefault="00780EEB" w:rsidP="00F160B8">
            <w:pPr>
              <w:widowControl w:val="0"/>
              <w:spacing w:before="20" w:after="20"/>
              <w:jc w:val="center"/>
              <w:rPr>
                <w:sz w:val="24"/>
                <w:szCs w:val="24"/>
              </w:rPr>
            </w:pPr>
            <w:r w:rsidRPr="006B1028">
              <w:rPr>
                <w:sz w:val="24"/>
                <w:szCs w:val="24"/>
              </w:rPr>
              <w:t>D</w:t>
            </w:r>
          </w:p>
          <w:p w14:paraId="1D7855F7" w14:textId="77777777" w:rsidR="00780EEB" w:rsidRPr="006B1028" w:rsidRDefault="00780EEB" w:rsidP="00F160B8">
            <w:pPr>
              <w:widowControl w:val="0"/>
              <w:spacing w:before="20" w:after="20"/>
              <w:jc w:val="center"/>
              <w:rPr>
                <w:sz w:val="24"/>
                <w:szCs w:val="24"/>
              </w:rPr>
            </w:pPr>
            <w:r w:rsidRPr="006B1028">
              <w:rPr>
                <w:sz w:val="24"/>
                <w:szCs w:val="24"/>
              </w:rPr>
              <w:t>E</w:t>
            </w:r>
          </w:p>
          <w:p w14:paraId="2C869E6D" w14:textId="77777777" w:rsidR="00780EEB" w:rsidRPr="006B1028" w:rsidRDefault="00780EEB" w:rsidP="00F160B8">
            <w:pPr>
              <w:widowControl w:val="0"/>
              <w:spacing w:before="20" w:after="20"/>
              <w:jc w:val="center"/>
              <w:rPr>
                <w:sz w:val="24"/>
                <w:szCs w:val="24"/>
              </w:rPr>
            </w:pPr>
            <w:r w:rsidRPr="006B1028">
              <w:rPr>
                <w:sz w:val="24"/>
                <w:szCs w:val="24"/>
              </w:rPr>
              <w:t>F</w:t>
            </w:r>
          </w:p>
          <w:p w14:paraId="43789031" w14:textId="77777777" w:rsidR="00780EEB" w:rsidRPr="006B1028" w:rsidRDefault="00780EEB" w:rsidP="00F160B8">
            <w:pPr>
              <w:widowControl w:val="0"/>
              <w:spacing w:before="20" w:after="20"/>
              <w:jc w:val="center"/>
              <w:rPr>
                <w:sz w:val="24"/>
                <w:szCs w:val="24"/>
              </w:rPr>
            </w:pPr>
            <w:r w:rsidRPr="006B1028">
              <w:rPr>
                <w:sz w:val="24"/>
                <w:szCs w:val="24"/>
              </w:rPr>
              <w:t>G</w:t>
            </w:r>
          </w:p>
          <w:p w14:paraId="0340846B" w14:textId="77777777" w:rsidR="00780EEB" w:rsidRPr="006B1028" w:rsidRDefault="00780EEB" w:rsidP="00F160B8">
            <w:pPr>
              <w:widowControl w:val="0"/>
              <w:spacing w:before="20" w:after="20"/>
              <w:jc w:val="center"/>
              <w:rPr>
                <w:sz w:val="24"/>
                <w:szCs w:val="24"/>
              </w:rPr>
            </w:pPr>
            <w:r w:rsidRPr="006B1028">
              <w:rPr>
                <w:sz w:val="24"/>
                <w:szCs w:val="24"/>
              </w:rPr>
              <w:t>H</w:t>
            </w:r>
          </w:p>
          <w:p w14:paraId="5D249D77" w14:textId="77777777" w:rsidR="00780EEB" w:rsidRPr="006B1028" w:rsidRDefault="00780EEB" w:rsidP="00F160B8">
            <w:pPr>
              <w:widowControl w:val="0"/>
              <w:spacing w:before="20" w:after="20"/>
              <w:jc w:val="center"/>
              <w:rPr>
                <w:sz w:val="24"/>
                <w:szCs w:val="24"/>
              </w:rPr>
            </w:pPr>
            <w:r w:rsidRPr="006B1028">
              <w:rPr>
                <w:sz w:val="24"/>
                <w:szCs w:val="24"/>
              </w:rPr>
              <w:t>I</w:t>
            </w:r>
          </w:p>
        </w:tc>
        <w:tc>
          <w:tcPr>
            <w:tcW w:w="3211" w:type="dxa"/>
            <w:shd w:val="clear" w:color="auto" w:fill="auto"/>
          </w:tcPr>
          <w:p w14:paraId="60B9B898" w14:textId="77777777" w:rsidR="00780EEB" w:rsidRPr="006B1028" w:rsidRDefault="00780EEB" w:rsidP="00F160B8">
            <w:pPr>
              <w:widowControl w:val="0"/>
              <w:spacing w:before="20" w:after="20"/>
              <w:jc w:val="center"/>
              <w:rPr>
                <w:b/>
                <w:bCs/>
                <w:sz w:val="24"/>
                <w:szCs w:val="24"/>
              </w:rPr>
            </w:pPr>
            <w:r w:rsidRPr="006B1028">
              <w:rPr>
                <w:b/>
                <w:bCs/>
                <w:sz w:val="24"/>
                <w:szCs w:val="24"/>
              </w:rPr>
              <w:t>Tỉnh Bình Dương</w:t>
            </w:r>
          </w:p>
          <w:p w14:paraId="4FEB924F" w14:textId="77777777" w:rsidR="00780EEB" w:rsidRPr="006B1028" w:rsidRDefault="00780EEB" w:rsidP="00F160B8">
            <w:pPr>
              <w:widowControl w:val="0"/>
              <w:spacing w:before="20" w:after="20"/>
              <w:jc w:val="center"/>
              <w:rPr>
                <w:bCs/>
                <w:i/>
                <w:sz w:val="24"/>
                <w:szCs w:val="24"/>
              </w:rPr>
            </w:pPr>
            <w:r w:rsidRPr="006B1028">
              <w:rPr>
                <w:bCs/>
                <w:sz w:val="24"/>
                <w:szCs w:val="24"/>
              </w:rPr>
              <w:t>(</w:t>
            </w:r>
            <w:r w:rsidRPr="006B1028">
              <w:rPr>
                <w:bCs/>
                <w:i/>
                <w:sz w:val="24"/>
                <w:szCs w:val="24"/>
              </w:rPr>
              <w:t>3 thành phố, 2 thị xã,</w:t>
            </w:r>
          </w:p>
          <w:p w14:paraId="1B58BA8A" w14:textId="77777777" w:rsidR="00780EEB" w:rsidRPr="006B1028" w:rsidRDefault="00780EEB" w:rsidP="00F160B8">
            <w:pPr>
              <w:widowControl w:val="0"/>
              <w:spacing w:before="20" w:after="20"/>
              <w:jc w:val="center"/>
              <w:rPr>
                <w:bCs/>
                <w:sz w:val="24"/>
                <w:szCs w:val="24"/>
              </w:rPr>
            </w:pPr>
            <w:r w:rsidRPr="006B1028">
              <w:rPr>
                <w:bCs/>
                <w:i/>
                <w:sz w:val="24"/>
                <w:szCs w:val="24"/>
              </w:rPr>
              <w:t>4 huyện</w:t>
            </w:r>
            <w:r w:rsidRPr="006B1028">
              <w:rPr>
                <w:bCs/>
                <w:sz w:val="24"/>
                <w:szCs w:val="24"/>
              </w:rPr>
              <w:t>)</w:t>
            </w:r>
          </w:p>
          <w:p w14:paraId="35F911CE" w14:textId="77777777" w:rsidR="00780EEB" w:rsidRPr="006B1028" w:rsidRDefault="00780EEB" w:rsidP="00F160B8">
            <w:pPr>
              <w:widowControl w:val="0"/>
              <w:spacing w:before="20" w:after="20"/>
              <w:jc w:val="center"/>
              <w:rPr>
                <w:bCs/>
                <w:sz w:val="24"/>
                <w:szCs w:val="24"/>
              </w:rPr>
            </w:pPr>
            <w:r w:rsidRPr="006B1028">
              <w:rPr>
                <w:bCs/>
                <w:sz w:val="24"/>
                <w:szCs w:val="24"/>
              </w:rPr>
              <w:t>Thành phố Thủ Dầu Một</w:t>
            </w:r>
          </w:p>
          <w:p w14:paraId="2F2CE53A" w14:textId="77777777" w:rsidR="00780EEB" w:rsidRPr="006B1028" w:rsidRDefault="00780EEB" w:rsidP="00F160B8">
            <w:pPr>
              <w:widowControl w:val="0"/>
              <w:spacing w:before="20" w:after="20"/>
              <w:jc w:val="center"/>
              <w:rPr>
                <w:bCs/>
                <w:sz w:val="24"/>
                <w:szCs w:val="24"/>
              </w:rPr>
            </w:pPr>
            <w:r w:rsidRPr="006B1028">
              <w:rPr>
                <w:bCs/>
                <w:sz w:val="24"/>
                <w:szCs w:val="24"/>
              </w:rPr>
              <w:t>Huyện Dầu Tiếng</w:t>
            </w:r>
          </w:p>
          <w:p w14:paraId="6862B04B" w14:textId="77777777" w:rsidR="00780EEB" w:rsidRPr="006B1028" w:rsidRDefault="00780EEB" w:rsidP="00F160B8">
            <w:pPr>
              <w:widowControl w:val="0"/>
              <w:spacing w:before="20" w:after="20"/>
              <w:jc w:val="center"/>
              <w:rPr>
                <w:bCs/>
                <w:sz w:val="24"/>
                <w:szCs w:val="24"/>
              </w:rPr>
            </w:pPr>
            <w:r w:rsidRPr="006B1028">
              <w:rPr>
                <w:bCs/>
                <w:sz w:val="24"/>
                <w:szCs w:val="24"/>
              </w:rPr>
              <w:t>Thị xã Bến Cát</w:t>
            </w:r>
          </w:p>
          <w:p w14:paraId="2D121F5D" w14:textId="77777777" w:rsidR="00780EEB" w:rsidRPr="006B1028" w:rsidRDefault="00780EEB" w:rsidP="00F160B8">
            <w:pPr>
              <w:widowControl w:val="0"/>
              <w:spacing w:before="20" w:after="20"/>
              <w:jc w:val="center"/>
              <w:rPr>
                <w:bCs/>
                <w:sz w:val="24"/>
                <w:szCs w:val="24"/>
              </w:rPr>
            </w:pPr>
            <w:r w:rsidRPr="006B1028">
              <w:rPr>
                <w:bCs/>
                <w:sz w:val="24"/>
                <w:szCs w:val="24"/>
              </w:rPr>
              <w:t>Huyện Phú Giáo</w:t>
            </w:r>
          </w:p>
          <w:p w14:paraId="2B49FEC4" w14:textId="77777777" w:rsidR="00780EEB" w:rsidRPr="006B1028" w:rsidRDefault="00780EEB" w:rsidP="00F160B8">
            <w:pPr>
              <w:widowControl w:val="0"/>
              <w:spacing w:before="20" w:after="20"/>
              <w:jc w:val="center"/>
              <w:rPr>
                <w:bCs/>
                <w:sz w:val="24"/>
                <w:szCs w:val="24"/>
              </w:rPr>
            </w:pPr>
            <w:r w:rsidRPr="006B1028">
              <w:rPr>
                <w:bCs/>
                <w:sz w:val="24"/>
                <w:szCs w:val="24"/>
              </w:rPr>
              <w:t>Thị xã Tân Uyên</w:t>
            </w:r>
          </w:p>
          <w:p w14:paraId="50BF5FB9" w14:textId="77777777" w:rsidR="00780EEB" w:rsidRPr="006B1028" w:rsidRDefault="00780EEB" w:rsidP="00F160B8">
            <w:pPr>
              <w:widowControl w:val="0"/>
              <w:spacing w:before="20" w:after="20"/>
              <w:jc w:val="center"/>
              <w:rPr>
                <w:bCs/>
                <w:sz w:val="24"/>
                <w:szCs w:val="24"/>
              </w:rPr>
            </w:pPr>
            <w:r w:rsidRPr="006B1028">
              <w:rPr>
                <w:bCs/>
                <w:sz w:val="24"/>
                <w:szCs w:val="24"/>
              </w:rPr>
              <w:t>Thành phố Thuận An</w:t>
            </w:r>
          </w:p>
          <w:p w14:paraId="58C810BA" w14:textId="77777777" w:rsidR="00780EEB" w:rsidRPr="006B1028" w:rsidRDefault="00780EEB" w:rsidP="00F160B8">
            <w:pPr>
              <w:widowControl w:val="0"/>
              <w:spacing w:before="20" w:after="20"/>
              <w:jc w:val="center"/>
              <w:rPr>
                <w:bCs/>
                <w:sz w:val="24"/>
                <w:szCs w:val="24"/>
              </w:rPr>
            </w:pPr>
            <w:r w:rsidRPr="006B1028">
              <w:rPr>
                <w:bCs/>
                <w:sz w:val="24"/>
                <w:szCs w:val="24"/>
              </w:rPr>
              <w:t>Thành phố Dĩ An</w:t>
            </w:r>
          </w:p>
          <w:p w14:paraId="0E368537" w14:textId="77777777" w:rsidR="00780EEB" w:rsidRPr="006B1028" w:rsidRDefault="00780EEB" w:rsidP="00F160B8">
            <w:pPr>
              <w:widowControl w:val="0"/>
              <w:spacing w:before="20" w:after="20"/>
              <w:jc w:val="center"/>
              <w:rPr>
                <w:bCs/>
                <w:sz w:val="24"/>
                <w:szCs w:val="24"/>
              </w:rPr>
            </w:pPr>
            <w:r w:rsidRPr="006B1028">
              <w:rPr>
                <w:bCs/>
                <w:sz w:val="24"/>
                <w:szCs w:val="24"/>
              </w:rPr>
              <w:t>Huyện Bàu Bàng</w:t>
            </w:r>
          </w:p>
          <w:p w14:paraId="5CA15A0F" w14:textId="77777777" w:rsidR="00780EEB" w:rsidRPr="006B1028" w:rsidRDefault="00780EEB" w:rsidP="00F160B8">
            <w:pPr>
              <w:widowControl w:val="0"/>
              <w:spacing w:before="20" w:after="20"/>
              <w:jc w:val="center"/>
              <w:rPr>
                <w:sz w:val="24"/>
                <w:szCs w:val="24"/>
              </w:rPr>
            </w:pPr>
            <w:r w:rsidRPr="006B1028">
              <w:rPr>
                <w:bCs/>
                <w:sz w:val="24"/>
                <w:szCs w:val="24"/>
              </w:rPr>
              <w:t>Huyện Bắc Tân Uyên</w:t>
            </w:r>
          </w:p>
        </w:tc>
        <w:tc>
          <w:tcPr>
            <w:tcW w:w="876" w:type="dxa"/>
            <w:shd w:val="clear" w:color="auto" w:fill="auto"/>
          </w:tcPr>
          <w:p w14:paraId="3508CB70" w14:textId="77777777" w:rsidR="00780EEB" w:rsidRPr="006B1028" w:rsidRDefault="00780EEB" w:rsidP="00F160B8">
            <w:pPr>
              <w:widowControl w:val="0"/>
              <w:spacing w:before="20" w:after="20"/>
              <w:jc w:val="center"/>
              <w:rPr>
                <w:sz w:val="24"/>
                <w:szCs w:val="24"/>
              </w:rPr>
            </w:pPr>
            <w:r w:rsidRPr="006B1028">
              <w:rPr>
                <w:b/>
                <w:bCs/>
                <w:sz w:val="24"/>
                <w:szCs w:val="24"/>
              </w:rPr>
              <w:t>46</w:t>
            </w:r>
          </w:p>
          <w:p w14:paraId="2D71674C" w14:textId="77777777" w:rsidR="00780EEB" w:rsidRPr="006B1028" w:rsidRDefault="00780EEB" w:rsidP="00F160B8">
            <w:pPr>
              <w:widowControl w:val="0"/>
              <w:spacing w:before="20" w:after="20"/>
              <w:jc w:val="center"/>
              <w:rPr>
                <w:sz w:val="24"/>
                <w:szCs w:val="24"/>
              </w:rPr>
            </w:pPr>
          </w:p>
          <w:p w14:paraId="72949FC1" w14:textId="77777777" w:rsidR="00780EEB" w:rsidRPr="006B1028" w:rsidRDefault="00780EEB" w:rsidP="00F160B8">
            <w:pPr>
              <w:widowControl w:val="0"/>
              <w:spacing w:before="20" w:after="20"/>
              <w:jc w:val="center"/>
              <w:rPr>
                <w:sz w:val="24"/>
                <w:szCs w:val="24"/>
              </w:rPr>
            </w:pPr>
            <w:r w:rsidRPr="006B1028">
              <w:rPr>
                <w:sz w:val="24"/>
                <w:szCs w:val="24"/>
              </w:rPr>
              <w:t> </w:t>
            </w:r>
          </w:p>
          <w:p w14:paraId="4AC1A473" w14:textId="77777777" w:rsidR="00780EEB" w:rsidRPr="006B1028" w:rsidRDefault="00780EEB" w:rsidP="00F160B8">
            <w:pPr>
              <w:widowControl w:val="0"/>
              <w:spacing w:before="20" w:after="20"/>
              <w:jc w:val="center"/>
              <w:rPr>
                <w:sz w:val="24"/>
                <w:szCs w:val="24"/>
              </w:rPr>
            </w:pPr>
            <w:r w:rsidRPr="006B1028">
              <w:rPr>
                <w:sz w:val="24"/>
                <w:szCs w:val="24"/>
              </w:rPr>
              <w:t>46</w:t>
            </w:r>
          </w:p>
          <w:p w14:paraId="01CEBB01" w14:textId="77777777" w:rsidR="00780EEB" w:rsidRPr="006B1028" w:rsidRDefault="00780EEB" w:rsidP="00F160B8">
            <w:pPr>
              <w:widowControl w:val="0"/>
              <w:spacing w:before="20" w:after="20"/>
              <w:jc w:val="center"/>
              <w:rPr>
                <w:sz w:val="24"/>
                <w:szCs w:val="24"/>
              </w:rPr>
            </w:pPr>
            <w:r w:rsidRPr="006B1028">
              <w:rPr>
                <w:sz w:val="24"/>
                <w:szCs w:val="24"/>
              </w:rPr>
              <w:t>46</w:t>
            </w:r>
          </w:p>
          <w:p w14:paraId="72E8C610" w14:textId="77777777" w:rsidR="00780EEB" w:rsidRPr="006B1028" w:rsidRDefault="00780EEB" w:rsidP="00F160B8">
            <w:pPr>
              <w:widowControl w:val="0"/>
              <w:spacing w:before="20" w:after="20"/>
              <w:jc w:val="center"/>
              <w:rPr>
                <w:sz w:val="24"/>
                <w:szCs w:val="24"/>
              </w:rPr>
            </w:pPr>
            <w:r w:rsidRPr="006B1028">
              <w:rPr>
                <w:sz w:val="24"/>
                <w:szCs w:val="24"/>
              </w:rPr>
              <w:t>46</w:t>
            </w:r>
          </w:p>
          <w:p w14:paraId="67035690" w14:textId="77777777" w:rsidR="00780EEB" w:rsidRPr="006B1028" w:rsidRDefault="00780EEB" w:rsidP="00F160B8">
            <w:pPr>
              <w:widowControl w:val="0"/>
              <w:spacing w:before="20" w:after="20"/>
              <w:jc w:val="center"/>
              <w:rPr>
                <w:sz w:val="24"/>
                <w:szCs w:val="24"/>
              </w:rPr>
            </w:pPr>
            <w:r w:rsidRPr="006B1028">
              <w:rPr>
                <w:sz w:val="24"/>
                <w:szCs w:val="24"/>
              </w:rPr>
              <w:t>46</w:t>
            </w:r>
          </w:p>
          <w:p w14:paraId="061CC1BC" w14:textId="77777777" w:rsidR="00780EEB" w:rsidRPr="006B1028" w:rsidRDefault="00780EEB" w:rsidP="00F160B8">
            <w:pPr>
              <w:widowControl w:val="0"/>
              <w:spacing w:before="20" w:after="20"/>
              <w:jc w:val="center"/>
              <w:rPr>
                <w:sz w:val="24"/>
                <w:szCs w:val="24"/>
              </w:rPr>
            </w:pPr>
            <w:r w:rsidRPr="006B1028">
              <w:rPr>
                <w:sz w:val="24"/>
                <w:szCs w:val="24"/>
              </w:rPr>
              <w:t>46</w:t>
            </w:r>
          </w:p>
          <w:p w14:paraId="18410099" w14:textId="77777777" w:rsidR="00780EEB" w:rsidRPr="006B1028" w:rsidRDefault="00780EEB" w:rsidP="00F160B8">
            <w:pPr>
              <w:widowControl w:val="0"/>
              <w:spacing w:before="20" w:after="20"/>
              <w:jc w:val="center"/>
              <w:rPr>
                <w:sz w:val="24"/>
                <w:szCs w:val="24"/>
              </w:rPr>
            </w:pPr>
            <w:r w:rsidRPr="006B1028">
              <w:rPr>
                <w:sz w:val="24"/>
                <w:szCs w:val="24"/>
              </w:rPr>
              <w:t>46</w:t>
            </w:r>
          </w:p>
          <w:p w14:paraId="10C0A302" w14:textId="77777777" w:rsidR="00780EEB" w:rsidRPr="006B1028" w:rsidRDefault="00780EEB" w:rsidP="00F160B8">
            <w:pPr>
              <w:widowControl w:val="0"/>
              <w:spacing w:before="20" w:after="20"/>
              <w:jc w:val="center"/>
              <w:rPr>
                <w:sz w:val="24"/>
                <w:szCs w:val="24"/>
              </w:rPr>
            </w:pPr>
            <w:r w:rsidRPr="006B1028">
              <w:rPr>
                <w:sz w:val="24"/>
                <w:szCs w:val="24"/>
              </w:rPr>
              <w:t>46</w:t>
            </w:r>
          </w:p>
          <w:p w14:paraId="493A4AC2" w14:textId="77777777" w:rsidR="00780EEB" w:rsidRPr="006B1028" w:rsidRDefault="00780EEB" w:rsidP="00F160B8">
            <w:pPr>
              <w:widowControl w:val="0"/>
              <w:spacing w:before="20" w:after="20"/>
              <w:jc w:val="center"/>
              <w:rPr>
                <w:sz w:val="24"/>
                <w:szCs w:val="24"/>
              </w:rPr>
            </w:pPr>
            <w:r w:rsidRPr="006B1028">
              <w:rPr>
                <w:sz w:val="24"/>
                <w:szCs w:val="24"/>
              </w:rPr>
              <w:t>46</w:t>
            </w:r>
          </w:p>
          <w:p w14:paraId="5C52D5CF" w14:textId="77777777" w:rsidR="00780EEB" w:rsidRPr="006B1028" w:rsidRDefault="00780EEB" w:rsidP="00F160B8">
            <w:pPr>
              <w:widowControl w:val="0"/>
              <w:spacing w:before="20" w:after="20"/>
              <w:jc w:val="center"/>
              <w:rPr>
                <w:sz w:val="24"/>
                <w:szCs w:val="24"/>
              </w:rPr>
            </w:pPr>
            <w:r w:rsidRPr="006B1028">
              <w:rPr>
                <w:sz w:val="24"/>
                <w:szCs w:val="24"/>
              </w:rPr>
              <w:t>46</w:t>
            </w:r>
          </w:p>
        </w:tc>
        <w:tc>
          <w:tcPr>
            <w:tcW w:w="745" w:type="dxa"/>
            <w:shd w:val="clear" w:color="auto" w:fill="auto"/>
          </w:tcPr>
          <w:p w14:paraId="70E13E2A" w14:textId="77777777" w:rsidR="00780EEB" w:rsidRPr="006B1028" w:rsidRDefault="00780EEB" w:rsidP="00F160B8">
            <w:pPr>
              <w:widowControl w:val="0"/>
              <w:spacing w:before="20" w:after="20"/>
              <w:jc w:val="center"/>
              <w:rPr>
                <w:sz w:val="24"/>
                <w:szCs w:val="24"/>
              </w:rPr>
            </w:pPr>
            <w:r w:rsidRPr="006B1028">
              <w:rPr>
                <w:sz w:val="24"/>
                <w:szCs w:val="24"/>
              </w:rPr>
              <w:t> </w:t>
            </w:r>
          </w:p>
          <w:p w14:paraId="0C1AB48B" w14:textId="77777777" w:rsidR="00780EEB" w:rsidRPr="006B1028" w:rsidRDefault="00780EEB" w:rsidP="00F160B8">
            <w:pPr>
              <w:widowControl w:val="0"/>
              <w:spacing w:before="20" w:after="20"/>
              <w:jc w:val="center"/>
              <w:rPr>
                <w:sz w:val="24"/>
                <w:szCs w:val="24"/>
              </w:rPr>
            </w:pPr>
          </w:p>
          <w:p w14:paraId="778CDF88" w14:textId="77777777" w:rsidR="00780EEB" w:rsidRPr="006B1028" w:rsidRDefault="00780EEB" w:rsidP="00F160B8">
            <w:pPr>
              <w:widowControl w:val="0"/>
              <w:spacing w:before="20" w:after="20"/>
              <w:jc w:val="center"/>
              <w:rPr>
                <w:sz w:val="24"/>
                <w:szCs w:val="24"/>
              </w:rPr>
            </w:pPr>
            <w:r w:rsidRPr="006B1028">
              <w:rPr>
                <w:sz w:val="24"/>
                <w:szCs w:val="24"/>
              </w:rPr>
              <w:t> </w:t>
            </w:r>
          </w:p>
          <w:p w14:paraId="72685698" w14:textId="77777777" w:rsidR="00780EEB" w:rsidRPr="006B1028" w:rsidRDefault="00780EEB" w:rsidP="00F160B8">
            <w:pPr>
              <w:widowControl w:val="0"/>
              <w:spacing w:before="20" w:after="20"/>
              <w:jc w:val="center"/>
              <w:rPr>
                <w:sz w:val="24"/>
                <w:szCs w:val="24"/>
              </w:rPr>
            </w:pPr>
            <w:r w:rsidRPr="006B1028">
              <w:rPr>
                <w:sz w:val="24"/>
                <w:szCs w:val="24"/>
              </w:rPr>
              <w:t>A</w:t>
            </w:r>
          </w:p>
          <w:p w14:paraId="27CEFE88" w14:textId="77777777" w:rsidR="00780EEB" w:rsidRPr="006B1028" w:rsidRDefault="00780EEB" w:rsidP="00F160B8">
            <w:pPr>
              <w:widowControl w:val="0"/>
              <w:spacing w:before="20" w:after="20"/>
              <w:jc w:val="center"/>
              <w:rPr>
                <w:sz w:val="24"/>
                <w:szCs w:val="24"/>
              </w:rPr>
            </w:pPr>
            <w:r w:rsidRPr="006B1028">
              <w:rPr>
                <w:sz w:val="24"/>
                <w:szCs w:val="24"/>
              </w:rPr>
              <w:t>B</w:t>
            </w:r>
          </w:p>
          <w:p w14:paraId="4B075DE1" w14:textId="77777777" w:rsidR="00780EEB" w:rsidRPr="006B1028" w:rsidRDefault="00780EEB" w:rsidP="00F160B8">
            <w:pPr>
              <w:widowControl w:val="0"/>
              <w:spacing w:before="20" w:after="20"/>
              <w:jc w:val="center"/>
              <w:rPr>
                <w:sz w:val="24"/>
                <w:szCs w:val="24"/>
              </w:rPr>
            </w:pPr>
            <w:r w:rsidRPr="006B1028">
              <w:rPr>
                <w:sz w:val="24"/>
                <w:szCs w:val="24"/>
              </w:rPr>
              <w:t>C</w:t>
            </w:r>
          </w:p>
          <w:p w14:paraId="74A95C99" w14:textId="77777777" w:rsidR="00780EEB" w:rsidRPr="006B1028" w:rsidRDefault="00780EEB" w:rsidP="00F160B8">
            <w:pPr>
              <w:widowControl w:val="0"/>
              <w:spacing w:before="20" w:after="20"/>
              <w:jc w:val="center"/>
              <w:rPr>
                <w:sz w:val="24"/>
                <w:szCs w:val="24"/>
              </w:rPr>
            </w:pPr>
            <w:r w:rsidRPr="006B1028">
              <w:rPr>
                <w:sz w:val="24"/>
                <w:szCs w:val="24"/>
              </w:rPr>
              <w:t>D</w:t>
            </w:r>
          </w:p>
          <w:p w14:paraId="20524DF3" w14:textId="77777777" w:rsidR="00780EEB" w:rsidRPr="006B1028" w:rsidRDefault="00780EEB" w:rsidP="00F160B8">
            <w:pPr>
              <w:widowControl w:val="0"/>
              <w:spacing w:before="20" w:after="20"/>
              <w:jc w:val="center"/>
              <w:rPr>
                <w:sz w:val="24"/>
                <w:szCs w:val="24"/>
              </w:rPr>
            </w:pPr>
            <w:r w:rsidRPr="006B1028">
              <w:rPr>
                <w:sz w:val="24"/>
                <w:szCs w:val="24"/>
              </w:rPr>
              <w:t>E</w:t>
            </w:r>
          </w:p>
          <w:p w14:paraId="10851A34" w14:textId="77777777" w:rsidR="00780EEB" w:rsidRPr="006B1028" w:rsidRDefault="00780EEB" w:rsidP="00F160B8">
            <w:pPr>
              <w:widowControl w:val="0"/>
              <w:spacing w:before="20" w:after="20"/>
              <w:jc w:val="center"/>
              <w:rPr>
                <w:sz w:val="24"/>
                <w:szCs w:val="24"/>
              </w:rPr>
            </w:pPr>
            <w:r w:rsidRPr="006B1028">
              <w:rPr>
                <w:sz w:val="24"/>
                <w:szCs w:val="24"/>
              </w:rPr>
              <w:t>F</w:t>
            </w:r>
          </w:p>
          <w:p w14:paraId="5D4AF5D6" w14:textId="77777777" w:rsidR="00780EEB" w:rsidRPr="006B1028" w:rsidRDefault="00780EEB" w:rsidP="00F160B8">
            <w:pPr>
              <w:widowControl w:val="0"/>
              <w:spacing w:before="20" w:after="20"/>
              <w:jc w:val="center"/>
              <w:rPr>
                <w:sz w:val="24"/>
                <w:szCs w:val="24"/>
              </w:rPr>
            </w:pPr>
            <w:r w:rsidRPr="006B1028">
              <w:rPr>
                <w:sz w:val="24"/>
                <w:szCs w:val="24"/>
              </w:rPr>
              <w:t>G</w:t>
            </w:r>
          </w:p>
          <w:p w14:paraId="1FC5EE62" w14:textId="77777777" w:rsidR="00780EEB" w:rsidRPr="006B1028" w:rsidRDefault="00780EEB" w:rsidP="00F160B8">
            <w:pPr>
              <w:widowControl w:val="0"/>
              <w:spacing w:before="20" w:after="20"/>
              <w:jc w:val="center"/>
              <w:rPr>
                <w:sz w:val="24"/>
                <w:szCs w:val="24"/>
              </w:rPr>
            </w:pPr>
            <w:r w:rsidRPr="006B1028">
              <w:rPr>
                <w:sz w:val="24"/>
                <w:szCs w:val="24"/>
              </w:rPr>
              <w:t>H</w:t>
            </w:r>
          </w:p>
          <w:p w14:paraId="0756DEB3" w14:textId="77777777" w:rsidR="00780EEB" w:rsidRPr="006B1028" w:rsidRDefault="00780EEB" w:rsidP="00F160B8">
            <w:pPr>
              <w:widowControl w:val="0"/>
              <w:spacing w:before="20" w:after="20"/>
              <w:jc w:val="center"/>
              <w:rPr>
                <w:sz w:val="24"/>
                <w:szCs w:val="24"/>
              </w:rPr>
            </w:pPr>
            <w:r w:rsidRPr="006B1028">
              <w:rPr>
                <w:sz w:val="24"/>
                <w:szCs w:val="24"/>
              </w:rPr>
              <w:t>I</w:t>
            </w:r>
          </w:p>
        </w:tc>
      </w:tr>
      <w:tr w:rsidR="00780EEB" w:rsidRPr="006B1028" w14:paraId="3C962604" w14:textId="77777777" w:rsidTr="00F160B8">
        <w:trPr>
          <w:cantSplit/>
        </w:trPr>
        <w:tc>
          <w:tcPr>
            <w:tcW w:w="3068" w:type="dxa"/>
            <w:shd w:val="clear" w:color="auto" w:fill="auto"/>
          </w:tcPr>
          <w:p w14:paraId="5FD5C760" w14:textId="77777777" w:rsidR="00780EEB" w:rsidRPr="006B1028" w:rsidRDefault="00780EEB" w:rsidP="00F160B8">
            <w:pPr>
              <w:widowControl w:val="0"/>
              <w:spacing w:before="20" w:after="20"/>
              <w:jc w:val="center"/>
              <w:rPr>
                <w:sz w:val="24"/>
                <w:szCs w:val="24"/>
              </w:rPr>
            </w:pPr>
            <w:r w:rsidRPr="006B1028">
              <w:rPr>
                <w:b/>
                <w:bCs/>
                <w:sz w:val="24"/>
                <w:szCs w:val="24"/>
              </w:rPr>
              <w:t>Tỉnh Đồng Nai</w:t>
            </w:r>
          </w:p>
          <w:p w14:paraId="274E9833" w14:textId="77777777" w:rsidR="00780EEB" w:rsidRPr="006B1028" w:rsidRDefault="00780EEB" w:rsidP="00F160B8">
            <w:pPr>
              <w:widowControl w:val="0"/>
              <w:spacing w:before="20" w:after="20"/>
              <w:jc w:val="center"/>
              <w:rPr>
                <w:sz w:val="24"/>
                <w:szCs w:val="24"/>
              </w:rPr>
            </w:pPr>
            <w:r w:rsidRPr="006B1028">
              <w:rPr>
                <w:sz w:val="24"/>
                <w:szCs w:val="24"/>
              </w:rPr>
              <w:t>(</w:t>
            </w:r>
            <w:r w:rsidRPr="006B1028">
              <w:rPr>
                <w:i/>
                <w:sz w:val="24"/>
                <w:szCs w:val="24"/>
              </w:rPr>
              <w:t>2 thành phố, 9 huyện</w:t>
            </w:r>
            <w:r w:rsidRPr="006B1028">
              <w:rPr>
                <w:sz w:val="24"/>
                <w:szCs w:val="24"/>
              </w:rPr>
              <w:t>)</w:t>
            </w:r>
          </w:p>
          <w:p w14:paraId="0D31ACB4" w14:textId="77777777" w:rsidR="00780EEB" w:rsidRPr="006B1028" w:rsidRDefault="00780EEB" w:rsidP="00F160B8">
            <w:pPr>
              <w:widowControl w:val="0"/>
              <w:spacing w:before="20" w:after="20"/>
              <w:jc w:val="center"/>
              <w:rPr>
                <w:sz w:val="24"/>
                <w:szCs w:val="24"/>
              </w:rPr>
            </w:pPr>
            <w:r w:rsidRPr="006B1028">
              <w:rPr>
                <w:sz w:val="24"/>
                <w:szCs w:val="24"/>
              </w:rPr>
              <w:t>Thành phố Biên Hòa</w:t>
            </w:r>
          </w:p>
          <w:p w14:paraId="45BB3681" w14:textId="77777777" w:rsidR="00780EEB" w:rsidRPr="006B1028" w:rsidRDefault="00780EEB" w:rsidP="00F160B8">
            <w:pPr>
              <w:widowControl w:val="0"/>
              <w:spacing w:before="20" w:after="20"/>
              <w:jc w:val="center"/>
              <w:rPr>
                <w:sz w:val="24"/>
                <w:szCs w:val="24"/>
              </w:rPr>
            </w:pPr>
            <w:r w:rsidRPr="006B1028">
              <w:rPr>
                <w:sz w:val="24"/>
                <w:szCs w:val="24"/>
              </w:rPr>
              <w:t>Huyện Tân Phú</w:t>
            </w:r>
          </w:p>
          <w:p w14:paraId="3A26C6C9" w14:textId="77777777" w:rsidR="00780EEB" w:rsidRPr="006B1028" w:rsidRDefault="00780EEB" w:rsidP="00F160B8">
            <w:pPr>
              <w:widowControl w:val="0"/>
              <w:spacing w:before="20" w:after="20"/>
              <w:jc w:val="center"/>
              <w:rPr>
                <w:sz w:val="24"/>
                <w:szCs w:val="24"/>
              </w:rPr>
            </w:pPr>
            <w:r w:rsidRPr="006B1028">
              <w:rPr>
                <w:sz w:val="24"/>
                <w:szCs w:val="24"/>
              </w:rPr>
              <w:t>Huyện Định Quán</w:t>
            </w:r>
          </w:p>
          <w:p w14:paraId="7CA4D147" w14:textId="77777777" w:rsidR="00780EEB" w:rsidRPr="006B1028" w:rsidRDefault="00780EEB" w:rsidP="00F160B8">
            <w:pPr>
              <w:widowControl w:val="0"/>
              <w:spacing w:before="20" w:after="20"/>
              <w:jc w:val="center"/>
              <w:rPr>
                <w:sz w:val="24"/>
                <w:szCs w:val="24"/>
              </w:rPr>
            </w:pPr>
            <w:r w:rsidRPr="006B1028">
              <w:rPr>
                <w:sz w:val="24"/>
                <w:szCs w:val="24"/>
              </w:rPr>
              <w:t>Huyện Vĩnh Cửu</w:t>
            </w:r>
          </w:p>
          <w:p w14:paraId="59FD7CD7" w14:textId="77777777" w:rsidR="00780EEB" w:rsidRPr="006B1028" w:rsidRDefault="00780EEB" w:rsidP="00F160B8">
            <w:pPr>
              <w:widowControl w:val="0"/>
              <w:spacing w:before="20" w:after="20"/>
              <w:jc w:val="center"/>
              <w:rPr>
                <w:sz w:val="24"/>
                <w:szCs w:val="24"/>
              </w:rPr>
            </w:pPr>
            <w:r w:rsidRPr="006B1028">
              <w:rPr>
                <w:sz w:val="24"/>
                <w:szCs w:val="24"/>
              </w:rPr>
              <w:t xml:space="preserve">Huyện Thống Nhất </w:t>
            </w:r>
          </w:p>
          <w:p w14:paraId="6CAB1B3F" w14:textId="77777777" w:rsidR="00780EEB" w:rsidRPr="006B1028" w:rsidRDefault="00780EEB" w:rsidP="00F160B8">
            <w:pPr>
              <w:widowControl w:val="0"/>
              <w:spacing w:before="20" w:after="20"/>
              <w:jc w:val="center"/>
              <w:rPr>
                <w:sz w:val="24"/>
                <w:szCs w:val="24"/>
              </w:rPr>
            </w:pPr>
            <w:r w:rsidRPr="006B1028">
              <w:rPr>
                <w:sz w:val="24"/>
                <w:szCs w:val="24"/>
              </w:rPr>
              <w:t>Thành phố Long Khánh</w:t>
            </w:r>
          </w:p>
          <w:p w14:paraId="7B41233D" w14:textId="77777777" w:rsidR="00780EEB" w:rsidRPr="006B1028" w:rsidRDefault="00780EEB" w:rsidP="00F160B8">
            <w:pPr>
              <w:widowControl w:val="0"/>
              <w:spacing w:before="20" w:after="20"/>
              <w:jc w:val="center"/>
              <w:rPr>
                <w:sz w:val="24"/>
                <w:szCs w:val="24"/>
              </w:rPr>
            </w:pPr>
            <w:r w:rsidRPr="006B1028">
              <w:rPr>
                <w:sz w:val="24"/>
                <w:szCs w:val="24"/>
              </w:rPr>
              <w:t>Huyện Xuân Lộc</w:t>
            </w:r>
          </w:p>
          <w:p w14:paraId="0CF1D5F9" w14:textId="77777777" w:rsidR="00780EEB" w:rsidRPr="006B1028" w:rsidRDefault="00780EEB" w:rsidP="00F160B8">
            <w:pPr>
              <w:widowControl w:val="0"/>
              <w:spacing w:before="20" w:after="20"/>
              <w:jc w:val="center"/>
              <w:rPr>
                <w:sz w:val="24"/>
                <w:szCs w:val="24"/>
              </w:rPr>
            </w:pPr>
            <w:r w:rsidRPr="006B1028">
              <w:rPr>
                <w:sz w:val="24"/>
                <w:szCs w:val="24"/>
              </w:rPr>
              <w:t>Huyện Long Thành</w:t>
            </w:r>
          </w:p>
          <w:p w14:paraId="34AA59D8" w14:textId="77777777" w:rsidR="00780EEB" w:rsidRPr="006B1028" w:rsidRDefault="00780EEB" w:rsidP="00F160B8">
            <w:pPr>
              <w:widowControl w:val="0"/>
              <w:spacing w:before="20" w:after="20"/>
              <w:jc w:val="center"/>
              <w:rPr>
                <w:sz w:val="24"/>
                <w:szCs w:val="24"/>
              </w:rPr>
            </w:pPr>
            <w:r w:rsidRPr="006B1028">
              <w:rPr>
                <w:sz w:val="24"/>
                <w:szCs w:val="24"/>
              </w:rPr>
              <w:t>Huyện Nhơn Trạch</w:t>
            </w:r>
          </w:p>
          <w:p w14:paraId="064589A4" w14:textId="77777777" w:rsidR="00780EEB" w:rsidRPr="006B1028" w:rsidRDefault="00780EEB" w:rsidP="00F160B8">
            <w:pPr>
              <w:widowControl w:val="0"/>
              <w:spacing w:before="20" w:after="20"/>
              <w:jc w:val="center"/>
              <w:rPr>
                <w:sz w:val="24"/>
                <w:szCs w:val="24"/>
              </w:rPr>
            </w:pPr>
            <w:r w:rsidRPr="006B1028">
              <w:rPr>
                <w:sz w:val="24"/>
                <w:szCs w:val="24"/>
              </w:rPr>
              <w:t>Huyện Trảng Bom</w:t>
            </w:r>
          </w:p>
          <w:p w14:paraId="34BE07B6" w14:textId="77777777" w:rsidR="00780EEB" w:rsidRPr="006B1028" w:rsidRDefault="00780EEB" w:rsidP="00F160B8">
            <w:pPr>
              <w:widowControl w:val="0"/>
              <w:spacing w:before="20" w:after="20"/>
              <w:jc w:val="center"/>
              <w:rPr>
                <w:sz w:val="24"/>
                <w:szCs w:val="24"/>
              </w:rPr>
            </w:pPr>
            <w:r w:rsidRPr="006B1028">
              <w:rPr>
                <w:sz w:val="24"/>
                <w:szCs w:val="24"/>
              </w:rPr>
              <w:t>Huyện Cẩm Mỹ</w:t>
            </w:r>
          </w:p>
        </w:tc>
        <w:tc>
          <w:tcPr>
            <w:tcW w:w="730" w:type="dxa"/>
            <w:shd w:val="clear" w:color="auto" w:fill="auto"/>
          </w:tcPr>
          <w:p w14:paraId="793A8E41" w14:textId="77777777" w:rsidR="00780EEB" w:rsidRPr="006B1028" w:rsidRDefault="00780EEB" w:rsidP="00F160B8">
            <w:pPr>
              <w:widowControl w:val="0"/>
              <w:spacing w:before="20" w:after="20"/>
              <w:jc w:val="center"/>
              <w:rPr>
                <w:sz w:val="24"/>
                <w:szCs w:val="24"/>
              </w:rPr>
            </w:pPr>
            <w:r w:rsidRPr="006B1028">
              <w:rPr>
                <w:b/>
                <w:bCs/>
                <w:sz w:val="24"/>
                <w:szCs w:val="24"/>
              </w:rPr>
              <w:t>47</w:t>
            </w:r>
          </w:p>
          <w:p w14:paraId="56705C35" w14:textId="77777777" w:rsidR="00780EEB" w:rsidRPr="006B1028" w:rsidRDefault="00780EEB" w:rsidP="00F160B8">
            <w:pPr>
              <w:widowControl w:val="0"/>
              <w:spacing w:before="20" w:after="20"/>
              <w:jc w:val="center"/>
              <w:rPr>
                <w:sz w:val="24"/>
                <w:szCs w:val="24"/>
              </w:rPr>
            </w:pPr>
            <w:r w:rsidRPr="006B1028">
              <w:rPr>
                <w:b/>
                <w:bCs/>
                <w:sz w:val="24"/>
                <w:szCs w:val="24"/>
              </w:rPr>
              <w:t> </w:t>
            </w:r>
          </w:p>
          <w:p w14:paraId="2F8E3C30" w14:textId="77777777" w:rsidR="00780EEB" w:rsidRPr="006B1028" w:rsidRDefault="00780EEB" w:rsidP="00F160B8">
            <w:pPr>
              <w:widowControl w:val="0"/>
              <w:spacing w:before="20" w:after="20"/>
              <w:jc w:val="center"/>
              <w:rPr>
                <w:sz w:val="24"/>
                <w:szCs w:val="24"/>
              </w:rPr>
            </w:pPr>
            <w:r w:rsidRPr="006B1028">
              <w:rPr>
                <w:sz w:val="24"/>
                <w:szCs w:val="24"/>
              </w:rPr>
              <w:t>47</w:t>
            </w:r>
          </w:p>
          <w:p w14:paraId="7EA7DC98" w14:textId="77777777" w:rsidR="00780EEB" w:rsidRPr="006B1028" w:rsidRDefault="00780EEB" w:rsidP="00F160B8">
            <w:pPr>
              <w:widowControl w:val="0"/>
              <w:spacing w:before="20" w:after="20"/>
              <w:jc w:val="center"/>
              <w:rPr>
                <w:sz w:val="24"/>
                <w:szCs w:val="24"/>
              </w:rPr>
            </w:pPr>
            <w:r w:rsidRPr="006B1028">
              <w:rPr>
                <w:sz w:val="24"/>
                <w:szCs w:val="24"/>
              </w:rPr>
              <w:t>47</w:t>
            </w:r>
          </w:p>
          <w:p w14:paraId="08C6A749" w14:textId="77777777" w:rsidR="00780EEB" w:rsidRPr="006B1028" w:rsidRDefault="00780EEB" w:rsidP="00F160B8">
            <w:pPr>
              <w:widowControl w:val="0"/>
              <w:spacing w:before="20" w:after="20"/>
              <w:jc w:val="center"/>
              <w:rPr>
                <w:sz w:val="24"/>
                <w:szCs w:val="24"/>
              </w:rPr>
            </w:pPr>
            <w:r w:rsidRPr="006B1028">
              <w:rPr>
                <w:sz w:val="24"/>
                <w:szCs w:val="24"/>
              </w:rPr>
              <w:t>47</w:t>
            </w:r>
          </w:p>
          <w:p w14:paraId="480C5CEF" w14:textId="77777777" w:rsidR="00780EEB" w:rsidRPr="006B1028" w:rsidRDefault="00780EEB" w:rsidP="00F160B8">
            <w:pPr>
              <w:widowControl w:val="0"/>
              <w:spacing w:before="20" w:after="20"/>
              <w:jc w:val="center"/>
              <w:rPr>
                <w:sz w:val="24"/>
                <w:szCs w:val="24"/>
              </w:rPr>
            </w:pPr>
            <w:r w:rsidRPr="006B1028">
              <w:rPr>
                <w:sz w:val="24"/>
                <w:szCs w:val="24"/>
              </w:rPr>
              <w:t>47</w:t>
            </w:r>
          </w:p>
          <w:p w14:paraId="1D560642" w14:textId="77777777" w:rsidR="00780EEB" w:rsidRPr="006B1028" w:rsidRDefault="00780EEB" w:rsidP="00F160B8">
            <w:pPr>
              <w:widowControl w:val="0"/>
              <w:spacing w:before="20" w:after="20"/>
              <w:jc w:val="center"/>
              <w:rPr>
                <w:sz w:val="24"/>
                <w:szCs w:val="24"/>
              </w:rPr>
            </w:pPr>
            <w:r w:rsidRPr="006B1028">
              <w:rPr>
                <w:sz w:val="24"/>
                <w:szCs w:val="24"/>
              </w:rPr>
              <w:t>47</w:t>
            </w:r>
          </w:p>
          <w:p w14:paraId="083AC5C1" w14:textId="77777777" w:rsidR="00780EEB" w:rsidRPr="006B1028" w:rsidRDefault="00780EEB" w:rsidP="00F160B8">
            <w:pPr>
              <w:widowControl w:val="0"/>
              <w:spacing w:before="20" w:after="20"/>
              <w:jc w:val="center"/>
              <w:rPr>
                <w:sz w:val="24"/>
                <w:szCs w:val="24"/>
              </w:rPr>
            </w:pPr>
            <w:r w:rsidRPr="006B1028">
              <w:rPr>
                <w:sz w:val="24"/>
                <w:szCs w:val="24"/>
              </w:rPr>
              <w:t>47</w:t>
            </w:r>
          </w:p>
          <w:p w14:paraId="51C1444B" w14:textId="77777777" w:rsidR="00780EEB" w:rsidRPr="006B1028" w:rsidRDefault="00780EEB" w:rsidP="00F160B8">
            <w:pPr>
              <w:widowControl w:val="0"/>
              <w:spacing w:before="20" w:after="20"/>
              <w:jc w:val="center"/>
              <w:rPr>
                <w:sz w:val="24"/>
                <w:szCs w:val="24"/>
              </w:rPr>
            </w:pPr>
            <w:r w:rsidRPr="006B1028">
              <w:rPr>
                <w:sz w:val="24"/>
                <w:szCs w:val="24"/>
              </w:rPr>
              <w:t>47</w:t>
            </w:r>
          </w:p>
          <w:p w14:paraId="7E65E083" w14:textId="77777777" w:rsidR="00780EEB" w:rsidRPr="006B1028" w:rsidRDefault="00780EEB" w:rsidP="00F160B8">
            <w:pPr>
              <w:widowControl w:val="0"/>
              <w:spacing w:before="20" w:after="20"/>
              <w:jc w:val="center"/>
              <w:rPr>
                <w:sz w:val="24"/>
                <w:szCs w:val="24"/>
              </w:rPr>
            </w:pPr>
            <w:r w:rsidRPr="006B1028">
              <w:rPr>
                <w:sz w:val="24"/>
                <w:szCs w:val="24"/>
              </w:rPr>
              <w:t>47</w:t>
            </w:r>
          </w:p>
          <w:p w14:paraId="2562F7AE" w14:textId="77777777" w:rsidR="00780EEB" w:rsidRPr="006B1028" w:rsidRDefault="00780EEB" w:rsidP="00F160B8">
            <w:pPr>
              <w:widowControl w:val="0"/>
              <w:spacing w:before="20" w:after="20"/>
              <w:jc w:val="center"/>
              <w:rPr>
                <w:sz w:val="24"/>
                <w:szCs w:val="24"/>
              </w:rPr>
            </w:pPr>
            <w:r w:rsidRPr="006B1028">
              <w:rPr>
                <w:sz w:val="24"/>
                <w:szCs w:val="24"/>
              </w:rPr>
              <w:t>47</w:t>
            </w:r>
          </w:p>
          <w:p w14:paraId="60C48BE0" w14:textId="77777777" w:rsidR="00780EEB" w:rsidRPr="006B1028" w:rsidRDefault="00780EEB" w:rsidP="00F160B8">
            <w:pPr>
              <w:widowControl w:val="0"/>
              <w:spacing w:before="20" w:after="20"/>
              <w:jc w:val="center"/>
              <w:rPr>
                <w:sz w:val="24"/>
                <w:szCs w:val="24"/>
              </w:rPr>
            </w:pPr>
            <w:r w:rsidRPr="006B1028">
              <w:rPr>
                <w:sz w:val="24"/>
                <w:szCs w:val="24"/>
              </w:rPr>
              <w:t>47</w:t>
            </w:r>
          </w:p>
          <w:p w14:paraId="6F36FD05" w14:textId="77777777" w:rsidR="00780EEB" w:rsidRPr="006B1028" w:rsidRDefault="00780EEB" w:rsidP="00F160B8">
            <w:pPr>
              <w:widowControl w:val="0"/>
              <w:spacing w:before="20" w:after="20"/>
              <w:jc w:val="center"/>
              <w:rPr>
                <w:sz w:val="24"/>
                <w:szCs w:val="24"/>
              </w:rPr>
            </w:pPr>
            <w:r w:rsidRPr="006B1028">
              <w:rPr>
                <w:sz w:val="24"/>
                <w:szCs w:val="24"/>
              </w:rPr>
              <w:t>47</w:t>
            </w:r>
          </w:p>
        </w:tc>
        <w:tc>
          <w:tcPr>
            <w:tcW w:w="730" w:type="dxa"/>
            <w:shd w:val="clear" w:color="auto" w:fill="auto"/>
          </w:tcPr>
          <w:p w14:paraId="2B959131" w14:textId="77777777" w:rsidR="00780EEB" w:rsidRPr="006B1028" w:rsidRDefault="00780EEB" w:rsidP="00F160B8">
            <w:pPr>
              <w:widowControl w:val="0"/>
              <w:spacing w:before="20" w:after="20"/>
              <w:jc w:val="center"/>
              <w:rPr>
                <w:sz w:val="24"/>
                <w:szCs w:val="24"/>
              </w:rPr>
            </w:pPr>
            <w:r w:rsidRPr="006B1028">
              <w:rPr>
                <w:sz w:val="24"/>
                <w:szCs w:val="24"/>
              </w:rPr>
              <w:t> </w:t>
            </w:r>
          </w:p>
          <w:p w14:paraId="23EFDFB1" w14:textId="77777777" w:rsidR="00780EEB" w:rsidRPr="006B1028" w:rsidRDefault="00780EEB" w:rsidP="00F160B8">
            <w:pPr>
              <w:widowControl w:val="0"/>
              <w:spacing w:before="20" w:after="20"/>
              <w:jc w:val="center"/>
              <w:rPr>
                <w:sz w:val="24"/>
                <w:szCs w:val="24"/>
              </w:rPr>
            </w:pPr>
            <w:r w:rsidRPr="006B1028">
              <w:rPr>
                <w:sz w:val="24"/>
                <w:szCs w:val="24"/>
              </w:rPr>
              <w:t> </w:t>
            </w:r>
          </w:p>
          <w:p w14:paraId="44654971" w14:textId="77777777" w:rsidR="00780EEB" w:rsidRPr="006B1028" w:rsidRDefault="00780EEB" w:rsidP="00F160B8">
            <w:pPr>
              <w:widowControl w:val="0"/>
              <w:spacing w:before="20" w:after="20"/>
              <w:jc w:val="center"/>
              <w:rPr>
                <w:sz w:val="24"/>
                <w:szCs w:val="24"/>
              </w:rPr>
            </w:pPr>
            <w:r w:rsidRPr="006B1028">
              <w:rPr>
                <w:sz w:val="24"/>
                <w:szCs w:val="24"/>
              </w:rPr>
              <w:t>A</w:t>
            </w:r>
          </w:p>
          <w:p w14:paraId="7CBF3A1B" w14:textId="77777777" w:rsidR="00780EEB" w:rsidRPr="006B1028" w:rsidRDefault="00780EEB" w:rsidP="00F160B8">
            <w:pPr>
              <w:widowControl w:val="0"/>
              <w:spacing w:before="20" w:after="20"/>
              <w:jc w:val="center"/>
              <w:rPr>
                <w:sz w:val="24"/>
                <w:szCs w:val="24"/>
              </w:rPr>
            </w:pPr>
            <w:r w:rsidRPr="006B1028">
              <w:rPr>
                <w:sz w:val="24"/>
                <w:szCs w:val="24"/>
              </w:rPr>
              <w:t>B</w:t>
            </w:r>
          </w:p>
          <w:p w14:paraId="4F2517A4" w14:textId="77777777" w:rsidR="00780EEB" w:rsidRPr="006B1028" w:rsidRDefault="00780EEB" w:rsidP="00F160B8">
            <w:pPr>
              <w:widowControl w:val="0"/>
              <w:spacing w:before="20" w:after="20"/>
              <w:jc w:val="center"/>
              <w:rPr>
                <w:sz w:val="24"/>
                <w:szCs w:val="24"/>
              </w:rPr>
            </w:pPr>
            <w:r w:rsidRPr="006B1028">
              <w:rPr>
                <w:sz w:val="24"/>
                <w:szCs w:val="24"/>
              </w:rPr>
              <w:t>C</w:t>
            </w:r>
          </w:p>
          <w:p w14:paraId="5D08D5E7" w14:textId="77777777" w:rsidR="00780EEB" w:rsidRPr="006B1028" w:rsidRDefault="00780EEB" w:rsidP="00F160B8">
            <w:pPr>
              <w:widowControl w:val="0"/>
              <w:spacing w:before="20" w:after="20"/>
              <w:jc w:val="center"/>
              <w:rPr>
                <w:sz w:val="24"/>
                <w:szCs w:val="24"/>
              </w:rPr>
            </w:pPr>
            <w:r w:rsidRPr="006B1028">
              <w:rPr>
                <w:sz w:val="24"/>
                <w:szCs w:val="24"/>
              </w:rPr>
              <w:t>D</w:t>
            </w:r>
          </w:p>
          <w:p w14:paraId="3702EB44" w14:textId="77777777" w:rsidR="00780EEB" w:rsidRPr="006B1028" w:rsidRDefault="00780EEB" w:rsidP="00F160B8">
            <w:pPr>
              <w:widowControl w:val="0"/>
              <w:spacing w:before="20" w:after="20"/>
              <w:jc w:val="center"/>
              <w:rPr>
                <w:sz w:val="24"/>
                <w:szCs w:val="24"/>
              </w:rPr>
            </w:pPr>
            <w:r w:rsidRPr="006B1028">
              <w:rPr>
                <w:sz w:val="24"/>
                <w:szCs w:val="24"/>
              </w:rPr>
              <w:t>E</w:t>
            </w:r>
          </w:p>
          <w:p w14:paraId="06085C35" w14:textId="77777777" w:rsidR="00780EEB" w:rsidRPr="006B1028" w:rsidRDefault="00780EEB" w:rsidP="00F160B8">
            <w:pPr>
              <w:widowControl w:val="0"/>
              <w:spacing w:before="20" w:after="20"/>
              <w:jc w:val="center"/>
              <w:rPr>
                <w:sz w:val="24"/>
                <w:szCs w:val="24"/>
              </w:rPr>
            </w:pPr>
            <w:r w:rsidRPr="006B1028">
              <w:rPr>
                <w:sz w:val="24"/>
                <w:szCs w:val="24"/>
              </w:rPr>
              <w:t>F</w:t>
            </w:r>
          </w:p>
          <w:p w14:paraId="09C62231" w14:textId="77777777" w:rsidR="00780EEB" w:rsidRPr="006B1028" w:rsidRDefault="00780EEB" w:rsidP="00F160B8">
            <w:pPr>
              <w:widowControl w:val="0"/>
              <w:spacing w:before="20" w:after="20"/>
              <w:jc w:val="center"/>
              <w:rPr>
                <w:sz w:val="24"/>
                <w:szCs w:val="24"/>
              </w:rPr>
            </w:pPr>
            <w:r w:rsidRPr="006B1028">
              <w:rPr>
                <w:sz w:val="24"/>
                <w:szCs w:val="24"/>
              </w:rPr>
              <w:t>G</w:t>
            </w:r>
          </w:p>
          <w:p w14:paraId="111A697A" w14:textId="77777777" w:rsidR="00780EEB" w:rsidRPr="006B1028" w:rsidRDefault="00780EEB" w:rsidP="00F160B8">
            <w:pPr>
              <w:widowControl w:val="0"/>
              <w:spacing w:before="20" w:after="20"/>
              <w:jc w:val="center"/>
              <w:rPr>
                <w:sz w:val="24"/>
                <w:szCs w:val="24"/>
              </w:rPr>
            </w:pPr>
            <w:r w:rsidRPr="006B1028">
              <w:rPr>
                <w:sz w:val="24"/>
                <w:szCs w:val="24"/>
              </w:rPr>
              <w:t>H</w:t>
            </w:r>
          </w:p>
          <w:p w14:paraId="3D4D1F39" w14:textId="77777777" w:rsidR="00780EEB" w:rsidRPr="006B1028" w:rsidRDefault="00780EEB" w:rsidP="00F160B8">
            <w:pPr>
              <w:widowControl w:val="0"/>
              <w:spacing w:before="20" w:after="20"/>
              <w:jc w:val="center"/>
              <w:rPr>
                <w:sz w:val="24"/>
                <w:szCs w:val="24"/>
              </w:rPr>
            </w:pPr>
            <w:r w:rsidRPr="006B1028">
              <w:rPr>
                <w:sz w:val="24"/>
                <w:szCs w:val="24"/>
              </w:rPr>
              <w:t>I</w:t>
            </w:r>
          </w:p>
          <w:p w14:paraId="52B3A67F" w14:textId="77777777" w:rsidR="00780EEB" w:rsidRPr="006B1028" w:rsidRDefault="00780EEB" w:rsidP="00F160B8">
            <w:pPr>
              <w:widowControl w:val="0"/>
              <w:spacing w:before="20" w:after="20"/>
              <w:jc w:val="center"/>
              <w:rPr>
                <w:sz w:val="24"/>
                <w:szCs w:val="24"/>
              </w:rPr>
            </w:pPr>
            <w:r w:rsidRPr="006B1028">
              <w:rPr>
                <w:sz w:val="24"/>
                <w:szCs w:val="24"/>
              </w:rPr>
              <w:t>J</w:t>
            </w:r>
          </w:p>
          <w:p w14:paraId="51073957" w14:textId="77777777" w:rsidR="00780EEB" w:rsidRPr="006B1028" w:rsidRDefault="00780EEB" w:rsidP="00F160B8">
            <w:pPr>
              <w:widowControl w:val="0"/>
              <w:spacing w:before="20" w:after="20"/>
              <w:jc w:val="center"/>
              <w:rPr>
                <w:sz w:val="24"/>
                <w:szCs w:val="24"/>
              </w:rPr>
            </w:pPr>
            <w:r w:rsidRPr="006B1028">
              <w:rPr>
                <w:sz w:val="24"/>
                <w:szCs w:val="24"/>
              </w:rPr>
              <w:t>K</w:t>
            </w:r>
          </w:p>
        </w:tc>
        <w:tc>
          <w:tcPr>
            <w:tcW w:w="3211" w:type="dxa"/>
            <w:shd w:val="clear" w:color="auto" w:fill="auto"/>
          </w:tcPr>
          <w:p w14:paraId="1D2FAB54" w14:textId="77777777" w:rsidR="00780EEB" w:rsidRPr="006B1028" w:rsidRDefault="00780EEB" w:rsidP="00F160B8">
            <w:pPr>
              <w:widowControl w:val="0"/>
              <w:spacing w:before="20" w:after="20"/>
              <w:jc w:val="center"/>
              <w:rPr>
                <w:sz w:val="24"/>
                <w:szCs w:val="24"/>
              </w:rPr>
            </w:pPr>
            <w:r w:rsidRPr="006B1028">
              <w:rPr>
                <w:b/>
                <w:bCs/>
                <w:sz w:val="24"/>
                <w:szCs w:val="24"/>
              </w:rPr>
              <w:t>Tỉnh Bình Thuận</w:t>
            </w:r>
          </w:p>
          <w:p w14:paraId="48CC7E7F" w14:textId="77777777" w:rsidR="00780EEB" w:rsidRPr="006B1028" w:rsidRDefault="00780EEB" w:rsidP="00F160B8">
            <w:pPr>
              <w:widowControl w:val="0"/>
              <w:spacing w:before="20" w:after="20"/>
              <w:jc w:val="center"/>
              <w:rPr>
                <w:i/>
                <w:sz w:val="24"/>
                <w:szCs w:val="24"/>
              </w:rPr>
            </w:pPr>
            <w:r w:rsidRPr="006B1028">
              <w:rPr>
                <w:sz w:val="24"/>
                <w:szCs w:val="24"/>
              </w:rPr>
              <w:t>(</w:t>
            </w:r>
            <w:r w:rsidRPr="006B1028">
              <w:rPr>
                <w:i/>
                <w:sz w:val="24"/>
                <w:szCs w:val="24"/>
              </w:rPr>
              <w:t xml:space="preserve">1 thành phố, 1 thị xã, </w:t>
            </w:r>
          </w:p>
          <w:p w14:paraId="681DA4D4" w14:textId="77777777" w:rsidR="00780EEB" w:rsidRPr="006B1028" w:rsidRDefault="00780EEB" w:rsidP="00F160B8">
            <w:pPr>
              <w:widowControl w:val="0"/>
              <w:spacing w:before="20" w:after="20"/>
              <w:jc w:val="center"/>
              <w:rPr>
                <w:sz w:val="24"/>
                <w:szCs w:val="24"/>
              </w:rPr>
            </w:pPr>
            <w:r w:rsidRPr="006B1028">
              <w:rPr>
                <w:i/>
                <w:sz w:val="24"/>
                <w:szCs w:val="24"/>
              </w:rPr>
              <w:t>8 huyện</w:t>
            </w:r>
            <w:r w:rsidRPr="006B1028">
              <w:rPr>
                <w:sz w:val="24"/>
                <w:szCs w:val="24"/>
              </w:rPr>
              <w:t>)</w:t>
            </w:r>
          </w:p>
          <w:p w14:paraId="544938EC" w14:textId="77777777" w:rsidR="00780EEB" w:rsidRPr="006B1028" w:rsidRDefault="00780EEB" w:rsidP="00F160B8">
            <w:pPr>
              <w:widowControl w:val="0"/>
              <w:spacing w:before="20" w:after="20"/>
              <w:jc w:val="center"/>
              <w:rPr>
                <w:sz w:val="24"/>
                <w:szCs w:val="24"/>
              </w:rPr>
            </w:pPr>
            <w:r w:rsidRPr="006B1028">
              <w:rPr>
                <w:sz w:val="24"/>
                <w:szCs w:val="24"/>
              </w:rPr>
              <w:t>Thành phố Phan Thiết</w:t>
            </w:r>
          </w:p>
          <w:p w14:paraId="1819A2C2" w14:textId="77777777" w:rsidR="00780EEB" w:rsidRPr="006B1028" w:rsidRDefault="00780EEB" w:rsidP="00F160B8">
            <w:pPr>
              <w:widowControl w:val="0"/>
              <w:spacing w:before="20" w:after="20"/>
              <w:jc w:val="center"/>
              <w:rPr>
                <w:sz w:val="24"/>
                <w:szCs w:val="24"/>
              </w:rPr>
            </w:pPr>
            <w:r w:rsidRPr="006B1028">
              <w:rPr>
                <w:sz w:val="24"/>
                <w:szCs w:val="24"/>
              </w:rPr>
              <w:t>Huyện Tuy Phong</w:t>
            </w:r>
          </w:p>
          <w:p w14:paraId="2A85AAF8" w14:textId="77777777" w:rsidR="00780EEB" w:rsidRPr="006B1028" w:rsidRDefault="00780EEB" w:rsidP="00F160B8">
            <w:pPr>
              <w:widowControl w:val="0"/>
              <w:spacing w:before="20" w:after="20"/>
              <w:jc w:val="center"/>
              <w:rPr>
                <w:sz w:val="24"/>
                <w:szCs w:val="24"/>
              </w:rPr>
            </w:pPr>
            <w:r w:rsidRPr="006B1028">
              <w:rPr>
                <w:sz w:val="24"/>
                <w:szCs w:val="24"/>
              </w:rPr>
              <w:t>Huyện Bắc Bình</w:t>
            </w:r>
          </w:p>
          <w:p w14:paraId="64FCB24D" w14:textId="77777777" w:rsidR="00780EEB" w:rsidRPr="006B1028" w:rsidRDefault="00780EEB" w:rsidP="00F160B8">
            <w:pPr>
              <w:widowControl w:val="0"/>
              <w:spacing w:before="20" w:after="20"/>
              <w:jc w:val="center"/>
              <w:rPr>
                <w:sz w:val="24"/>
                <w:szCs w:val="24"/>
              </w:rPr>
            </w:pPr>
            <w:r w:rsidRPr="006B1028">
              <w:rPr>
                <w:sz w:val="24"/>
                <w:szCs w:val="24"/>
              </w:rPr>
              <w:t>Huyện Hàm Thuận Bắc</w:t>
            </w:r>
          </w:p>
          <w:p w14:paraId="4D511561" w14:textId="77777777" w:rsidR="00780EEB" w:rsidRPr="006B1028" w:rsidRDefault="00780EEB" w:rsidP="00F160B8">
            <w:pPr>
              <w:widowControl w:val="0"/>
              <w:spacing w:before="20" w:after="20"/>
              <w:jc w:val="center"/>
              <w:rPr>
                <w:sz w:val="24"/>
                <w:szCs w:val="24"/>
              </w:rPr>
            </w:pPr>
            <w:r w:rsidRPr="006B1028">
              <w:rPr>
                <w:sz w:val="24"/>
                <w:szCs w:val="24"/>
              </w:rPr>
              <w:t>Huyện Hàm Thuận Nam</w:t>
            </w:r>
          </w:p>
          <w:p w14:paraId="3AAE092C" w14:textId="77777777" w:rsidR="00780EEB" w:rsidRPr="006B1028" w:rsidRDefault="00780EEB" w:rsidP="00F160B8">
            <w:pPr>
              <w:widowControl w:val="0"/>
              <w:spacing w:before="20" w:after="20"/>
              <w:jc w:val="center"/>
              <w:rPr>
                <w:sz w:val="24"/>
                <w:szCs w:val="24"/>
              </w:rPr>
            </w:pPr>
            <w:r w:rsidRPr="006B1028">
              <w:rPr>
                <w:sz w:val="24"/>
                <w:szCs w:val="24"/>
              </w:rPr>
              <w:t>Huyện Tánh Linh</w:t>
            </w:r>
          </w:p>
          <w:p w14:paraId="41A2BC25" w14:textId="77777777" w:rsidR="00780EEB" w:rsidRPr="006B1028" w:rsidRDefault="00780EEB" w:rsidP="00F160B8">
            <w:pPr>
              <w:widowControl w:val="0"/>
              <w:spacing w:before="20" w:after="20"/>
              <w:jc w:val="center"/>
              <w:rPr>
                <w:sz w:val="24"/>
                <w:szCs w:val="24"/>
              </w:rPr>
            </w:pPr>
            <w:r w:rsidRPr="006B1028">
              <w:rPr>
                <w:sz w:val="24"/>
                <w:szCs w:val="24"/>
              </w:rPr>
              <w:t>Huyện Hàm Tân</w:t>
            </w:r>
          </w:p>
          <w:p w14:paraId="1B18A525" w14:textId="77777777" w:rsidR="00780EEB" w:rsidRPr="006B1028" w:rsidRDefault="00780EEB" w:rsidP="00F160B8">
            <w:pPr>
              <w:widowControl w:val="0"/>
              <w:spacing w:before="20" w:after="20"/>
              <w:jc w:val="center"/>
              <w:rPr>
                <w:sz w:val="24"/>
                <w:szCs w:val="24"/>
              </w:rPr>
            </w:pPr>
            <w:r w:rsidRPr="006B1028">
              <w:rPr>
                <w:sz w:val="24"/>
                <w:szCs w:val="24"/>
              </w:rPr>
              <w:t>Huyện Đức Linh</w:t>
            </w:r>
          </w:p>
          <w:p w14:paraId="1B843DC8" w14:textId="77777777" w:rsidR="00780EEB" w:rsidRPr="006B1028" w:rsidRDefault="00780EEB" w:rsidP="00F160B8">
            <w:pPr>
              <w:widowControl w:val="0"/>
              <w:spacing w:before="20" w:after="20"/>
              <w:jc w:val="center"/>
              <w:rPr>
                <w:sz w:val="24"/>
                <w:szCs w:val="24"/>
              </w:rPr>
            </w:pPr>
            <w:r w:rsidRPr="006B1028">
              <w:rPr>
                <w:sz w:val="24"/>
                <w:szCs w:val="24"/>
              </w:rPr>
              <w:t>Huyện Phú Quý</w:t>
            </w:r>
          </w:p>
          <w:p w14:paraId="3B42E41E" w14:textId="77777777" w:rsidR="00780EEB" w:rsidRPr="006B1028" w:rsidRDefault="00780EEB" w:rsidP="00F160B8">
            <w:pPr>
              <w:widowControl w:val="0"/>
              <w:spacing w:before="20" w:after="20"/>
              <w:jc w:val="center"/>
              <w:rPr>
                <w:sz w:val="24"/>
                <w:szCs w:val="24"/>
              </w:rPr>
            </w:pPr>
            <w:r w:rsidRPr="006B1028">
              <w:rPr>
                <w:sz w:val="24"/>
                <w:szCs w:val="24"/>
              </w:rPr>
              <w:t>Thị xã La-gi</w:t>
            </w:r>
          </w:p>
        </w:tc>
        <w:tc>
          <w:tcPr>
            <w:tcW w:w="876" w:type="dxa"/>
            <w:shd w:val="clear" w:color="auto" w:fill="auto"/>
          </w:tcPr>
          <w:p w14:paraId="10363129" w14:textId="77777777" w:rsidR="00780EEB" w:rsidRPr="006B1028" w:rsidRDefault="00780EEB" w:rsidP="00F160B8">
            <w:pPr>
              <w:widowControl w:val="0"/>
              <w:spacing w:before="20" w:after="20"/>
              <w:jc w:val="center"/>
              <w:rPr>
                <w:sz w:val="24"/>
                <w:szCs w:val="24"/>
              </w:rPr>
            </w:pPr>
            <w:r w:rsidRPr="006B1028">
              <w:rPr>
                <w:b/>
                <w:bCs/>
                <w:sz w:val="24"/>
                <w:szCs w:val="24"/>
              </w:rPr>
              <w:t>48</w:t>
            </w:r>
          </w:p>
          <w:p w14:paraId="0A08B8B5" w14:textId="77777777" w:rsidR="00780EEB" w:rsidRPr="006B1028" w:rsidRDefault="00780EEB" w:rsidP="00F160B8">
            <w:pPr>
              <w:widowControl w:val="0"/>
              <w:spacing w:before="20" w:after="20"/>
              <w:jc w:val="center"/>
              <w:rPr>
                <w:b/>
                <w:bCs/>
                <w:sz w:val="24"/>
                <w:szCs w:val="24"/>
              </w:rPr>
            </w:pPr>
            <w:r w:rsidRPr="006B1028">
              <w:rPr>
                <w:b/>
                <w:bCs/>
                <w:sz w:val="24"/>
                <w:szCs w:val="24"/>
              </w:rPr>
              <w:t> </w:t>
            </w:r>
          </w:p>
          <w:p w14:paraId="0BA29DD2" w14:textId="77777777" w:rsidR="00780EEB" w:rsidRPr="006B1028" w:rsidRDefault="00780EEB" w:rsidP="00F160B8">
            <w:pPr>
              <w:widowControl w:val="0"/>
              <w:spacing w:before="20" w:after="20"/>
              <w:jc w:val="center"/>
              <w:rPr>
                <w:sz w:val="24"/>
                <w:szCs w:val="24"/>
              </w:rPr>
            </w:pPr>
          </w:p>
          <w:p w14:paraId="788D3F40" w14:textId="77777777" w:rsidR="00780EEB" w:rsidRPr="006B1028" w:rsidRDefault="00780EEB" w:rsidP="00F160B8">
            <w:pPr>
              <w:widowControl w:val="0"/>
              <w:spacing w:before="20" w:after="20"/>
              <w:jc w:val="center"/>
              <w:rPr>
                <w:sz w:val="24"/>
                <w:szCs w:val="24"/>
              </w:rPr>
            </w:pPr>
            <w:r w:rsidRPr="006B1028">
              <w:rPr>
                <w:sz w:val="24"/>
                <w:szCs w:val="24"/>
              </w:rPr>
              <w:t>48</w:t>
            </w:r>
          </w:p>
          <w:p w14:paraId="5DC082C5" w14:textId="77777777" w:rsidR="00780EEB" w:rsidRPr="006B1028" w:rsidRDefault="00780EEB" w:rsidP="00F160B8">
            <w:pPr>
              <w:widowControl w:val="0"/>
              <w:spacing w:before="20" w:after="20"/>
              <w:jc w:val="center"/>
              <w:rPr>
                <w:sz w:val="24"/>
                <w:szCs w:val="24"/>
              </w:rPr>
            </w:pPr>
            <w:r w:rsidRPr="006B1028">
              <w:rPr>
                <w:sz w:val="24"/>
                <w:szCs w:val="24"/>
              </w:rPr>
              <w:t>48</w:t>
            </w:r>
          </w:p>
          <w:p w14:paraId="3D65979C" w14:textId="77777777" w:rsidR="00780EEB" w:rsidRPr="006B1028" w:rsidRDefault="00780EEB" w:rsidP="00F160B8">
            <w:pPr>
              <w:widowControl w:val="0"/>
              <w:spacing w:before="20" w:after="20"/>
              <w:jc w:val="center"/>
              <w:rPr>
                <w:sz w:val="24"/>
                <w:szCs w:val="24"/>
              </w:rPr>
            </w:pPr>
            <w:r w:rsidRPr="006B1028">
              <w:rPr>
                <w:sz w:val="24"/>
                <w:szCs w:val="24"/>
              </w:rPr>
              <w:t>48</w:t>
            </w:r>
          </w:p>
          <w:p w14:paraId="7D75FF8E" w14:textId="77777777" w:rsidR="00780EEB" w:rsidRPr="006B1028" w:rsidRDefault="00780EEB" w:rsidP="00F160B8">
            <w:pPr>
              <w:widowControl w:val="0"/>
              <w:spacing w:before="20" w:after="20"/>
              <w:jc w:val="center"/>
              <w:rPr>
                <w:sz w:val="24"/>
                <w:szCs w:val="24"/>
              </w:rPr>
            </w:pPr>
            <w:r w:rsidRPr="006B1028">
              <w:rPr>
                <w:sz w:val="24"/>
                <w:szCs w:val="24"/>
              </w:rPr>
              <w:t>48</w:t>
            </w:r>
          </w:p>
          <w:p w14:paraId="32D9DA28" w14:textId="77777777" w:rsidR="00780EEB" w:rsidRPr="006B1028" w:rsidRDefault="00780EEB" w:rsidP="00F160B8">
            <w:pPr>
              <w:widowControl w:val="0"/>
              <w:spacing w:before="20" w:after="20"/>
              <w:jc w:val="center"/>
              <w:rPr>
                <w:sz w:val="24"/>
                <w:szCs w:val="24"/>
              </w:rPr>
            </w:pPr>
            <w:r w:rsidRPr="006B1028">
              <w:rPr>
                <w:sz w:val="24"/>
                <w:szCs w:val="24"/>
              </w:rPr>
              <w:t>48</w:t>
            </w:r>
          </w:p>
          <w:p w14:paraId="6A92F5D6" w14:textId="77777777" w:rsidR="00780EEB" w:rsidRPr="006B1028" w:rsidRDefault="00780EEB" w:rsidP="00F160B8">
            <w:pPr>
              <w:widowControl w:val="0"/>
              <w:spacing w:before="20" w:after="20"/>
              <w:jc w:val="center"/>
              <w:rPr>
                <w:sz w:val="24"/>
                <w:szCs w:val="24"/>
              </w:rPr>
            </w:pPr>
            <w:r w:rsidRPr="006B1028">
              <w:rPr>
                <w:sz w:val="24"/>
                <w:szCs w:val="24"/>
              </w:rPr>
              <w:t>48</w:t>
            </w:r>
          </w:p>
          <w:p w14:paraId="22EE139F" w14:textId="77777777" w:rsidR="00780EEB" w:rsidRPr="006B1028" w:rsidRDefault="00780EEB" w:rsidP="00F160B8">
            <w:pPr>
              <w:widowControl w:val="0"/>
              <w:spacing w:before="20" w:after="20"/>
              <w:jc w:val="center"/>
              <w:rPr>
                <w:sz w:val="24"/>
                <w:szCs w:val="24"/>
              </w:rPr>
            </w:pPr>
            <w:r w:rsidRPr="006B1028">
              <w:rPr>
                <w:sz w:val="24"/>
                <w:szCs w:val="24"/>
              </w:rPr>
              <w:t>48</w:t>
            </w:r>
          </w:p>
          <w:p w14:paraId="22737E6D" w14:textId="77777777" w:rsidR="00780EEB" w:rsidRPr="006B1028" w:rsidRDefault="00780EEB" w:rsidP="00F160B8">
            <w:pPr>
              <w:widowControl w:val="0"/>
              <w:spacing w:before="20" w:after="20"/>
              <w:jc w:val="center"/>
              <w:rPr>
                <w:sz w:val="24"/>
                <w:szCs w:val="24"/>
              </w:rPr>
            </w:pPr>
            <w:r w:rsidRPr="006B1028">
              <w:rPr>
                <w:sz w:val="24"/>
                <w:szCs w:val="24"/>
              </w:rPr>
              <w:t>48</w:t>
            </w:r>
          </w:p>
          <w:p w14:paraId="43C5CFE6" w14:textId="77777777" w:rsidR="00780EEB" w:rsidRPr="006B1028" w:rsidRDefault="00780EEB" w:rsidP="00F160B8">
            <w:pPr>
              <w:widowControl w:val="0"/>
              <w:spacing w:before="20" w:after="20"/>
              <w:jc w:val="center"/>
              <w:rPr>
                <w:sz w:val="24"/>
                <w:szCs w:val="24"/>
              </w:rPr>
            </w:pPr>
            <w:r w:rsidRPr="006B1028">
              <w:rPr>
                <w:sz w:val="24"/>
                <w:szCs w:val="24"/>
              </w:rPr>
              <w:t>48</w:t>
            </w:r>
          </w:p>
          <w:p w14:paraId="16C57C28" w14:textId="77777777" w:rsidR="00780EEB" w:rsidRPr="006B1028" w:rsidRDefault="00780EEB" w:rsidP="00F160B8">
            <w:pPr>
              <w:widowControl w:val="0"/>
              <w:spacing w:before="20" w:after="20"/>
              <w:jc w:val="center"/>
              <w:rPr>
                <w:sz w:val="24"/>
                <w:szCs w:val="24"/>
              </w:rPr>
            </w:pPr>
            <w:r w:rsidRPr="006B1028">
              <w:rPr>
                <w:sz w:val="24"/>
                <w:szCs w:val="24"/>
              </w:rPr>
              <w:t>48</w:t>
            </w:r>
          </w:p>
        </w:tc>
        <w:tc>
          <w:tcPr>
            <w:tcW w:w="745" w:type="dxa"/>
            <w:shd w:val="clear" w:color="auto" w:fill="auto"/>
          </w:tcPr>
          <w:p w14:paraId="3138B697" w14:textId="77777777" w:rsidR="00780EEB" w:rsidRPr="006B1028" w:rsidRDefault="00780EEB" w:rsidP="00F160B8">
            <w:pPr>
              <w:widowControl w:val="0"/>
              <w:spacing w:before="20" w:after="20"/>
              <w:jc w:val="center"/>
              <w:rPr>
                <w:sz w:val="24"/>
                <w:szCs w:val="24"/>
              </w:rPr>
            </w:pPr>
            <w:r w:rsidRPr="006B1028">
              <w:rPr>
                <w:sz w:val="24"/>
                <w:szCs w:val="24"/>
              </w:rPr>
              <w:t> </w:t>
            </w:r>
          </w:p>
          <w:p w14:paraId="67C19133" w14:textId="77777777" w:rsidR="00780EEB" w:rsidRPr="006B1028" w:rsidRDefault="00780EEB" w:rsidP="00F160B8">
            <w:pPr>
              <w:widowControl w:val="0"/>
              <w:spacing w:before="20" w:after="20"/>
              <w:jc w:val="center"/>
              <w:rPr>
                <w:sz w:val="24"/>
                <w:szCs w:val="24"/>
              </w:rPr>
            </w:pPr>
          </w:p>
          <w:p w14:paraId="07EC4346" w14:textId="77777777" w:rsidR="00780EEB" w:rsidRPr="006B1028" w:rsidRDefault="00780EEB" w:rsidP="00F160B8">
            <w:pPr>
              <w:widowControl w:val="0"/>
              <w:spacing w:before="20" w:after="20"/>
              <w:jc w:val="center"/>
              <w:rPr>
                <w:sz w:val="24"/>
                <w:szCs w:val="24"/>
              </w:rPr>
            </w:pPr>
            <w:r w:rsidRPr="006B1028">
              <w:rPr>
                <w:sz w:val="24"/>
                <w:szCs w:val="24"/>
              </w:rPr>
              <w:t> </w:t>
            </w:r>
          </w:p>
          <w:p w14:paraId="0DDD7D92" w14:textId="77777777" w:rsidR="00780EEB" w:rsidRPr="006B1028" w:rsidRDefault="00780EEB" w:rsidP="00F160B8">
            <w:pPr>
              <w:widowControl w:val="0"/>
              <w:spacing w:before="20" w:after="20"/>
              <w:jc w:val="center"/>
              <w:rPr>
                <w:sz w:val="24"/>
                <w:szCs w:val="24"/>
              </w:rPr>
            </w:pPr>
            <w:r w:rsidRPr="006B1028">
              <w:rPr>
                <w:sz w:val="24"/>
                <w:szCs w:val="24"/>
              </w:rPr>
              <w:t>A</w:t>
            </w:r>
          </w:p>
          <w:p w14:paraId="0526F2CE" w14:textId="77777777" w:rsidR="00780EEB" w:rsidRPr="006B1028" w:rsidRDefault="00780EEB" w:rsidP="00F160B8">
            <w:pPr>
              <w:widowControl w:val="0"/>
              <w:spacing w:before="20" w:after="20"/>
              <w:jc w:val="center"/>
              <w:rPr>
                <w:sz w:val="24"/>
                <w:szCs w:val="24"/>
              </w:rPr>
            </w:pPr>
            <w:r w:rsidRPr="006B1028">
              <w:rPr>
                <w:sz w:val="24"/>
                <w:szCs w:val="24"/>
              </w:rPr>
              <w:t>B</w:t>
            </w:r>
          </w:p>
          <w:p w14:paraId="423D751E" w14:textId="77777777" w:rsidR="00780EEB" w:rsidRPr="006B1028" w:rsidRDefault="00780EEB" w:rsidP="00F160B8">
            <w:pPr>
              <w:widowControl w:val="0"/>
              <w:spacing w:before="20" w:after="20"/>
              <w:jc w:val="center"/>
              <w:rPr>
                <w:sz w:val="24"/>
                <w:szCs w:val="24"/>
              </w:rPr>
            </w:pPr>
            <w:r w:rsidRPr="006B1028">
              <w:rPr>
                <w:sz w:val="24"/>
                <w:szCs w:val="24"/>
              </w:rPr>
              <w:t>C</w:t>
            </w:r>
          </w:p>
          <w:p w14:paraId="4AC2E726" w14:textId="77777777" w:rsidR="00780EEB" w:rsidRPr="006B1028" w:rsidRDefault="00780EEB" w:rsidP="00F160B8">
            <w:pPr>
              <w:widowControl w:val="0"/>
              <w:spacing w:before="20" w:after="20"/>
              <w:jc w:val="center"/>
              <w:rPr>
                <w:sz w:val="24"/>
                <w:szCs w:val="24"/>
              </w:rPr>
            </w:pPr>
            <w:r w:rsidRPr="006B1028">
              <w:rPr>
                <w:sz w:val="24"/>
                <w:szCs w:val="24"/>
              </w:rPr>
              <w:t>D</w:t>
            </w:r>
          </w:p>
          <w:p w14:paraId="322A822F" w14:textId="77777777" w:rsidR="00780EEB" w:rsidRPr="006B1028" w:rsidRDefault="00780EEB" w:rsidP="00F160B8">
            <w:pPr>
              <w:widowControl w:val="0"/>
              <w:spacing w:before="20" w:after="20"/>
              <w:jc w:val="center"/>
              <w:rPr>
                <w:sz w:val="24"/>
                <w:szCs w:val="24"/>
              </w:rPr>
            </w:pPr>
            <w:r w:rsidRPr="006B1028">
              <w:rPr>
                <w:sz w:val="24"/>
                <w:szCs w:val="24"/>
              </w:rPr>
              <w:t>E</w:t>
            </w:r>
          </w:p>
          <w:p w14:paraId="23D115B3" w14:textId="77777777" w:rsidR="00780EEB" w:rsidRPr="006B1028" w:rsidRDefault="00780EEB" w:rsidP="00F160B8">
            <w:pPr>
              <w:widowControl w:val="0"/>
              <w:spacing w:before="20" w:after="20"/>
              <w:jc w:val="center"/>
              <w:rPr>
                <w:sz w:val="24"/>
                <w:szCs w:val="24"/>
              </w:rPr>
            </w:pPr>
            <w:r w:rsidRPr="006B1028">
              <w:rPr>
                <w:sz w:val="24"/>
                <w:szCs w:val="24"/>
              </w:rPr>
              <w:t>F</w:t>
            </w:r>
          </w:p>
          <w:p w14:paraId="273A3897" w14:textId="77777777" w:rsidR="00780EEB" w:rsidRPr="006B1028" w:rsidRDefault="00780EEB" w:rsidP="00F160B8">
            <w:pPr>
              <w:widowControl w:val="0"/>
              <w:spacing w:before="20" w:after="20"/>
              <w:jc w:val="center"/>
              <w:rPr>
                <w:sz w:val="24"/>
                <w:szCs w:val="24"/>
              </w:rPr>
            </w:pPr>
            <w:r w:rsidRPr="006B1028">
              <w:rPr>
                <w:sz w:val="24"/>
                <w:szCs w:val="24"/>
              </w:rPr>
              <w:t>G</w:t>
            </w:r>
          </w:p>
          <w:p w14:paraId="7F99B40C" w14:textId="77777777" w:rsidR="00780EEB" w:rsidRPr="006B1028" w:rsidRDefault="00780EEB" w:rsidP="00F160B8">
            <w:pPr>
              <w:widowControl w:val="0"/>
              <w:spacing w:before="20" w:after="20"/>
              <w:jc w:val="center"/>
              <w:rPr>
                <w:sz w:val="24"/>
                <w:szCs w:val="24"/>
              </w:rPr>
            </w:pPr>
            <w:r w:rsidRPr="006B1028">
              <w:rPr>
                <w:sz w:val="24"/>
                <w:szCs w:val="24"/>
              </w:rPr>
              <w:t>H</w:t>
            </w:r>
          </w:p>
          <w:p w14:paraId="469D1D3B" w14:textId="77777777" w:rsidR="00780EEB" w:rsidRPr="006B1028" w:rsidRDefault="00780EEB" w:rsidP="00F160B8">
            <w:pPr>
              <w:widowControl w:val="0"/>
              <w:spacing w:before="20" w:after="20"/>
              <w:jc w:val="center"/>
              <w:rPr>
                <w:sz w:val="24"/>
                <w:szCs w:val="24"/>
              </w:rPr>
            </w:pPr>
            <w:r w:rsidRPr="006B1028">
              <w:rPr>
                <w:sz w:val="24"/>
                <w:szCs w:val="24"/>
              </w:rPr>
              <w:t>I</w:t>
            </w:r>
          </w:p>
          <w:p w14:paraId="1477376E" w14:textId="77777777" w:rsidR="00780EEB" w:rsidRPr="006B1028" w:rsidRDefault="00780EEB" w:rsidP="00F160B8">
            <w:pPr>
              <w:widowControl w:val="0"/>
              <w:spacing w:before="20" w:after="20"/>
              <w:jc w:val="center"/>
              <w:rPr>
                <w:sz w:val="24"/>
                <w:szCs w:val="24"/>
              </w:rPr>
            </w:pPr>
            <w:r w:rsidRPr="006B1028">
              <w:rPr>
                <w:sz w:val="24"/>
                <w:szCs w:val="24"/>
              </w:rPr>
              <w:t>J</w:t>
            </w:r>
          </w:p>
        </w:tc>
      </w:tr>
      <w:tr w:rsidR="00780EEB" w:rsidRPr="006B1028" w14:paraId="266FA095" w14:textId="77777777" w:rsidTr="00F160B8">
        <w:trPr>
          <w:cantSplit/>
        </w:trPr>
        <w:tc>
          <w:tcPr>
            <w:tcW w:w="3068" w:type="dxa"/>
            <w:shd w:val="clear" w:color="auto" w:fill="auto"/>
          </w:tcPr>
          <w:p w14:paraId="673D43FD" w14:textId="77777777" w:rsidR="00780EEB" w:rsidRPr="006B1028" w:rsidRDefault="00780EEB" w:rsidP="00F160B8">
            <w:pPr>
              <w:widowControl w:val="0"/>
              <w:spacing w:before="20" w:after="20"/>
              <w:jc w:val="center"/>
              <w:rPr>
                <w:sz w:val="24"/>
                <w:szCs w:val="24"/>
              </w:rPr>
            </w:pPr>
            <w:r w:rsidRPr="006B1028">
              <w:rPr>
                <w:b/>
                <w:bCs/>
                <w:sz w:val="24"/>
                <w:szCs w:val="24"/>
              </w:rPr>
              <w:lastRenderedPageBreak/>
              <w:t xml:space="preserve">Tỉnh Bà Rịa </w:t>
            </w:r>
            <w:r>
              <w:rPr>
                <w:b/>
                <w:bCs/>
                <w:sz w:val="24"/>
                <w:szCs w:val="24"/>
              </w:rPr>
              <w:t>-</w:t>
            </w:r>
            <w:r w:rsidRPr="006B1028">
              <w:rPr>
                <w:b/>
                <w:bCs/>
                <w:sz w:val="24"/>
                <w:szCs w:val="24"/>
              </w:rPr>
              <w:t xml:space="preserve"> Vũng Tàu </w:t>
            </w:r>
          </w:p>
          <w:p w14:paraId="34662743" w14:textId="77777777" w:rsidR="00780EEB" w:rsidRPr="006B1028" w:rsidRDefault="00780EEB" w:rsidP="00F160B8">
            <w:pPr>
              <w:widowControl w:val="0"/>
              <w:spacing w:before="20" w:after="20"/>
              <w:jc w:val="center"/>
              <w:rPr>
                <w:i/>
                <w:sz w:val="24"/>
                <w:szCs w:val="24"/>
              </w:rPr>
            </w:pPr>
            <w:r w:rsidRPr="006B1028">
              <w:rPr>
                <w:sz w:val="24"/>
                <w:szCs w:val="24"/>
              </w:rPr>
              <w:t>(</w:t>
            </w:r>
            <w:r w:rsidRPr="006B1028">
              <w:rPr>
                <w:i/>
                <w:sz w:val="24"/>
                <w:szCs w:val="24"/>
              </w:rPr>
              <w:t>2 thành phố, 1 thị xã,</w:t>
            </w:r>
          </w:p>
          <w:p w14:paraId="4DFD13D3" w14:textId="77777777" w:rsidR="00780EEB" w:rsidRPr="006B1028" w:rsidRDefault="00780EEB" w:rsidP="00F160B8">
            <w:pPr>
              <w:widowControl w:val="0"/>
              <w:spacing w:before="20" w:after="20"/>
              <w:jc w:val="center"/>
              <w:rPr>
                <w:sz w:val="24"/>
                <w:szCs w:val="24"/>
              </w:rPr>
            </w:pPr>
            <w:r w:rsidRPr="006B1028">
              <w:rPr>
                <w:i/>
                <w:sz w:val="24"/>
                <w:szCs w:val="24"/>
              </w:rPr>
              <w:t>5 huyện</w:t>
            </w:r>
            <w:r w:rsidRPr="006B1028">
              <w:rPr>
                <w:sz w:val="24"/>
                <w:szCs w:val="24"/>
              </w:rPr>
              <w:t>)</w:t>
            </w:r>
          </w:p>
          <w:p w14:paraId="00EE615E" w14:textId="77777777" w:rsidR="00780EEB" w:rsidRPr="006B1028" w:rsidRDefault="00780EEB" w:rsidP="00F160B8">
            <w:pPr>
              <w:widowControl w:val="0"/>
              <w:spacing w:before="20" w:after="20"/>
              <w:jc w:val="center"/>
              <w:rPr>
                <w:sz w:val="24"/>
                <w:szCs w:val="24"/>
              </w:rPr>
            </w:pPr>
            <w:r w:rsidRPr="006B1028">
              <w:rPr>
                <w:sz w:val="24"/>
                <w:szCs w:val="24"/>
              </w:rPr>
              <w:t>Thành phố Vũng Tàu</w:t>
            </w:r>
          </w:p>
          <w:p w14:paraId="541A1336" w14:textId="77777777" w:rsidR="00780EEB" w:rsidRPr="006B1028" w:rsidRDefault="00780EEB" w:rsidP="00F160B8">
            <w:pPr>
              <w:widowControl w:val="0"/>
              <w:spacing w:before="20" w:after="20"/>
              <w:jc w:val="center"/>
              <w:rPr>
                <w:sz w:val="24"/>
                <w:szCs w:val="24"/>
              </w:rPr>
            </w:pPr>
            <w:r w:rsidRPr="006B1028">
              <w:rPr>
                <w:sz w:val="24"/>
                <w:szCs w:val="24"/>
              </w:rPr>
              <w:t>Thành phố Bà Rịa</w:t>
            </w:r>
          </w:p>
          <w:p w14:paraId="075FE413" w14:textId="77777777" w:rsidR="00780EEB" w:rsidRPr="006B1028" w:rsidRDefault="00780EEB" w:rsidP="00F160B8">
            <w:pPr>
              <w:widowControl w:val="0"/>
              <w:spacing w:before="20" w:after="20"/>
              <w:jc w:val="center"/>
              <w:rPr>
                <w:sz w:val="24"/>
                <w:szCs w:val="24"/>
              </w:rPr>
            </w:pPr>
            <w:r w:rsidRPr="006B1028">
              <w:rPr>
                <w:sz w:val="24"/>
                <w:szCs w:val="24"/>
              </w:rPr>
              <w:t>Huyện Châu Đức</w:t>
            </w:r>
          </w:p>
          <w:p w14:paraId="04BD6999" w14:textId="77777777" w:rsidR="00780EEB" w:rsidRPr="006B1028" w:rsidRDefault="00780EEB" w:rsidP="00F160B8">
            <w:pPr>
              <w:widowControl w:val="0"/>
              <w:spacing w:before="20" w:after="20"/>
              <w:jc w:val="center"/>
              <w:rPr>
                <w:sz w:val="24"/>
                <w:szCs w:val="24"/>
              </w:rPr>
            </w:pPr>
            <w:r w:rsidRPr="006B1028">
              <w:rPr>
                <w:sz w:val="24"/>
                <w:szCs w:val="24"/>
              </w:rPr>
              <w:t>Huyện Xuyên Mộc</w:t>
            </w:r>
          </w:p>
          <w:p w14:paraId="7188CB00" w14:textId="77777777" w:rsidR="00780EEB" w:rsidRPr="006B1028" w:rsidRDefault="00780EEB" w:rsidP="00F160B8">
            <w:pPr>
              <w:widowControl w:val="0"/>
              <w:spacing w:before="20" w:after="20"/>
              <w:jc w:val="center"/>
              <w:rPr>
                <w:sz w:val="24"/>
                <w:szCs w:val="24"/>
              </w:rPr>
            </w:pPr>
            <w:r w:rsidRPr="006B1028">
              <w:rPr>
                <w:sz w:val="24"/>
                <w:szCs w:val="24"/>
              </w:rPr>
              <w:t>Huyện Long Điền</w:t>
            </w:r>
          </w:p>
          <w:p w14:paraId="27E0B696" w14:textId="77777777" w:rsidR="00780EEB" w:rsidRPr="006B1028" w:rsidRDefault="00780EEB" w:rsidP="00F160B8">
            <w:pPr>
              <w:widowControl w:val="0"/>
              <w:spacing w:before="20" w:after="20"/>
              <w:jc w:val="center"/>
              <w:rPr>
                <w:sz w:val="24"/>
                <w:szCs w:val="24"/>
              </w:rPr>
            </w:pPr>
            <w:r w:rsidRPr="006B1028">
              <w:rPr>
                <w:sz w:val="24"/>
                <w:szCs w:val="24"/>
              </w:rPr>
              <w:t>Huyện Côn Đảo</w:t>
            </w:r>
          </w:p>
          <w:p w14:paraId="72C96E6F" w14:textId="77777777" w:rsidR="00780EEB" w:rsidRPr="006B1028" w:rsidRDefault="00780EEB" w:rsidP="00F160B8">
            <w:pPr>
              <w:widowControl w:val="0"/>
              <w:spacing w:before="20" w:after="20"/>
              <w:jc w:val="center"/>
              <w:rPr>
                <w:sz w:val="24"/>
                <w:szCs w:val="24"/>
              </w:rPr>
            </w:pPr>
            <w:r w:rsidRPr="006B1028">
              <w:rPr>
                <w:sz w:val="24"/>
                <w:szCs w:val="24"/>
              </w:rPr>
              <w:t>Huyện Đất Đỏ</w:t>
            </w:r>
          </w:p>
          <w:p w14:paraId="349E7F47" w14:textId="77777777" w:rsidR="00780EEB" w:rsidRPr="006B1028" w:rsidRDefault="00780EEB" w:rsidP="00F160B8">
            <w:pPr>
              <w:widowControl w:val="0"/>
              <w:spacing w:before="20" w:after="20"/>
              <w:jc w:val="center"/>
              <w:rPr>
                <w:sz w:val="24"/>
                <w:szCs w:val="24"/>
              </w:rPr>
            </w:pPr>
            <w:r w:rsidRPr="006B1028">
              <w:rPr>
                <w:sz w:val="24"/>
                <w:szCs w:val="24"/>
              </w:rPr>
              <w:t>Thị xã Phú Mỹ</w:t>
            </w:r>
          </w:p>
        </w:tc>
        <w:tc>
          <w:tcPr>
            <w:tcW w:w="730" w:type="dxa"/>
            <w:shd w:val="clear" w:color="auto" w:fill="auto"/>
          </w:tcPr>
          <w:p w14:paraId="3F859073" w14:textId="77777777" w:rsidR="00780EEB" w:rsidRPr="006B1028" w:rsidRDefault="00780EEB" w:rsidP="00F160B8">
            <w:pPr>
              <w:widowControl w:val="0"/>
              <w:spacing w:before="20" w:after="20"/>
              <w:jc w:val="center"/>
              <w:rPr>
                <w:sz w:val="24"/>
                <w:szCs w:val="24"/>
              </w:rPr>
            </w:pPr>
            <w:r w:rsidRPr="006B1028">
              <w:rPr>
                <w:b/>
                <w:bCs/>
                <w:sz w:val="24"/>
                <w:szCs w:val="24"/>
              </w:rPr>
              <w:t>49</w:t>
            </w:r>
          </w:p>
          <w:p w14:paraId="02035476" w14:textId="77777777" w:rsidR="00780EEB" w:rsidRPr="006B1028" w:rsidRDefault="00780EEB" w:rsidP="00F160B8">
            <w:pPr>
              <w:widowControl w:val="0"/>
              <w:spacing w:before="20" w:after="20"/>
              <w:jc w:val="center"/>
              <w:rPr>
                <w:b/>
                <w:bCs/>
                <w:sz w:val="24"/>
                <w:szCs w:val="24"/>
              </w:rPr>
            </w:pPr>
          </w:p>
          <w:p w14:paraId="54CBEDAF" w14:textId="77777777" w:rsidR="00780EEB" w:rsidRPr="006B1028" w:rsidRDefault="00780EEB" w:rsidP="00F160B8">
            <w:pPr>
              <w:widowControl w:val="0"/>
              <w:spacing w:before="20" w:after="20"/>
              <w:jc w:val="center"/>
              <w:rPr>
                <w:b/>
                <w:bCs/>
                <w:sz w:val="24"/>
                <w:szCs w:val="24"/>
              </w:rPr>
            </w:pPr>
            <w:r w:rsidRPr="006B1028">
              <w:rPr>
                <w:b/>
                <w:bCs/>
                <w:sz w:val="24"/>
                <w:szCs w:val="24"/>
              </w:rPr>
              <w:t> </w:t>
            </w:r>
          </w:p>
          <w:p w14:paraId="2E6A42F8" w14:textId="77777777" w:rsidR="00780EEB" w:rsidRPr="006B1028" w:rsidRDefault="00780EEB" w:rsidP="00F160B8">
            <w:pPr>
              <w:widowControl w:val="0"/>
              <w:spacing w:before="20" w:after="20"/>
              <w:jc w:val="center"/>
              <w:rPr>
                <w:sz w:val="24"/>
                <w:szCs w:val="24"/>
              </w:rPr>
            </w:pPr>
            <w:r w:rsidRPr="006B1028">
              <w:rPr>
                <w:sz w:val="24"/>
                <w:szCs w:val="24"/>
              </w:rPr>
              <w:t>49</w:t>
            </w:r>
          </w:p>
          <w:p w14:paraId="3D980042" w14:textId="77777777" w:rsidR="00780EEB" w:rsidRPr="006B1028" w:rsidRDefault="00780EEB" w:rsidP="00F160B8">
            <w:pPr>
              <w:widowControl w:val="0"/>
              <w:spacing w:before="20" w:after="20"/>
              <w:jc w:val="center"/>
              <w:rPr>
                <w:sz w:val="24"/>
                <w:szCs w:val="24"/>
              </w:rPr>
            </w:pPr>
            <w:r w:rsidRPr="006B1028">
              <w:rPr>
                <w:sz w:val="24"/>
                <w:szCs w:val="24"/>
              </w:rPr>
              <w:t>49</w:t>
            </w:r>
          </w:p>
          <w:p w14:paraId="0B4EA77E" w14:textId="77777777" w:rsidR="00780EEB" w:rsidRPr="006B1028" w:rsidRDefault="00780EEB" w:rsidP="00F160B8">
            <w:pPr>
              <w:widowControl w:val="0"/>
              <w:spacing w:before="20" w:after="20"/>
              <w:jc w:val="center"/>
              <w:rPr>
                <w:sz w:val="24"/>
                <w:szCs w:val="24"/>
              </w:rPr>
            </w:pPr>
            <w:r w:rsidRPr="006B1028">
              <w:rPr>
                <w:sz w:val="24"/>
                <w:szCs w:val="24"/>
              </w:rPr>
              <w:t>49</w:t>
            </w:r>
          </w:p>
          <w:p w14:paraId="637C3323" w14:textId="77777777" w:rsidR="00780EEB" w:rsidRPr="006B1028" w:rsidRDefault="00780EEB" w:rsidP="00F160B8">
            <w:pPr>
              <w:widowControl w:val="0"/>
              <w:spacing w:before="20" w:after="20"/>
              <w:jc w:val="center"/>
              <w:rPr>
                <w:sz w:val="24"/>
                <w:szCs w:val="24"/>
              </w:rPr>
            </w:pPr>
            <w:r w:rsidRPr="006B1028">
              <w:rPr>
                <w:sz w:val="24"/>
                <w:szCs w:val="24"/>
              </w:rPr>
              <w:t>49</w:t>
            </w:r>
          </w:p>
          <w:p w14:paraId="2EC29F8E" w14:textId="77777777" w:rsidR="00780EEB" w:rsidRPr="006B1028" w:rsidRDefault="00780EEB" w:rsidP="00F160B8">
            <w:pPr>
              <w:widowControl w:val="0"/>
              <w:spacing w:before="20" w:after="20"/>
              <w:jc w:val="center"/>
              <w:rPr>
                <w:sz w:val="24"/>
                <w:szCs w:val="24"/>
              </w:rPr>
            </w:pPr>
            <w:r w:rsidRPr="006B1028">
              <w:rPr>
                <w:sz w:val="24"/>
                <w:szCs w:val="24"/>
              </w:rPr>
              <w:t>49</w:t>
            </w:r>
          </w:p>
          <w:p w14:paraId="7B6FDC41" w14:textId="77777777" w:rsidR="00780EEB" w:rsidRPr="006B1028" w:rsidRDefault="00780EEB" w:rsidP="00F160B8">
            <w:pPr>
              <w:widowControl w:val="0"/>
              <w:spacing w:before="20" w:after="20"/>
              <w:jc w:val="center"/>
              <w:rPr>
                <w:sz w:val="24"/>
                <w:szCs w:val="24"/>
              </w:rPr>
            </w:pPr>
            <w:r w:rsidRPr="006B1028">
              <w:rPr>
                <w:sz w:val="24"/>
                <w:szCs w:val="24"/>
              </w:rPr>
              <w:t>49</w:t>
            </w:r>
          </w:p>
          <w:p w14:paraId="0D61A95F" w14:textId="77777777" w:rsidR="00780EEB" w:rsidRPr="006B1028" w:rsidRDefault="00780EEB" w:rsidP="00F160B8">
            <w:pPr>
              <w:widowControl w:val="0"/>
              <w:spacing w:before="20" w:after="20"/>
              <w:jc w:val="center"/>
              <w:rPr>
                <w:sz w:val="24"/>
                <w:szCs w:val="24"/>
              </w:rPr>
            </w:pPr>
            <w:r w:rsidRPr="006B1028">
              <w:rPr>
                <w:sz w:val="24"/>
                <w:szCs w:val="24"/>
              </w:rPr>
              <w:t>49</w:t>
            </w:r>
          </w:p>
          <w:p w14:paraId="76AB4972" w14:textId="77777777" w:rsidR="00780EEB" w:rsidRPr="006B1028" w:rsidRDefault="00780EEB" w:rsidP="00F160B8">
            <w:pPr>
              <w:widowControl w:val="0"/>
              <w:spacing w:before="20" w:after="20"/>
              <w:jc w:val="center"/>
              <w:rPr>
                <w:sz w:val="24"/>
                <w:szCs w:val="24"/>
              </w:rPr>
            </w:pPr>
            <w:r w:rsidRPr="006B1028">
              <w:rPr>
                <w:sz w:val="24"/>
                <w:szCs w:val="24"/>
              </w:rPr>
              <w:t>49</w:t>
            </w:r>
          </w:p>
          <w:p w14:paraId="242D9380" w14:textId="77777777" w:rsidR="00780EEB" w:rsidRPr="006B1028" w:rsidRDefault="00780EEB" w:rsidP="00F160B8">
            <w:pPr>
              <w:widowControl w:val="0"/>
              <w:spacing w:before="20" w:after="20"/>
              <w:jc w:val="center"/>
              <w:rPr>
                <w:sz w:val="24"/>
                <w:szCs w:val="24"/>
              </w:rPr>
            </w:pPr>
          </w:p>
          <w:p w14:paraId="03805D5C" w14:textId="77777777" w:rsidR="00780EEB" w:rsidRPr="006B1028" w:rsidRDefault="00780EEB" w:rsidP="00F160B8">
            <w:pPr>
              <w:widowControl w:val="0"/>
              <w:spacing w:before="20" w:after="20"/>
              <w:jc w:val="center"/>
              <w:rPr>
                <w:sz w:val="24"/>
                <w:szCs w:val="24"/>
              </w:rPr>
            </w:pPr>
          </w:p>
        </w:tc>
        <w:tc>
          <w:tcPr>
            <w:tcW w:w="730" w:type="dxa"/>
            <w:shd w:val="clear" w:color="auto" w:fill="auto"/>
          </w:tcPr>
          <w:p w14:paraId="6E8A4D50" w14:textId="77777777" w:rsidR="00780EEB" w:rsidRPr="006B1028" w:rsidRDefault="00780EEB" w:rsidP="00F160B8">
            <w:pPr>
              <w:widowControl w:val="0"/>
              <w:spacing w:before="20" w:after="20"/>
              <w:jc w:val="center"/>
              <w:rPr>
                <w:sz w:val="24"/>
                <w:szCs w:val="24"/>
              </w:rPr>
            </w:pPr>
            <w:r w:rsidRPr="006B1028">
              <w:rPr>
                <w:sz w:val="24"/>
                <w:szCs w:val="24"/>
              </w:rPr>
              <w:t> </w:t>
            </w:r>
          </w:p>
          <w:p w14:paraId="4AC4ED6C" w14:textId="77777777" w:rsidR="00780EEB" w:rsidRPr="006B1028" w:rsidRDefault="00780EEB" w:rsidP="00F160B8">
            <w:pPr>
              <w:widowControl w:val="0"/>
              <w:spacing w:before="20" w:after="20"/>
              <w:jc w:val="center"/>
              <w:rPr>
                <w:sz w:val="24"/>
                <w:szCs w:val="24"/>
              </w:rPr>
            </w:pPr>
          </w:p>
          <w:p w14:paraId="7FD52FB5" w14:textId="77777777" w:rsidR="00780EEB" w:rsidRPr="006B1028" w:rsidRDefault="00780EEB" w:rsidP="00F160B8">
            <w:pPr>
              <w:widowControl w:val="0"/>
              <w:spacing w:before="20" w:after="20"/>
              <w:jc w:val="center"/>
              <w:rPr>
                <w:sz w:val="24"/>
                <w:szCs w:val="24"/>
              </w:rPr>
            </w:pPr>
          </w:p>
          <w:p w14:paraId="30942D0A" w14:textId="77777777" w:rsidR="00780EEB" w:rsidRPr="006B1028" w:rsidRDefault="00780EEB" w:rsidP="00F160B8">
            <w:pPr>
              <w:widowControl w:val="0"/>
              <w:spacing w:before="20" w:after="20"/>
              <w:jc w:val="center"/>
              <w:rPr>
                <w:sz w:val="24"/>
                <w:szCs w:val="24"/>
              </w:rPr>
            </w:pPr>
            <w:r w:rsidRPr="006B1028">
              <w:rPr>
                <w:sz w:val="24"/>
                <w:szCs w:val="24"/>
              </w:rPr>
              <w:t>A</w:t>
            </w:r>
          </w:p>
          <w:p w14:paraId="3F909CE5" w14:textId="77777777" w:rsidR="00780EEB" w:rsidRPr="006B1028" w:rsidRDefault="00780EEB" w:rsidP="00F160B8">
            <w:pPr>
              <w:widowControl w:val="0"/>
              <w:spacing w:before="20" w:after="20"/>
              <w:jc w:val="center"/>
              <w:rPr>
                <w:sz w:val="24"/>
                <w:szCs w:val="24"/>
              </w:rPr>
            </w:pPr>
            <w:r w:rsidRPr="006B1028">
              <w:rPr>
                <w:sz w:val="24"/>
                <w:szCs w:val="24"/>
              </w:rPr>
              <w:t>B</w:t>
            </w:r>
          </w:p>
          <w:p w14:paraId="29DFC2E0" w14:textId="77777777" w:rsidR="00780EEB" w:rsidRPr="006B1028" w:rsidRDefault="00780EEB" w:rsidP="00F160B8">
            <w:pPr>
              <w:widowControl w:val="0"/>
              <w:spacing w:before="20" w:after="20"/>
              <w:jc w:val="center"/>
              <w:rPr>
                <w:sz w:val="24"/>
                <w:szCs w:val="24"/>
              </w:rPr>
            </w:pPr>
            <w:r w:rsidRPr="006B1028">
              <w:rPr>
                <w:sz w:val="24"/>
                <w:szCs w:val="24"/>
              </w:rPr>
              <w:t>C</w:t>
            </w:r>
          </w:p>
          <w:p w14:paraId="0843E25F" w14:textId="77777777" w:rsidR="00780EEB" w:rsidRPr="006B1028" w:rsidRDefault="00780EEB" w:rsidP="00F160B8">
            <w:pPr>
              <w:widowControl w:val="0"/>
              <w:spacing w:before="20" w:after="20"/>
              <w:jc w:val="center"/>
              <w:rPr>
                <w:sz w:val="24"/>
                <w:szCs w:val="24"/>
              </w:rPr>
            </w:pPr>
            <w:r w:rsidRPr="006B1028">
              <w:rPr>
                <w:sz w:val="24"/>
                <w:szCs w:val="24"/>
              </w:rPr>
              <w:t>D</w:t>
            </w:r>
          </w:p>
          <w:p w14:paraId="2F500591" w14:textId="77777777" w:rsidR="00780EEB" w:rsidRPr="006B1028" w:rsidRDefault="00780EEB" w:rsidP="00F160B8">
            <w:pPr>
              <w:widowControl w:val="0"/>
              <w:spacing w:before="20" w:after="20"/>
              <w:jc w:val="center"/>
              <w:rPr>
                <w:sz w:val="24"/>
                <w:szCs w:val="24"/>
              </w:rPr>
            </w:pPr>
            <w:r w:rsidRPr="006B1028">
              <w:rPr>
                <w:sz w:val="24"/>
                <w:szCs w:val="24"/>
              </w:rPr>
              <w:t>F</w:t>
            </w:r>
          </w:p>
          <w:p w14:paraId="2BF26837" w14:textId="77777777" w:rsidR="00780EEB" w:rsidRPr="006B1028" w:rsidRDefault="00780EEB" w:rsidP="00F160B8">
            <w:pPr>
              <w:widowControl w:val="0"/>
              <w:spacing w:before="20" w:after="20"/>
              <w:jc w:val="center"/>
              <w:rPr>
                <w:sz w:val="24"/>
                <w:szCs w:val="24"/>
              </w:rPr>
            </w:pPr>
            <w:r w:rsidRPr="006B1028">
              <w:rPr>
                <w:sz w:val="24"/>
                <w:szCs w:val="24"/>
              </w:rPr>
              <w:t>G</w:t>
            </w:r>
          </w:p>
          <w:p w14:paraId="0D94C5F9" w14:textId="77777777" w:rsidR="00780EEB" w:rsidRPr="006B1028" w:rsidRDefault="00780EEB" w:rsidP="00F160B8">
            <w:pPr>
              <w:widowControl w:val="0"/>
              <w:spacing w:before="20" w:after="20"/>
              <w:jc w:val="center"/>
              <w:rPr>
                <w:sz w:val="24"/>
                <w:szCs w:val="24"/>
              </w:rPr>
            </w:pPr>
            <w:r w:rsidRPr="006B1028">
              <w:rPr>
                <w:sz w:val="24"/>
                <w:szCs w:val="24"/>
              </w:rPr>
              <w:t xml:space="preserve"> H </w:t>
            </w:r>
          </w:p>
          <w:p w14:paraId="1F7B9995" w14:textId="77777777" w:rsidR="00780EEB" w:rsidRPr="006B1028" w:rsidRDefault="00780EEB" w:rsidP="00F160B8">
            <w:pPr>
              <w:widowControl w:val="0"/>
              <w:spacing w:before="20" w:after="20"/>
              <w:jc w:val="center"/>
              <w:rPr>
                <w:sz w:val="24"/>
                <w:szCs w:val="24"/>
              </w:rPr>
            </w:pPr>
            <w:r w:rsidRPr="006B1028">
              <w:rPr>
                <w:sz w:val="24"/>
                <w:szCs w:val="24"/>
              </w:rPr>
              <w:t>I</w:t>
            </w:r>
          </w:p>
          <w:p w14:paraId="63BF9E7A" w14:textId="77777777" w:rsidR="00780EEB" w:rsidRPr="006B1028" w:rsidRDefault="00780EEB" w:rsidP="00F160B8">
            <w:pPr>
              <w:widowControl w:val="0"/>
              <w:spacing w:before="20" w:after="20"/>
              <w:jc w:val="center"/>
              <w:rPr>
                <w:sz w:val="24"/>
                <w:szCs w:val="24"/>
              </w:rPr>
            </w:pPr>
          </w:p>
        </w:tc>
        <w:tc>
          <w:tcPr>
            <w:tcW w:w="3211" w:type="dxa"/>
            <w:shd w:val="clear" w:color="auto" w:fill="auto"/>
          </w:tcPr>
          <w:p w14:paraId="492F94BF" w14:textId="77777777" w:rsidR="00780EEB" w:rsidRPr="006B1028" w:rsidRDefault="00780EEB" w:rsidP="00F160B8">
            <w:pPr>
              <w:widowControl w:val="0"/>
              <w:spacing w:before="20" w:after="20"/>
              <w:jc w:val="center"/>
              <w:rPr>
                <w:b/>
                <w:bCs/>
                <w:sz w:val="24"/>
                <w:szCs w:val="24"/>
              </w:rPr>
            </w:pPr>
            <w:r w:rsidRPr="006B1028">
              <w:rPr>
                <w:b/>
                <w:bCs/>
                <w:sz w:val="24"/>
                <w:szCs w:val="24"/>
              </w:rPr>
              <w:t xml:space="preserve">Tỉnh Long An </w:t>
            </w:r>
          </w:p>
          <w:p w14:paraId="416A48D7" w14:textId="77777777" w:rsidR="00780EEB" w:rsidRPr="004A3654" w:rsidRDefault="00780EEB" w:rsidP="00F160B8">
            <w:pPr>
              <w:widowControl w:val="0"/>
              <w:spacing w:before="20" w:after="20"/>
              <w:jc w:val="center"/>
              <w:rPr>
                <w:spacing w:val="-6"/>
                <w:sz w:val="24"/>
                <w:szCs w:val="24"/>
              </w:rPr>
            </w:pPr>
            <w:r w:rsidRPr="004A3654">
              <w:rPr>
                <w:spacing w:val="-6"/>
                <w:sz w:val="24"/>
                <w:szCs w:val="24"/>
              </w:rPr>
              <w:t>(</w:t>
            </w:r>
            <w:r w:rsidRPr="004A3654">
              <w:rPr>
                <w:i/>
                <w:spacing w:val="-6"/>
                <w:sz w:val="24"/>
                <w:szCs w:val="24"/>
              </w:rPr>
              <w:t>1 thành phố, 1 thị xã, 13 huyện</w:t>
            </w:r>
            <w:r w:rsidRPr="004A3654">
              <w:rPr>
                <w:spacing w:val="-6"/>
                <w:sz w:val="24"/>
                <w:szCs w:val="24"/>
              </w:rPr>
              <w:t>)</w:t>
            </w:r>
          </w:p>
          <w:p w14:paraId="257937B3" w14:textId="77777777" w:rsidR="00780EEB" w:rsidRPr="006B1028" w:rsidRDefault="00780EEB" w:rsidP="00F160B8">
            <w:pPr>
              <w:widowControl w:val="0"/>
              <w:spacing w:before="20" w:after="20"/>
              <w:jc w:val="center"/>
              <w:rPr>
                <w:sz w:val="24"/>
                <w:szCs w:val="24"/>
              </w:rPr>
            </w:pPr>
            <w:r w:rsidRPr="006B1028">
              <w:rPr>
                <w:sz w:val="24"/>
                <w:szCs w:val="24"/>
              </w:rPr>
              <w:t>Thành phố Tân An</w:t>
            </w:r>
          </w:p>
          <w:p w14:paraId="365A8E77" w14:textId="77777777" w:rsidR="00780EEB" w:rsidRPr="006B1028" w:rsidRDefault="00780EEB" w:rsidP="00F160B8">
            <w:pPr>
              <w:widowControl w:val="0"/>
              <w:spacing w:before="20" w:after="20"/>
              <w:jc w:val="center"/>
              <w:rPr>
                <w:sz w:val="24"/>
                <w:szCs w:val="24"/>
              </w:rPr>
            </w:pPr>
            <w:r w:rsidRPr="006B1028">
              <w:rPr>
                <w:sz w:val="24"/>
                <w:szCs w:val="24"/>
              </w:rPr>
              <w:t>Huyện Tân Hưng</w:t>
            </w:r>
          </w:p>
          <w:p w14:paraId="4B184D29" w14:textId="77777777" w:rsidR="00780EEB" w:rsidRPr="006B1028" w:rsidRDefault="00780EEB" w:rsidP="00F160B8">
            <w:pPr>
              <w:widowControl w:val="0"/>
              <w:spacing w:before="20" w:after="20"/>
              <w:jc w:val="center"/>
              <w:rPr>
                <w:sz w:val="24"/>
                <w:szCs w:val="24"/>
              </w:rPr>
            </w:pPr>
            <w:r w:rsidRPr="006B1028">
              <w:rPr>
                <w:sz w:val="24"/>
                <w:szCs w:val="24"/>
              </w:rPr>
              <w:t>Huyện Vĩnh Hưng</w:t>
            </w:r>
          </w:p>
          <w:p w14:paraId="7E55073D" w14:textId="77777777" w:rsidR="00780EEB" w:rsidRPr="006B1028" w:rsidRDefault="00780EEB" w:rsidP="00F160B8">
            <w:pPr>
              <w:widowControl w:val="0"/>
              <w:spacing w:before="20" w:after="20"/>
              <w:jc w:val="center"/>
              <w:rPr>
                <w:sz w:val="24"/>
                <w:szCs w:val="24"/>
              </w:rPr>
            </w:pPr>
            <w:r w:rsidRPr="006B1028">
              <w:rPr>
                <w:sz w:val="24"/>
                <w:szCs w:val="24"/>
              </w:rPr>
              <w:t>Huyện Mộc Hóa</w:t>
            </w:r>
          </w:p>
          <w:p w14:paraId="1F03BE33" w14:textId="77777777" w:rsidR="00780EEB" w:rsidRPr="006B1028" w:rsidRDefault="00780EEB" w:rsidP="00F160B8">
            <w:pPr>
              <w:widowControl w:val="0"/>
              <w:spacing w:before="20" w:after="20"/>
              <w:jc w:val="center"/>
              <w:rPr>
                <w:sz w:val="24"/>
                <w:szCs w:val="24"/>
              </w:rPr>
            </w:pPr>
            <w:r w:rsidRPr="006B1028">
              <w:rPr>
                <w:sz w:val="24"/>
                <w:szCs w:val="24"/>
              </w:rPr>
              <w:t>Huyện Tân Thạnh</w:t>
            </w:r>
          </w:p>
          <w:p w14:paraId="6DA47AEC" w14:textId="77777777" w:rsidR="00780EEB" w:rsidRPr="006B1028" w:rsidRDefault="00780EEB" w:rsidP="00F160B8">
            <w:pPr>
              <w:widowControl w:val="0"/>
              <w:spacing w:before="20" w:after="20"/>
              <w:jc w:val="center"/>
              <w:rPr>
                <w:sz w:val="24"/>
                <w:szCs w:val="24"/>
              </w:rPr>
            </w:pPr>
            <w:r w:rsidRPr="006B1028">
              <w:rPr>
                <w:sz w:val="24"/>
                <w:szCs w:val="24"/>
              </w:rPr>
              <w:t>Huyện Thạnh Hóa</w:t>
            </w:r>
          </w:p>
          <w:p w14:paraId="5A0CAC1D" w14:textId="77777777" w:rsidR="00780EEB" w:rsidRPr="006B1028" w:rsidRDefault="00780EEB" w:rsidP="00F160B8">
            <w:pPr>
              <w:widowControl w:val="0"/>
              <w:spacing w:before="20" w:after="20"/>
              <w:jc w:val="center"/>
              <w:rPr>
                <w:sz w:val="24"/>
                <w:szCs w:val="24"/>
              </w:rPr>
            </w:pPr>
            <w:r w:rsidRPr="006B1028">
              <w:rPr>
                <w:sz w:val="24"/>
                <w:szCs w:val="24"/>
              </w:rPr>
              <w:t>Huyện Đức Huệ</w:t>
            </w:r>
          </w:p>
          <w:p w14:paraId="3333C275" w14:textId="77777777" w:rsidR="00780EEB" w:rsidRPr="006B1028" w:rsidRDefault="00780EEB" w:rsidP="00F160B8">
            <w:pPr>
              <w:widowControl w:val="0"/>
              <w:spacing w:before="20" w:after="20"/>
              <w:jc w:val="center"/>
              <w:rPr>
                <w:sz w:val="24"/>
                <w:szCs w:val="24"/>
              </w:rPr>
            </w:pPr>
            <w:r w:rsidRPr="006B1028">
              <w:rPr>
                <w:sz w:val="24"/>
                <w:szCs w:val="24"/>
              </w:rPr>
              <w:t>Huyện Đức Hòa</w:t>
            </w:r>
          </w:p>
          <w:p w14:paraId="63B7C7E3" w14:textId="77777777" w:rsidR="00780EEB" w:rsidRPr="006B1028" w:rsidRDefault="00780EEB" w:rsidP="00F160B8">
            <w:pPr>
              <w:widowControl w:val="0"/>
              <w:spacing w:before="20" w:after="20"/>
              <w:jc w:val="center"/>
              <w:rPr>
                <w:sz w:val="24"/>
                <w:szCs w:val="24"/>
              </w:rPr>
            </w:pPr>
            <w:r w:rsidRPr="006B1028">
              <w:rPr>
                <w:sz w:val="24"/>
                <w:szCs w:val="24"/>
              </w:rPr>
              <w:t>Huyện Bến Lức</w:t>
            </w:r>
          </w:p>
          <w:p w14:paraId="1C7C30F3" w14:textId="77777777" w:rsidR="00780EEB" w:rsidRPr="006B1028" w:rsidRDefault="00780EEB" w:rsidP="00F160B8">
            <w:pPr>
              <w:widowControl w:val="0"/>
              <w:spacing w:before="20" w:after="20"/>
              <w:jc w:val="center"/>
              <w:rPr>
                <w:sz w:val="24"/>
                <w:szCs w:val="24"/>
              </w:rPr>
            </w:pPr>
            <w:r w:rsidRPr="006B1028">
              <w:rPr>
                <w:sz w:val="24"/>
                <w:szCs w:val="24"/>
              </w:rPr>
              <w:t>Huyện Thủ Thừa</w:t>
            </w:r>
          </w:p>
          <w:p w14:paraId="636E99D1" w14:textId="77777777" w:rsidR="00780EEB" w:rsidRPr="006B1028" w:rsidRDefault="00780EEB" w:rsidP="00F160B8">
            <w:pPr>
              <w:widowControl w:val="0"/>
              <w:spacing w:before="20" w:after="20"/>
              <w:jc w:val="center"/>
              <w:rPr>
                <w:sz w:val="24"/>
                <w:szCs w:val="24"/>
              </w:rPr>
            </w:pPr>
            <w:r w:rsidRPr="006B1028">
              <w:rPr>
                <w:sz w:val="24"/>
                <w:szCs w:val="24"/>
              </w:rPr>
              <w:t>Huyện Châu Thành</w:t>
            </w:r>
          </w:p>
          <w:p w14:paraId="250FC1F7" w14:textId="77777777" w:rsidR="00780EEB" w:rsidRPr="006B1028" w:rsidRDefault="00780EEB" w:rsidP="00F160B8">
            <w:pPr>
              <w:widowControl w:val="0"/>
              <w:spacing w:before="20" w:after="20"/>
              <w:jc w:val="center"/>
              <w:rPr>
                <w:sz w:val="24"/>
                <w:szCs w:val="24"/>
              </w:rPr>
            </w:pPr>
            <w:r w:rsidRPr="006B1028">
              <w:rPr>
                <w:sz w:val="24"/>
                <w:szCs w:val="24"/>
              </w:rPr>
              <w:t>Huyện Tân Trụ</w:t>
            </w:r>
          </w:p>
          <w:p w14:paraId="6890EECE" w14:textId="77777777" w:rsidR="00780EEB" w:rsidRPr="006B1028" w:rsidRDefault="00780EEB" w:rsidP="00F160B8">
            <w:pPr>
              <w:widowControl w:val="0"/>
              <w:spacing w:before="20" w:after="20"/>
              <w:jc w:val="center"/>
              <w:rPr>
                <w:sz w:val="24"/>
                <w:szCs w:val="24"/>
              </w:rPr>
            </w:pPr>
            <w:r w:rsidRPr="006B1028">
              <w:rPr>
                <w:sz w:val="24"/>
                <w:szCs w:val="24"/>
              </w:rPr>
              <w:t>Huyện Cần Đước</w:t>
            </w:r>
          </w:p>
          <w:p w14:paraId="1B263905" w14:textId="77777777" w:rsidR="00780EEB" w:rsidRPr="006B1028" w:rsidRDefault="00780EEB" w:rsidP="00F160B8">
            <w:pPr>
              <w:widowControl w:val="0"/>
              <w:spacing w:before="20" w:after="20"/>
              <w:jc w:val="center"/>
              <w:rPr>
                <w:sz w:val="24"/>
                <w:szCs w:val="24"/>
              </w:rPr>
            </w:pPr>
            <w:r w:rsidRPr="006B1028">
              <w:rPr>
                <w:sz w:val="24"/>
                <w:szCs w:val="24"/>
              </w:rPr>
              <w:t>Huyện Cần Giuộc</w:t>
            </w:r>
          </w:p>
          <w:p w14:paraId="246622AD" w14:textId="77777777" w:rsidR="00780EEB" w:rsidRPr="006B1028" w:rsidRDefault="00780EEB" w:rsidP="00F160B8">
            <w:pPr>
              <w:widowControl w:val="0"/>
              <w:spacing w:before="20" w:after="20"/>
              <w:jc w:val="center"/>
              <w:rPr>
                <w:sz w:val="24"/>
                <w:szCs w:val="24"/>
              </w:rPr>
            </w:pPr>
            <w:r w:rsidRPr="006B1028">
              <w:rPr>
                <w:sz w:val="24"/>
                <w:szCs w:val="24"/>
                <w:lang w:val="vi-VN" w:eastAsia="vi-VN"/>
              </w:rPr>
              <w:t>Thị xã Kiến Tường</w:t>
            </w:r>
          </w:p>
        </w:tc>
        <w:tc>
          <w:tcPr>
            <w:tcW w:w="876" w:type="dxa"/>
            <w:shd w:val="clear" w:color="auto" w:fill="auto"/>
          </w:tcPr>
          <w:p w14:paraId="7D4D009D" w14:textId="77777777" w:rsidR="00780EEB" w:rsidRPr="006B1028" w:rsidRDefault="00780EEB" w:rsidP="00F160B8">
            <w:pPr>
              <w:widowControl w:val="0"/>
              <w:spacing w:before="20" w:after="20"/>
              <w:jc w:val="center"/>
              <w:rPr>
                <w:sz w:val="24"/>
                <w:szCs w:val="24"/>
              </w:rPr>
            </w:pPr>
            <w:r w:rsidRPr="006B1028">
              <w:rPr>
                <w:b/>
                <w:bCs/>
                <w:sz w:val="24"/>
                <w:szCs w:val="24"/>
              </w:rPr>
              <w:t>50</w:t>
            </w:r>
          </w:p>
          <w:p w14:paraId="0E1D88F7" w14:textId="77777777" w:rsidR="00780EEB" w:rsidRPr="006B1028" w:rsidRDefault="00780EEB" w:rsidP="00F160B8">
            <w:pPr>
              <w:widowControl w:val="0"/>
              <w:spacing w:before="20" w:after="20"/>
              <w:jc w:val="center"/>
              <w:rPr>
                <w:sz w:val="24"/>
                <w:szCs w:val="24"/>
              </w:rPr>
            </w:pPr>
            <w:r w:rsidRPr="006B1028">
              <w:rPr>
                <w:b/>
                <w:bCs/>
                <w:sz w:val="24"/>
                <w:szCs w:val="24"/>
              </w:rPr>
              <w:t> </w:t>
            </w:r>
          </w:p>
          <w:p w14:paraId="1E1C1E02" w14:textId="77777777" w:rsidR="00780EEB" w:rsidRPr="006B1028" w:rsidRDefault="00780EEB" w:rsidP="00F160B8">
            <w:pPr>
              <w:widowControl w:val="0"/>
              <w:spacing w:before="20" w:after="20"/>
              <w:jc w:val="center"/>
              <w:rPr>
                <w:sz w:val="24"/>
                <w:szCs w:val="24"/>
              </w:rPr>
            </w:pPr>
            <w:r w:rsidRPr="006B1028">
              <w:rPr>
                <w:sz w:val="24"/>
                <w:szCs w:val="24"/>
              </w:rPr>
              <w:t>50</w:t>
            </w:r>
          </w:p>
          <w:p w14:paraId="37B807FF" w14:textId="77777777" w:rsidR="00780EEB" w:rsidRPr="006B1028" w:rsidRDefault="00780EEB" w:rsidP="00F160B8">
            <w:pPr>
              <w:widowControl w:val="0"/>
              <w:spacing w:before="20" w:after="20"/>
              <w:jc w:val="center"/>
              <w:rPr>
                <w:sz w:val="24"/>
                <w:szCs w:val="24"/>
              </w:rPr>
            </w:pPr>
            <w:r w:rsidRPr="006B1028">
              <w:rPr>
                <w:sz w:val="24"/>
                <w:szCs w:val="24"/>
              </w:rPr>
              <w:t>50</w:t>
            </w:r>
          </w:p>
          <w:p w14:paraId="2A17903D" w14:textId="77777777" w:rsidR="00780EEB" w:rsidRPr="006B1028" w:rsidRDefault="00780EEB" w:rsidP="00F160B8">
            <w:pPr>
              <w:widowControl w:val="0"/>
              <w:spacing w:before="20" w:after="20"/>
              <w:jc w:val="center"/>
              <w:rPr>
                <w:sz w:val="24"/>
                <w:szCs w:val="24"/>
              </w:rPr>
            </w:pPr>
            <w:r w:rsidRPr="006B1028">
              <w:rPr>
                <w:sz w:val="24"/>
                <w:szCs w:val="24"/>
              </w:rPr>
              <w:t>50</w:t>
            </w:r>
          </w:p>
          <w:p w14:paraId="65053C64" w14:textId="77777777" w:rsidR="00780EEB" w:rsidRPr="006B1028" w:rsidRDefault="00780EEB" w:rsidP="00F160B8">
            <w:pPr>
              <w:widowControl w:val="0"/>
              <w:spacing w:before="20" w:after="20"/>
              <w:jc w:val="center"/>
              <w:rPr>
                <w:sz w:val="24"/>
                <w:szCs w:val="24"/>
              </w:rPr>
            </w:pPr>
            <w:r w:rsidRPr="006B1028">
              <w:rPr>
                <w:sz w:val="24"/>
                <w:szCs w:val="24"/>
              </w:rPr>
              <w:t>50</w:t>
            </w:r>
          </w:p>
          <w:p w14:paraId="14EAA611" w14:textId="77777777" w:rsidR="00780EEB" w:rsidRPr="006B1028" w:rsidRDefault="00780EEB" w:rsidP="00F160B8">
            <w:pPr>
              <w:widowControl w:val="0"/>
              <w:spacing w:before="20" w:after="20"/>
              <w:jc w:val="center"/>
              <w:rPr>
                <w:sz w:val="24"/>
                <w:szCs w:val="24"/>
              </w:rPr>
            </w:pPr>
            <w:r w:rsidRPr="006B1028">
              <w:rPr>
                <w:sz w:val="24"/>
                <w:szCs w:val="24"/>
              </w:rPr>
              <w:t>50</w:t>
            </w:r>
          </w:p>
          <w:p w14:paraId="08F19692" w14:textId="77777777" w:rsidR="00780EEB" w:rsidRPr="006B1028" w:rsidRDefault="00780EEB" w:rsidP="00F160B8">
            <w:pPr>
              <w:widowControl w:val="0"/>
              <w:spacing w:before="20" w:after="20"/>
              <w:jc w:val="center"/>
              <w:rPr>
                <w:sz w:val="24"/>
                <w:szCs w:val="24"/>
              </w:rPr>
            </w:pPr>
            <w:r w:rsidRPr="006B1028">
              <w:rPr>
                <w:sz w:val="24"/>
                <w:szCs w:val="24"/>
              </w:rPr>
              <w:t>50</w:t>
            </w:r>
          </w:p>
          <w:p w14:paraId="372A21F3" w14:textId="77777777" w:rsidR="00780EEB" w:rsidRPr="006B1028" w:rsidRDefault="00780EEB" w:rsidP="00F160B8">
            <w:pPr>
              <w:widowControl w:val="0"/>
              <w:spacing w:before="20" w:after="20"/>
              <w:jc w:val="center"/>
              <w:rPr>
                <w:sz w:val="24"/>
                <w:szCs w:val="24"/>
              </w:rPr>
            </w:pPr>
            <w:r w:rsidRPr="006B1028">
              <w:rPr>
                <w:sz w:val="24"/>
                <w:szCs w:val="24"/>
              </w:rPr>
              <w:t>50</w:t>
            </w:r>
          </w:p>
          <w:p w14:paraId="666548FB" w14:textId="77777777" w:rsidR="00780EEB" w:rsidRPr="006B1028" w:rsidRDefault="00780EEB" w:rsidP="00F160B8">
            <w:pPr>
              <w:widowControl w:val="0"/>
              <w:spacing w:before="20" w:after="20"/>
              <w:jc w:val="center"/>
              <w:rPr>
                <w:sz w:val="24"/>
                <w:szCs w:val="24"/>
              </w:rPr>
            </w:pPr>
            <w:r w:rsidRPr="006B1028">
              <w:rPr>
                <w:sz w:val="24"/>
                <w:szCs w:val="24"/>
              </w:rPr>
              <w:t>50</w:t>
            </w:r>
          </w:p>
          <w:p w14:paraId="56ADBFFD" w14:textId="77777777" w:rsidR="00780EEB" w:rsidRPr="006B1028" w:rsidRDefault="00780EEB" w:rsidP="00F160B8">
            <w:pPr>
              <w:widowControl w:val="0"/>
              <w:spacing w:before="20" w:after="20"/>
              <w:jc w:val="center"/>
              <w:rPr>
                <w:sz w:val="24"/>
                <w:szCs w:val="24"/>
              </w:rPr>
            </w:pPr>
            <w:r w:rsidRPr="006B1028">
              <w:rPr>
                <w:sz w:val="24"/>
                <w:szCs w:val="24"/>
              </w:rPr>
              <w:t>50</w:t>
            </w:r>
          </w:p>
          <w:p w14:paraId="62AB41F2" w14:textId="77777777" w:rsidR="00780EEB" w:rsidRPr="006B1028" w:rsidRDefault="00780EEB" w:rsidP="00F160B8">
            <w:pPr>
              <w:widowControl w:val="0"/>
              <w:spacing w:before="20" w:after="20"/>
              <w:jc w:val="center"/>
              <w:rPr>
                <w:sz w:val="24"/>
                <w:szCs w:val="24"/>
              </w:rPr>
            </w:pPr>
            <w:r w:rsidRPr="006B1028">
              <w:rPr>
                <w:sz w:val="24"/>
                <w:szCs w:val="24"/>
              </w:rPr>
              <w:t>50</w:t>
            </w:r>
          </w:p>
          <w:p w14:paraId="5F0DD67A" w14:textId="77777777" w:rsidR="00780EEB" w:rsidRPr="006B1028" w:rsidRDefault="00780EEB" w:rsidP="00F160B8">
            <w:pPr>
              <w:widowControl w:val="0"/>
              <w:spacing w:before="20" w:after="20"/>
              <w:jc w:val="center"/>
              <w:rPr>
                <w:sz w:val="24"/>
                <w:szCs w:val="24"/>
              </w:rPr>
            </w:pPr>
            <w:r w:rsidRPr="006B1028">
              <w:rPr>
                <w:sz w:val="24"/>
                <w:szCs w:val="24"/>
              </w:rPr>
              <w:t>50</w:t>
            </w:r>
          </w:p>
          <w:p w14:paraId="30E9DFF0" w14:textId="77777777" w:rsidR="00780EEB" w:rsidRPr="006B1028" w:rsidRDefault="00780EEB" w:rsidP="00F160B8">
            <w:pPr>
              <w:widowControl w:val="0"/>
              <w:spacing w:before="20" w:after="20"/>
              <w:jc w:val="center"/>
              <w:rPr>
                <w:sz w:val="24"/>
                <w:szCs w:val="24"/>
              </w:rPr>
            </w:pPr>
            <w:r w:rsidRPr="006B1028">
              <w:rPr>
                <w:sz w:val="24"/>
                <w:szCs w:val="24"/>
              </w:rPr>
              <w:t>50</w:t>
            </w:r>
          </w:p>
          <w:p w14:paraId="1740B6F5" w14:textId="77777777" w:rsidR="00780EEB" w:rsidRPr="006B1028" w:rsidRDefault="00780EEB" w:rsidP="00F160B8">
            <w:pPr>
              <w:widowControl w:val="0"/>
              <w:spacing w:before="20" w:after="20"/>
              <w:jc w:val="center"/>
              <w:rPr>
                <w:sz w:val="24"/>
                <w:szCs w:val="24"/>
              </w:rPr>
            </w:pPr>
            <w:r w:rsidRPr="006B1028">
              <w:rPr>
                <w:sz w:val="24"/>
                <w:szCs w:val="24"/>
              </w:rPr>
              <w:t>50</w:t>
            </w:r>
          </w:p>
          <w:p w14:paraId="28B79465" w14:textId="77777777" w:rsidR="00780EEB" w:rsidRPr="006B1028" w:rsidRDefault="00780EEB" w:rsidP="00F160B8">
            <w:pPr>
              <w:widowControl w:val="0"/>
              <w:spacing w:before="20" w:after="20"/>
              <w:jc w:val="center"/>
              <w:rPr>
                <w:sz w:val="24"/>
                <w:szCs w:val="24"/>
              </w:rPr>
            </w:pPr>
            <w:r w:rsidRPr="006B1028">
              <w:rPr>
                <w:sz w:val="24"/>
                <w:szCs w:val="24"/>
              </w:rPr>
              <w:t>50</w:t>
            </w:r>
          </w:p>
          <w:p w14:paraId="25C4B3CB" w14:textId="77777777" w:rsidR="00780EEB" w:rsidRPr="006B1028" w:rsidRDefault="00780EEB" w:rsidP="00F160B8">
            <w:pPr>
              <w:widowControl w:val="0"/>
              <w:spacing w:before="20" w:after="20"/>
              <w:jc w:val="center"/>
              <w:rPr>
                <w:sz w:val="24"/>
                <w:szCs w:val="24"/>
              </w:rPr>
            </w:pPr>
            <w:r w:rsidRPr="006B1028">
              <w:rPr>
                <w:sz w:val="24"/>
                <w:szCs w:val="24"/>
              </w:rPr>
              <w:t>50</w:t>
            </w:r>
          </w:p>
        </w:tc>
        <w:tc>
          <w:tcPr>
            <w:tcW w:w="745" w:type="dxa"/>
            <w:shd w:val="clear" w:color="auto" w:fill="auto"/>
          </w:tcPr>
          <w:p w14:paraId="06324911" w14:textId="77777777" w:rsidR="00780EEB" w:rsidRPr="006B1028" w:rsidRDefault="00780EEB" w:rsidP="00F160B8">
            <w:pPr>
              <w:widowControl w:val="0"/>
              <w:spacing w:before="20" w:after="20"/>
              <w:jc w:val="center"/>
              <w:rPr>
                <w:sz w:val="24"/>
                <w:szCs w:val="24"/>
              </w:rPr>
            </w:pPr>
            <w:r w:rsidRPr="006B1028">
              <w:rPr>
                <w:sz w:val="24"/>
                <w:szCs w:val="24"/>
              </w:rPr>
              <w:t> </w:t>
            </w:r>
          </w:p>
          <w:p w14:paraId="5229CE3E" w14:textId="77777777" w:rsidR="00780EEB" w:rsidRPr="006B1028" w:rsidRDefault="00780EEB" w:rsidP="00F160B8">
            <w:pPr>
              <w:widowControl w:val="0"/>
              <w:spacing w:before="20" w:after="20"/>
              <w:jc w:val="center"/>
              <w:rPr>
                <w:sz w:val="24"/>
                <w:szCs w:val="24"/>
              </w:rPr>
            </w:pPr>
            <w:r w:rsidRPr="006B1028">
              <w:rPr>
                <w:sz w:val="24"/>
                <w:szCs w:val="24"/>
              </w:rPr>
              <w:t> </w:t>
            </w:r>
          </w:p>
          <w:p w14:paraId="28D9FBCA" w14:textId="77777777" w:rsidR="00780EEB" w:rsidRPr="006B1028" w:rsidRDefault="00780EEB" w:rsidP="00F160B8">
            <w:pPr>
              <w:widowControl w:val="0"/>
              <w:spacing w:before="20" w:after="20"/>
              <w:jc w:val="center"/>
              <w:rPr>
                <w:sz w:val="24"/>
                <w:szCs w:val="24"/>
              </w:rPr>
            </w:pPr>
            <w:r w:rsidRPr="006B1028">
              <w:rPr>
                <w:sz w:val="24"/>
                <w:szCs w:val="24"/>
              </w:rPr>
              <w:t>A</w:t>
            </w:r>
          </w:p>
          <w:p w14:paraId="4D9D3100" w14:textId="77777777" w:rsidR="00780EEB" w:rsidRPr="006B1028" w:rsidRDefault="00780EEB" w:rsidP="00F160B8">
            <w:pPr>
              <w:widowControl w:val="0"/>
              <w:spacing w:before="20" w:after="20"/>
              <w:jc w:val="center"/>
              <w:rPr>
                <w:sz w:val="24"/>
                <w:szCs w:val="24"/>
              </w:rPr>
            </w:pPr>
            <w:r w:rsidRPr="006B1028">
              <w:rPr>
                <w:sz w:val="24"/>
                <w:szCs w:val="24"/>
              </w:rPr>
              <w:t>B</w:t>
            </w:r>
          </w:p>
          <w:p w14:paraId="226DA4D1" w14:textId="77777777" w:rsidR="00780EEB" w:rsidRPr="006B1028" w:rsidRDefault="00780EEB" w:rsidP="00F160B8">
            <w:pPr>
              <w:widowControl w:val="0"/>
              <w:spacing w:before="20" w:after="20"/>
              <w:jc w:val="center"/>
              <w:rPr>
                <w:sz w:val="24"/>
                <w:szCs w:val="24"/>
              </w:rPr>
            </w:pPr>
            <w:r w:rsidRPr="006B1028">
              <w:rPr>
                <w:sz w:val="24"/>
                <w:szCs w:val="24"/>
              </w:rPr>
              <w:t>C</w:t>
            </w:r>
          </w:p>
          <w:p w14:paraId="6358BB44" w14:textId="77777777" w:rsidR="00780EEB" w:rsidRPr="006B1028" w:rsidRDefault="00780EEB" w:rsidP="00F160B8">
            <w:pPr>
              <w:widowControl w:val="0"/>
              <w:spacing w:before="20" w:after="20"/>
              <w:jc w:val="center"/>
              <w:rPr>
                <w:sz w:val="24"/>
                <w:szCs w:val="24"/>
              </w:rPr>
            </w:pPr>
            <w:r w:rsidRPr="006B1028">
              <w:rPr>
                <w:sz w:val="24"/>
                <w:szCs w:val="24"/>
              </w:rPr>
              <w:t>D</w:t>
            </w:r>
          </w:p>
          <w:p w14:paraId="5E151BA2" w14:textId="77777777" w:rsidR="00780EEB" w:rsidRPr="006B1028" w:rsidRDefault="00780EEB" w:rsidP="00F160B8">
            <w:pPr>
              <w:widowControl w:val="0"/>
              <w:spacing w:before="20" w:after="20"/>
              <w:jc w:val="center"/>
              <w:rPr>
                <w:sz w:val="24"/>
                <w:szCs w:val="24"/>
              </w:rPr>
            </w:pPr>
            <w:r w:rsidRPr="006B1028">
              <w:rPr>
                <w:sz w:val="24"/>
                <w:szCs w:val="24"/>
              </w:rPr>
              <w:t>E</w:t>
            </w:r>
          </w:p>
          <w:p w14:paraId="6AD20053" w14:textId="77777777" w:rsidR="00780EEB" w:rsidRPr="006B1028" w:rsidRDefault="00780EEB" w:rsidP="00F160B8">
            <w:pPr>
              <w:widowControl w:val="0"/>
              <w:spacing w:before="20" w:after="20"/>
              <w:jc w:val="center"/>
              <w:rPr>
                <w:sz w:val="24"/>
                <w:szCs w:val="24"/>
              </w:rPr>
            </w:pPr>
            <w:r w:rsidRPr="006B1028">
              <w:rPr>
                <w:sz w:val="24"/>
                <w:szCs w:val="24"/>
              </w:rPr>
              <w:t>F</w:t>
            </w:r>
          </w:p>
          <w:p w14:paraId="15634E44" w14:textId="77777777" w:rsidR="00780EEB" w:rsidRPr="006B1028" w:rsidRDefault="00780EEB" w:rsidP="00F160B8">
            <w:pPr>
              <w:widowControl w:val="0"/>
              <w:spacing w:before="20" w:after="20"/>
              <w:jc w:val="center"/>
              <w:rPr>
                <w:sz w:val="24"/>
                <w:szCs w:val="24"/>
              </w:rPr>
            </w:pPr>
            <w:r w:rsidRPr="006B1028">
              <w:rPr>
                <w:sz w:val="24"/>
                <w:szCs w:val="24"/>
              </w:rPr>
              <w:t>G</w:t>
            </w:r>
          </w:p>
          <w:p w14:paraId="1DBE3F93" w14:textId="77777777" w:rsidR="00780EEB" w:rsidRPr="006B1028" w:rsidRDefault="00780EEB" w:rsidP="00F160B8">
            <w:pPr>
              <w:widowControl w:val="0"/>
              <w:spacing w:before="20" w:after="20"/>
              <w:jc w:val="center"/>
              <w:rPr>
                <w:sz w:val="24"/>
                <w:szCs w:val="24"/>
              </w:rPr>
            </w:pPr>
            <w:r w:rsidRPr="006B1028">
              <w:rPr>
                <w:sz w:val="24"/>
                <w:szCs w:val="24"/>
              </w:rPr>
              <w:t>H</w:t>
            </w:r>
          </w:p>
          <w:p w14:paraId="2699BF13" w14:textId="77777777" w:rsidR="00780EEB" w:rsidRPr="006B1028" w:rsidRDefault="00780EEB" w:rsidP="00F160B8">
            <w:pPr>
              <w:widowControl w:val="0"/>
              <w:spacing w:before="20" w:after="20"/>
              <w:jc w:val="center"/>
              <w:rPr>
                <w:sz w:val="24"/>
                <w:szCs w:val="24"/>
              </w:rPr>
            </w:pPr>
            <w:r w:rsidRPr="006B1028">
              <w:rPr>
                <w:sz w:val="24"/>
                <w:szCs w:val="24"/>
              </w:rPr>
              <w:t>I</w:t>
            </w:r>
          </w:p>
          <w:p w14:paraId="7343F91E" w14:textId="77777777" w:rsidR="00780EEB" w:rsidRPr="006B1028" w:rsidRDefault="00780EEB" w:rsidP="00F160B8">
            <w:pPr>
              <w:widowControl w:val="0"/>
              <w:spacing w:before="20" w:after="20"/>
              <w:jc w:val="center"/>
              <w:rPr>
                <w:sz w:val="24"/>
                <w:szCs w:val="24"/>
              </w:rPr>
            </w:pPr>
            <w:r w:rsidRPr="006B1028">
              <w:rPr>
                <w:sz w:val="24"/>
                <w:szCs w:val="24"/>
              </w:rPr>
              <w:t>J</w:t>
            </w:r>
          </w:p>
          <w:p w14:paraId="11B8DD1A" w14:textId="77777777" w:rsidR="00780EEB" w:rsidRPr="006B1028" w:rsidRDefault="00780EEB" w:rsidP="00F160B8">
            <w:pPr>
              <w:widowControl w:val="0"/>
              <w:spacing w:before="20" w:after="20"/>
              <w:jc w:val="center"/>
              <w:rPr>
                <w:sz w:val="24"/>
                <w:szCs w:val="24"/>
              </w:rPr>
            </w:pPr>
            <w:r w:rsidRPr="006B1028">
              <w:rPr>
                <w:sz w:val="24"/>
                <w:szCs w:val="24"/>
              </w:rPr>
              <w:t>K</w:t>
            </w:r>
          </w:p>
          <w:p w14:paraId="7C06E2D1" w14:textId="77777777" w:rsidR="00780EEB" w:rsidRPr="006B1028" w:rsidRDefault="00780EEB" w:rsidP="00F160B8">
            <w:pPr>
              <w:widowControl w:val="0"/>
              <w:spacing w:before="20" w:after="20"/>
              <w:jc w:val="center"/>
              <w:rPr>
                <w:sz w:val="24"/>
                <w:szCs w:val="24"/>
              </w:rPr>
            </w:pPr>
            <w:r w:rsidRPr="006B1028">
              <w:rPr>
                <w:sz w:val="24"/>
                <w:szCs w:val="24"/>
              </w:rPr>
              <w:t>L</w:t>
            </w:r>
          </w:p>
          <w:p w14:paraId="2F386ADB" w14:textId="77777777" w:rsidR="00780EEB" w:rsidRPr="006B1028" w:rsidRDefault="00780EEB" w:rsidP="00F160B8">
            <w:pPr>
              <w:widowControl w:val="0"/>
              <w:spacing w:before="20" w:after="20"/>
              <w:jc w:val="center"/>
              <w:rPr>
                <w:sz w:val="24"/>
                <w:szCs w:val="24"/>
              </w:rPr>
            </w:pPr>
            <w:r w:rsidRPr="006B1028">
              <w:rPr>
                <w:sz w:val="24"/>
                <w:szCs w:val="24"/>
              </w:rPr>
              <w:t>M</w:t>
            </w:r>
          </w:p>
          <w:p w14:paraId="22682203" w14:textId="77777777" w:rsidR="00780EEB" w:rsidRPr="006B1028" w:rsidRDefault="00780EEB" w:rsidP="00F160B8">
            <w:pPr>
              <w:widowControl w:val="0"/>
              <w:spacing w:before="20" w:after="20"/>
              <w:jc w:val="center"/>
              <w:rPr>
                <w:sz w:val="24"/>
                <w:szCs w:val="24"/>
              </w:rPr>
            </w:pPr>
            <w:r w:rsidRPr="006B1028">
              <w:rPr>
                <w:sz w:val="24"/>
                <w:szCs w:val="24"/>
              </w:rPr>
              <w:t>N</w:t>
            </w:r>
          </w:p>
          <w:p w14:paraId="0FED8763" w14:textId="77777777" w:rsidR="00780EEB" w:rsidRPr="006B1028" w:rsidRDefault="00780EEB" w:rsidP="00F160B8">
            <w:pPr>
              <w:widowControl w:val="0"/>
              <w:spacing w:before="20" w:after="20"/>
              <w:jc w:val="center"/>
              <w:rPr>
                <w:sz w:val="24"/>
                <w:szCs w:val="24"/>
              </w:rPr>
            </w:pPr>
            <w:r w:rsidRPr="006B1028">
              <w:rPr>
                <w:sz w:val="24"/>
                <w:szCs w:val="24"/>
              </w:rPr>
              <w:t>O</w:t>
            </w:r>
          </w:p>
        </w:tc>
      </w:tr>
      <w:tr w:rsidR="00780EEB" w:rsidRPr="006B1028" w14:paraId="0FC67450" w14:textId="77777777" w:rsidTr="00F160B8">
        <w:trPr>
          <w:cantSplit/>
        </w:trPr>
        <w:tc>
          <w:tcPr>
            <w:tcW w:w="3068" w:type="dxa"/>
            <w:shd w:val="clear" w:color="auto" w:fill="auto"/>
          </w:tcPr>
          <w:p w14:paraId="23702FC6" w14:textId="77777777" w:rsidR="00780EEB" w:rsidRPr="006B1028" w:rsidRDefault="00780EEB" w:rsidP="00F160B8">
            <w:pPr>
              <w:widowControl w:val="0"/>
              <w:spacing w:before="14" w:after="14"/>
              <w:jc w:val="center"/>
              <w:rPr>
                <w:sz w:val="24"/>
                <w:szCs w:val="24"/>
              </w:rPr>
            </w:pPr>
            <w:r w:rsidRPr="006B1028">
              <w:rPr>
                <w:b/>
                <w:bCs/>
                <w:sz w:val="24"/>
                <w:szCs w:val="24"/>
              </w:rPr>
              <w:t>Tỉnh Đồng Tháp</w:t>
            </w:r>
          </w:p>
          <w:p w14:paraId="21E588E3" w14:textId="77777777" w:rsidR="00780EEB" w:rsidRPr="006B1028" w:rsidRDefault="00780EEB" w:rsidP="00F160B8">
            <w:pPr>
              <w:widowControl w:val="0"/>
              <w:spacing w:before="14" w:after="14"/>
              <w:jc w:val="center"/>
              <w:rPr>
                <w:sz w:val="24"/>
                <w:szCs w:val="24"/>
              </w:rPr>
            </w:pPr>
            <w:r w:rsidRPr="006B1028">
              <w:rPr>
                <w:sz w:val="24"/>
                <w:szCs w:val="24"/>
              </w:rPr>
              <w:t>(</w:t>
            </w:r>
            <w:r w:rsidRPr="006B1028">
              <w:rPr>
                <w:i/>
                <w:sz w:val="24"/>
                <w:szCs w:val="24"/>
              </w:rPr>
              <w:t>3 thành phố, 9 huyện</w:t>
            </w:r>
            <w:r w:rsidRPr="006B1028">
              <w:rPr>
                <w:sz w:val="24"/>
                <w:szCs w:val="24"/>
              </w:rPr>
              <w:t>)</w:t>
            </w:r>
          </w:p>
          <w:p w14:paraId="7DC12AA7" w14:textId="77777777" w:rsidR="00780EEB" w:rsidRPr="006B1028" w:rsidRDefault="00780EEB" w:rsidP="00F160B8">
            <w:pPr>
              <w:widowControl w:val="0"/>
              <w:spacing w:before="14" w:after="14"/>
              <w:jc w:val="center"/>
              <w:rPr>
                <w:sz w:val="24"/>
                <w:szCs w:val="24"/>
              </w:rPr>
            </w:pPr>
            <w:r w:rsidRPr="006B1028">
              <w:rPr>
                <w:sz w:val="24"/>
                <w:szCs w:val="24"/>
              </w:rPr>
              <w:t>Thành phố Cao Lãnh</w:t>
            </w:r>
          </w:p>
          <w:p w14:paraId="768E3FBA" w14:textId="77777777" w:rsidR="00780EEB" w:rsidRPr="006B1028" w:rsidRDefault="00780EEB" w:rsidP="00F160B8">
            <w:pPr>
              <w:widowControl w:val="0"/>
              <w:spacing w:before="14" w:after="14"/>
              <w:jc w:val="center"/>
              <w:rPr>
                <w:sz w:val="24"/>
                <w:szCs w:val="24"/>
              </w:rPr>
            </w:pPr>
            <w:r w:rsidRPr="006B1028">
              <w:rPr>
                <w:sz w:val="24"/>
                <w:szCs w:val="24"/>
              </w:rPr>
              <w:t>Thành phố Sa Đéc</w:t>
            </w:r>
          </w:p>
          <w:p w14:paraId="4A2FB489" w14:textId="77777777" w:rsidR="00780EEB" w:rsidRPr="006B1028" w:rsidRDefault="00780EEB" w:rsidP="00F160B8">
            <w:pPr>
              <w:widowControl w:val="0"/>
              <w:spacing w:before="14" w:after="14"/>
              <w:jc w:val="center"/>
              <w:rPr>
                <w:sz w:val="24"/>
                <w:szCs w:val="24"/>
              </w:rPr>
            </w:pPr>
            <w:r w:rsidRPr="006B1028">
              <w:rPr>
                <w:sz w:val="24"/>
                <w:szCs w:val="24"/>
              </w:rPr>
              <w:t>Huyện Tân Hồng</w:t>
            </w:r>
          </w:p>
          <w:p w14:paraId="232DD040" w14:textId="77777777" w:rsidR="00780EEB" w:rsidRPr="006B1028" w:rsidRDefault="00780EEB" w:rsidP="00F160B8">
            <w:pPr>
              <w:widowControl w:val="0"/>
              <w:spacing w:before="14" w:after="14"/>
              <w:jc w:val="center"/>
              <w:rPr>
                <w:sz w:val="24"/>
                <w:szCs w:val="24"/>
              </w:rPr>
            </w:pPr>
            <w:r w:rsidRPr="006B1028">
              <w:rPr>
                <w:sz w:val="24"/>
                <w:szCs w:val="24"/>
              </w:rPr>
              <w:t>Huyện Hồng Ngự</w:t>
            </w:r>
          </w:p>
          <w:p w14:paraId="2F9AF0FB" w14:textId="77777777" w:rsidR="00780EEB" w:rsidRPr="006B1028" w:rsidRDefault="00780EEB" w:rsidP="00F160B8">
            <w:pPr>
              <w:widowControl w:val="0"/>
              <w:spacing w:before="14" w:after="14"/>
              <w:jc w:val="center"/>
              <w:rPr>
                <w:sz w:val="24"/>
                <w:szCs w:val="24"/>
              </w:rPr>
            </w:pPr>
            <w:r w:rsidRPr="006B1028">
              <w:rPr>
                <w:sz w:val="24"/>
                <w:szCs w:val="24"/>
              </w:rPr>
              <w:t>Huyện Tam Nông</w:t>
            </w:r>
          </w:p>
          <w:p w14:paraId="661B9CD5" w14:textId="77777777" w:rsidR="00780EEB" w:rsidRPr="006B1028" w:rsidRDefault="00780EEB" w:rsidP="00F160B8">
            <w:pPr>
              <w:widowControl w:val="0"/>
              <w:spacing w:before="14" w:after="14"/>
              <w:jc w:val="center"/>
              <w:rPr>
                <w:sz w:val="24"/>
                <w:szCs w:val="24"/>
              </w:rPr>
            </w:pPr>
            <w:r w:rsidRPr="006B1028">
              <w:rPr>
                <w:sz w:val="24"/>
                <w:szCs w:val="24"/>
              </w:rPr>
              <w:t>Huyện Thanh Bình</w:t>
            </w:r>
          </w:p>
          <w:p w14:paraId="4C5C7470" w14:textId="77777777" w:rsidR="00780EEB" w:rsidRPr="006B1028" w:rsidRDefault="00780EEB" w:rsidP="00F160B8">
            <w:pPr>
              <w:widowControl w:val="0"/>
              <w:spacing w:before="14" w:after="14"/>
              <w:jc w:val="center"/>
              <w:rPr>
                <w:sz w:val="24"/>
                <w:szCs w:val="24"/>
              </w:rPr>
            </w:pPr>
            <w:r w:rsidRPr="006B1028">
              <w:rPr>
                <w:sz w:val="24"/>
                <w:szCs w:val="24"/>
              </w:rPr>
              <w:t>Huyện Tháp Mười</w:t>
            </w:r>
          </w:p>
          <w:p w14:paraId="11EBDD75" w14:textId="77777777" w:rsidR="00780EEB" w:rsidRPr="006B1028" w:rsidRDefault="00780EEB" w:rsidP="00F160B8">
            <w:pPr>
              <w:widowControl w:val="0"/>
              <w:spacing w:before="14" w:after="14"/>
              <w:jc w:val="center"/>
              <w:rPr>
                <w:sz w:val="24"/>
                <w:szCs w:val="24"/>
              </w:rPr>
            </w:pPr>
            <w:r w:rsidRPr="006B1028">
              <w:rPr>
                <w:sz w:val="24"/>
                <w:szCs w:val="24"/>
              </w:rPr>
              <w:t>Huyện Cao Lãnh</w:t>
            </w:r>
          </w:p>
          <w:p w14:paraId="209B9325" w14:textId="77777777" w:rsidR="00780EEB" w:rsidRPr="006B1028" w:rsidRDefault="00780EEB" w:rsidP="00F160B8">
            <w:pPr>
              <w:widowControl w:val="0"/>
              <w:spacing w:before="14" w:after="14"/>
              <w:jc w:val="center"/>
              <w:rPr>
                <w:sz w:val="24"/>
                <w:szCs w:val="24"/>
              </w:rPr>
            </w:pPr>
            <w:r w:rsidRPr="006B1028">
              <w:rPr>
                <w:sz w:val="24"/>
                <w:szCs w:val="24"/>
              </w:rPr>
              <w:t>Huyện Lấp Vò</w:t>
            </w:r>
          </w:p>
          <w:p w14:paraId="0B68AA6B" w14:textId="77777777" w:rsidR="00780EEB" w:rsidRPr="006B1028" w:rsidRDefault="00780EEB" w:rsidP="00F160B8">
            <w:pPr>
              <w:widowControl w:val="0"/>
              <w:spacing w:before="14" w:after="14"/>
              <w:jc w:val="center"/>
              <w:rPr>
                <w:sz w:val="24"/>
                <w:szCs w:val="24"/>
              </w:rPr>
            </w:pPr>
            <w:r w:rsidRPr="006B1028">
              <w:rPr>
                <w:sz w:val="24"/>
                <w:szCs w:val="24"/>
              </w:rPr>
              <w:t>Huyện Lai Vung</w:t>
            </w:r>
          </w:p>
          <w:p w14:paraId="495E7248" w14:textId="77777777" w:rsidR="00780EEB" w:rsidRPr="006B1028" w:rsidRDefault="00780EEB" w:rsidP="00F160B8">
            <w:pPr>
              <w:widowControl w:val="0"/>
              <w:spacing w:before="14" w:after="14"/>
              <w:jc w:val="center"/>
              <w:rPr>
                <w:sz w:val="24"/>
                <w:szCs w:val="24"/>
              </w:rPr>
            </w:pPr>
            <w:r w:rsidRPr="006B1028">
              <w:rPr>
                <w:sz w:val="24"/>
                <w:szCs w:val="24"/>
              </w:rPr>
              <w:t>Huyện Châu Thành</w:t>
            </w:r>
          </w:p>
          <w:p w14:paraId="475322D3" w14:textId="77777777" w:rsidR="00780EEB" w:rsidRPr="006B1028" w:rsidRDefault="00780EEB" w:rsidP="00F160B8">
            <w:pPr>
              <w:widowControl w:val="0"/>
              <w:spacing w:before="14" w:after="14"/>
              <w:jc w:val="center"/>
              <w:rPr>
                <w:sz w:val="24"/>
                <w:szCs w:val="24"/>
              </w:rPr>
            </w:pPr>
            <w:r w:rsidRPr="006B1028">
              <w:rPr>
                <w:sz w:val="24"/>
                <w:szCs w:val="24"/>
              </w:rPr>
              <w:t>Thành phố Hồng Ngự</w:t>
            </w:r>
          </w:p>
        </w:tc>
        <w:tc>
          <w:tcPr>
            <w:tcW w:w="730" w:type="dxa"/>
            <w:shd w:val="clear" w:color="auto" w:fill="auto"/>
          </w:tcPr>
          <w:p w14:paraId="5B6BDD5B" w14:textId="77777777" w:rsidR="00780EEB" w:rsidRPr="006B1028" w:rsidRDefault="00780EEB" w:rsidP="00F160B8">
            <w:pPr>
              <w:widowControl w:val="0"/>
              <w:spacing w:before="14" w:after="14"/>
              <w:jc w:val="center"/>
              <w:rPr>
                <w:sz w:val="24"/>
                <w:szCs w:val="24"/>
              </w:rPr>
            </w:pPr>
            <w:r w:rsidRPr="006B1028">
              <w:rPr>
                <w:b/>
                <w:bCs/>
                <w:sz w:val="24"/>
                <w:szCs w:val="24"/>
              </w:rPr>
              <w:t>51</w:t>
            </w:r>
          </w:p>
          <w:p w14:paraId="5417CAB1" w14:textId="77777777" w:rsidR="00780EEB" w:rsidRPr="006B1028" w:rsidRDefault="00780EEB" w:rsidP="00F160B8">
            <w:pPr>
              <w:widowControl w:val="0"/>
              <w:spacing w:before="14" w:after="14"/>
              <w:jc w:val="center"/>
              <w:rPr>
                <w:sz w:val="24"/>
                <w:szCs w:val="24"/>
              </w:rPr>
            </w:pPr>
            <w:r w:rsidRPr="006B1028">
              <w:rPr>
                <w:b/>
                <w:bCs/>
                <w:sz w:val="24"/>
                <w:szCs w:val="24"/>
              </w:rPr>
              <w:t> </w:t>
            </w:r>
          </w:p>
          <w:p w14:paraId="2FC7D1F3" w14:textId="77777777" w:rsidR="00780EEB" w:rsidRPr="006B1028" w:rsidRDefault="00780EEB" w:rsidP="00F160B8">
            <w:pPr>
              <w:widowControl w:val="0"/>
              <w:spacing w:before="14" w:after="14"/>
              <w:jc w:val="center"/>
              <w:rPr>
                <w:sz w:val="24"/>
                <w:szCs w:val="24"/>
              </w:rPr>
            </w:pPr>
            <w:r w:rsidRPr="006B1028">
              <w:rPr>
                <w:sz w:val="24"/>
                <w:szCs w:val="24"/>
              </w:rPr>
              <w:t>51</w:t>
            </w:r>
          </w:p>
          <w:p w14:paraId="1FCE3577" w14:textId="77777777" w:rsidR="00780EEB" w:rsidRPr="006B1028" w:rsidRDefault="00780EEB" w:rsidP="00F160B8">
            <w:pPr>
              <w:widowControl w:val="0"/>
              <w:spacing w:before="14" w:after="14"/>
              <w:jc w:val="center"/>
              <w:rPr>
                <w:sz w:val="24"/>
                <w:szCs w:val="24"/>
              </w:rPr>
            </w:pPr>
            <w:r w:rsidRPr="006B1028">
              <w:rPr>
                <w:sz w:val="24"/>
                <w:szCs w:val="24"/>
              </w:rPr>
              <w:t>51</w:t>
            </w:r>
          </w:p>
          <w:p w14:paraId="44E5D612" w14:textId="77777777" w:rsidR="00780EEB" w:rsidRPr="006B1028" w:rsidRDefault="00780EEB" w:rsidP="00F160B8">
            <w:pPr>
              <w:widowControl w:val="0"/>
              <w:spacing w:before="14" w:after="14"/>
              <w:jc w:val="center"/>
              <w:rPr>
                <w:sz w:val="24"/>
                <w:szCs w:val="24"/>
              </w:rPr>
            </w:pPr>
            <w:r w:rsidRPr="006B1028">
              <w:rPr>
                <w:sz w:val="24"/>
                <w:szCs w:val="24"/>
              </w:rPr>
              <w:t>51</w:t>
            </w:r>
          </w:p>
          <w:p w14:paraId="40524116" w14:textId="77777777" w:rsidR="00780EEB" w:rsidRPr="006B1028" w:rsidRDefault="00780EEB" w:rsidP="00F160B8">
            <w:pPr>
              <w:widowControl w:val="0"/>
              <w:spacing w:before="14" w:after="14"/>
              <w:jc w:val="center"/>
              <w:rPr>
                <w:sz w:val="24"/>
                <w:szCs w:val="24"/>
              </w:rPr>
            </w:pPr>
            <w:r w:rsidRPr="006B1028">
              <w:rPr>
                <w:sz w:val="24"/>
                <w:szCs w:val="24"/>
              </w:rPr>
              <w:t>51</w:t>
            </w:r>
          </w:p>
          <w:p w14:paraId="2E97CCF3" w14:textId="77777777" w:rsidR="00780EEB" w:rsidRPr="006B1028" w:rsidRDefault="00780EEB" w:rsidP="00F160B8">
            <w:pPr>
              <w:widowControl w:val="0"/>
              <w:spacing w:before="14" w:after="14"/>
              <w:jc w:val="center"/>
              <w:rPr>
                <w:sz w:val="24"/>
                <w:szCs w:val="24"/>
              </w:rPr>
            </w:pPr>
            <w:r w:rsidRPr="006B1028">
              <w:rPr>
                <w:sz w:val="24"/>
                <w:szCs w:val="24"/>
              </w:rPr>
              <w:t>51</w:t>
            </w:r>
          </w:p>
          <w:p w14:paraId="109E4598" w14:textId="77777777" w:rsidR="00780EEB" w:rsidRPr="006B1028" w:rsidRDefault="00780EEB" w:rsidP="00F160B8">
            <w:pPr>
              <w:widowControl w:val="0"/>
              <w:spacing w:before="14" w:after="14"/>
              <w:jc w:val="center"/>
              <w:rPr>
                <w:sz w:val="24"/>
                <w:szCs w:val="24"/>
              </w:rPr>
            </w:pPr>
            <w:r w:rsidRPr="006B1028">
              <w:rPr>
                <w:sz w:val="24"/>
                <w:szCs w:val="24"/>
              </w:rPr>
              <w:t>51</w:t>
            </w:r>
          </w:p>
          <w:p w14:paraId="22E09E5B" w14:textId="77777777" w:rsidR="00780EEB" w:rsidRPr="006B1028" w:rsidRDefault="00780EEB" w:rsidP="00F160B8">
            <w:pPr>
              <w:widowControl w:val="0"/>
              <w:spacing w:before="14" w:after="14"/>
              <w:jc w:val="center"/>
              <w:rPr>
                <w:sz w:val="24"/>
                <w:szCs w:val="24"/>
              </w:rPr>
            </w:pPr>
            <w:r w:rsidRPr="006B1028">
              <w:rPr>
                <w:sz w:val="24"/>
                <w:szCs w:val="24"/>
              </w:rPr>
              <w:t>51</w:t>
            </w:r>
          </w:p>
          <w:p w14:paraId="1E27BD23" w14:textId="77777777" w:rsidR="00780EEB" w:rsidRPr="006B1028" w:rsidRDefault="00780EEB" w:rsidP="00F160B8">
            <w:pPr>
              <w:widowControl w:val="0"/>
              <w:spacing w:before="14" w:after="14"/>
              <w:jc w:val="center"/>
              <w:rPr>
                <w:sz w:val="24"/>
                <w:szCs w:val="24"/>
              </w:rPr>
            </w:pPr>
            <w:r w:rsidRPr="006B1028">
              <w:rPr>
                <w:sz w:val="24"/>
                <w:szCs w:val="24"/>
              </w:rPr>
              <w:t>51</w:t>
            </w:r>
          </w:p>
          <w:p w14:paraId="758FA467" w14:textId="77777777" w:rsidR="00780EEB" w:rsidRPr="006B1028" w:rsidRDefault="00780EEB" w:rsidP="00F160B8">
            <w:pPr>
              <w:widowControl w:val="0"/>
              <w:spacing w:before="14" w:after="14"/>
              <w:jc w:val="center"/>
              <w:rPr>
                <w:sz w:val="24"/>
                <w:szCs w:val="24"/>
              </w:rPr>
            </w:pPr>
            <w:r w:rsidRPr="006B1028">
              <w:rPr>
                <w:sz w:val="24"/>
                <w:szCs w:val="24"/>
              </w:rPr>
              <w:t>51</w:t>
            </w:r>
          </w:p>
          <w:p w14:paraId="22A30891" w14:textId="77777777" w:rsidR="00780EEB" w:rsidRPr="006B1028" w:rsidRDefault="00780EEB" w:rsidP="00F160B8">
            <w:pPr>
              <w:widowControl w:val="0"/>
              <w:spacing w:before="14" w:after="14"/>
              <w:jc w:val="center"/>
              <w:rPr>
                <w:sz w:val="24"/>
                <w:szCs w:val="24"/>
              </w:rPr>
            </w:pPr>
            <w:r w:rsidRPr="006B1028">
              <w:rPr>
                <w:sz w:val="24"/>
                <w:szCs w:val="24"/>
              </w:rPr>
              <w:t>51</w:t>
            </w:r>
          </w:p>
          <w:p w14:paraId="638C73F9" w14:textId="77777777" w:rsidR="00780EEB" w:rsidRPr="006B1028" w:rsidRDefault="00780EEB" w:rsidP="00F160B8">
            <w:pPr>
              <w:widowControl w:val="0"/>
              <w:spacing w:before="14" w:after="14"/>
              <w:jc w:val="center"/>
              <w:rPr>
                <w:sz w:val="24"/>
                <w:szCs w:val="24"/>
              </w:rPr>
            </w:pPr>
            <w:r w:rsidRPr="006B1028">
              <w:rPr>
                <w:sz w:val="24"/>
                <w:szCs w:val="24"/>
              </w:rPr>
              <w:t>51</w:t>
            </w:r>
          </w:p>
          <w:p w14:paraId="1E49F45F" w14:textId="77777777" w:rsidR="00780EEB" w:rsidRPr="006B1028" w:rsidRDefault="00780EEB" w:rsidP="00F160B8">
            <w:pPr>
              <w:widowControl w:val="0"/>
              <w:spacing w:before="14" w:after="14"/>
              <w:jc w:val="center"/>
              <w:rPr>
                <w:sz w:val="24"/>
                <w:szCs w:val="24"/>
              </w:rPr>
            </w:pPr>
            <w:r w:rsidRPr="006B1028">
              <w:rPr>
                <w:sz w:val="24"/>
                <w:szCs w:val="24"/>
              </w:rPr>
              <w:t>51</w:t>
            </w:r>
          </w:p>
        </w:tc>
        <w:tc>
          <w:tcPr>
            <w:tcW w:w="730" w:type="dxa"/>
            <w:shd w:val="clear" w:color="auto" w:fill="auto"/>
          </w:tcPr>
          <w:p w14:paraId="16309CFB" w14:textId="77777777" w:rsidR="00780EEB" w:rsidRPr="006B1028" w:rsidRDefault="00780EEB" w:rsidP="00F160B8">
            <w:pPr>
              <w:widowControl w:val="0"/>
              <w:spacing w:before="14" w:after="14"/>
              <w:jc w:val="center"/>
              <w:rPr>
                <w:sz w:val="24"/>
                <w:szCs w:val="24"/>
              </w:rPr>
            </w:pPr>
            <w:r w:rsidRPr="006B1028">
              <w:rPr>
                <w:sz w:val="24"/>
                <w:szCs w:val="24"/>
              </w:rPr>
              <w:t> </w:t>
            </w:r>
          </w:p>
          <w:p w14:paraId="62031310" w14:textId="77777777" w:rsidR="00780EEB" w:rsidRPr="006B1028" w:rsidRDefault="00780EEB" w:rsidP="00F160B8">
            <w:pPr>
              <w:widowControl w:val="0"/>
              <w:spacing w:before="14" w:after="14"/>
              <w:jc w:val="center"/>
              <w:rPr>
                <w:sz w:val="24"/>
                <w:szCs w:val="24"/>
              </w:rPr>
            </w:pPr>
            <w:r w:rsidRPr="006B1028">
              <w:rPr>
                <w:sz w:val="24"/>
                <w:szCs w:val="24"/>
              </w:rPr>
              <w:t> </w:t>
            </w:r>
          </w:p>
          <w:p w14:paraId="2AFF2A66" w14:textId="77777777" w:rsidR="00780EEB" w:rsidRPr="006B1028" w:rsidRDefault="00780EEB" w:rsidP="00F160B8">
            <w:pPr>
              <w:widowControl w:val="0"/>
              <w:spacing w:before="14" w:after="14"/>
              <w:jc w:val="center"/>
              <w:rPr>
                <w:sz w:val="24"/>
                <w:szCs w:val="24"/>
              </w:rPr>
            </w:pPr>
            <w:r w:rsidRPr="006B1028">
              <w:rPr>
                <w:sz w:val="24"/>
                <w:szCs w:val="24"/>
              </w:rPr>
              <w:t>A</w:t>
            </w:r>
          </w:p>
          <w:p w14:paraId="1A0A5FE0" w14:textId="77777777" w:rsidR="00780EEB" w:rsidRPr="006B1028" w:rsidRDefault="00780EEB" w:rsidP="00F160B8">
            <w:pPr>
              <w:widowControl w:val="0"/>
              <w:spacing w:before="14" w:after="14"/>
              <w:jc w:val="center"/>
              <w:rPr>
                <w:sz w:val="24"/>
                <w:szCs w:val="24"/>
              </w:rPr>
            </w:pPr>
            <w:r w:rsidRPr="006B1028">
              <w:rPr>
                <w:sz w:val="24"/>
                <w:szCs w:val="24"/>
              </w:rPr>
              <w:t>B</w:t>
            </w:r>
          </w:p>
          <w:p w14:paraId="1B0CDF88" w14:textId="77777777" w:rsidR="00780EEB" w:rsidRPr="006B1028" w:rsidRDefault="00780EEB" w:rsidP="00F160B8">
            <w:pPr>
              <w:widowControl w:val="0"/>
              <w:spacing w:before="14" w:after="14"/>
              <w:jc w:val="center"/>
              <w:rPr>
                <w:sz w:val="24"/>
                <w:szCs w:val="24"/>
              </w:rPr>
            </w:pPr>
            <w:r w:rsidRPr="006B1028">
              <w:rPr>
                <w:sz w:val="24"/>
                <w:szCs w:val="24"/>
              </w:rPr>
              <w:t>C</w:t>
            </w:r>
          </w:p>
          <w:p w14:paraId="57E81F00" w14:textId="77777777" w:rsidR="00780EEB" w:rsidRPr="006B1028" w:rsidRDefault="00780EEB" w:rsidP="00F160B8">
            <w:pPr>
              <w:widowControl w:val="0"/>
              <w:spacing w:before="14" w:after="14"/>
              <w:jc w:val="center"/>
              <w:rPr>
                <w:sz w:val="24"/>
                <w:szCs w:val="24"/>
              </w:rPr>
            </w:pPr>
            <w:r w:rsidRPr="006B1028">
              <w:rPr>
                <w:sz w:val="24"/>
                <w:szCs w:val="24"/>
              </w:rPr>
              <w:t>D</w:t>
            </w:r>
          </w:p>
          <w:p w14:paraId="7EFA1E7C" w14:textId="77777777" w:rsidR="00780EEB" w:rsidRPr="006B1028" w:rsidRDefault="00780EEB" w:rsidP="00F160B8">
            <w:pPr>
              <w:widowControl w:val="0"/>
              <w:spacing w:before="14" w:after="14"/>
              <w:jc w:val="center"/>
              <w:rPr>
                <w:sz w:val="24"/>
                <w:szCs w:val="24"/>
              </w:rPr>
            </w:pPr>
            <w:r w:rsidRPr="006B1028">
              <w:rPr>
                <w:sz w:val="24"/>
                <w:szCs w:val="24"/>
              </w:rPr>
              <w:t>E</w:t>
            </w:r>
          </w:p>
          <w:p w14:paraId="5C7072EE" w14:textId="77777777" w:rsidR="00780EEB" w:rsidRPr="006B1028" w:rsidRDefault="00780EEB" w:rsidP="00F160B8">
            <w:pPr>
              <w:widowControl w:val="0"/>
              <w:spacing w:before="14" w:after="14"/>
              <w:jc w:val="center"/>
              <w:rPr>
                <w:sz w:val="24"/>
                <w:szCs w:val="24"/>
              </w:rPr>
            </w:pPr>
            <w:r w:rsidRPr="006B1028">
              <w:rPr>
                <w:sz w:val="24"/>
                <w:szCs w:val="24"/>
              </w:rPr>
              <w:t>F</w:t>
            </w:r>
          </w:p>
          <w:p w14:paraId="60F60646" w14:textId="77777777" w:rsidR="00780EEB" w:rsidRPr="006B1028" w:rsidRDefault="00780EEB" w:rsidP="00F160B8">
            <w:pPr>
              <w:widowControl w:val="0"/>
              <w:spacing w:before="14" w:after="14"/>
              <w:jc w:val="center"/>
              <w:rPr>
                <w:sz w:val="24"/>
                <w:szCs w:val="24"/>
              </w:rPr>
            </w:pPr>
            <w:r w:rsidRPr="006B1028">
              <w:rPr>
                <w:sz w:val="24"/>
                <w:szCs w:val="24"/>
              </w:rPr>
              <w:t>G</w:t>
            </w:r>
          </w:p>
          <w:p w14:paraId="595BA842" w14:textId="77777777" w:rsidR="00780EEB" w:rsidRPr="006B1028" w:rsidRDefault="00780EEB" w:rsidP="00F160B8">
            <w:pPr>
              <w:widowControl w:val="0"/>
              <w:spacing w:before="14" w:after="14"/>
              <w:jc w:val="center"/>
              <w:rPr>
                <w:sz w:val="24"/>
                <w:szCs w:val="24"/>
              </w:rPr>
            </w:pPr>
            <w:r w:rsidRPr="006B1028">
              <w:rPr>
                <w:sz w:val="24"/>
                <w:szCs w:val="24"/>
              </w:rPr>
              <w:t>H</w:t>
            </w:r>
          </w:p>
          <w:p w14:paraId="2C52DD58" w14:textId="77777777" w:rsidR="00780EEB" w:rsidRPr="006B1028" w:rsidRDefault="00780EEB" w:rsidP="00F160B8">
            <w:pPr>
              <w:widowControl w:val="0"/>
              <w:spacing w:before="14" w:after="14"/>
              <w:jc w:val="center"/>
              <w:rPr>
                <w:sz w:val="24"/>
                <w:szCs w:val="24"/>
              </w:rPr>
            </w:pPr>
            <w:r w:rsidRPr="006B1028">
              <w:rPr>
                <w:sz w:val="24"/>
                <w:szCs w:val="24"/>
              </w:rPr>
              <w:t>I</w:t>
            </w:r>
          </w:p>
          <w:p w14:paraId="02024BFE" w14:textId="77777777" w:rsidR="00780EEB" w:rsidRPr="006B1028" w:rsidRDefault="00780EEB" w:rsidP="00F160B8">
            <w:pPr>
              <w:widowControl w:val="0"/>
              <w:spacing w:before="14" w:after="14"/>
              <w:jc w:val="center"/>
              <w:rPr>
                <w:sz w:val="24"/>
                <w:szCs w:val="24"/>
              </w:rPr>
            </w:pPr>
            <w:r w:rsidRPr="006B1028">
              <w:rPr>
                <w:sz w:val="24"/>
                <w:szCs w:val="24"/>
              </w:rPr>
              <w:t>J</w:t>
            </w:r>
          </w:p>
          <w:p w14:paraId="2D2A0CA4" w14:textId="77777777" w:rsidR="00780EEB" w:rsidRPr="006B1028" w:rsidRDefault="00780EEB" w:rsidP="00F160B8">
            <w:pPr>
              <w:widowControl w:val="0"/>
              <w:spacing w:before="14" w:after="14"/>
              <w:jc w:val="center"/>
              <w:rPr>
                <w:sz w:val="24"/>
                <w:szCs w:val="24"/>
              </w:rPr>
            </w:pPr>
            <w:r w:rsidRPr="006B1028">
              <w:rPr>
                <w:sz w:val="24"/>
                <w:szCs w:val="24"/>
              </w:rPr>
              <w:t>K</w:t>
            </w:r>
          </w:p>
          <w:p w14:paraId="4133C05A" w14:textId="77777777" w:rsidR="00780EEB" w:rsidRPr="006B1028" w:rsidRDefault="00780EEB" w:rsidP="00F160B8">
            <w:pPr>
              <w:widowControl w:val="0"/>
              <w:spacing w:before="14" w:after="14"/>
              <w:jc w:val="center"/>
              <w:rPr>
                <w:sz w:val="24"/>
                <w:szCs w:val="24"/>
              </w:rPr>
            </w:pPr>
            <w:r w:rsidRPr="006B1028">
              <w:rPr>
                <w:sz w:val="24"/>
                <w:szCs w:val="24"/>
              </w:rPr>
              <w:t>L</w:t>
            </w:r>
          </w:p>
        </w:tc>
        <w:tc>
          <w:tcPr>
            <w:tcW w:w="3211" w:type="dxa"/>
            <w:shd w:val="clear" w:color="auto" w:fill="auto"/>
          </w:tcPr>
          <w:p w14:paraId="79672631" w14:textId="77777777" w:rsidR="00780EEB" w:rsidRPr="006B1028" w:rsidRDefault="00780EEB" w:rsidP="00F160B8">
            <w:pPr>
              <w:widowControl w:val="0"/>
              <w:spacing w:before="14" w:after="14"/>
              <w:jc w:val="center"/>
              <w:rPr>
                <w:sz w:val="24"/>
                <w:szCs w:val="24"/>
              </w:rPr>
            </w:pPr>
            <w:r w:rsidRPr="006B1028">
              <w:rPr>
                <w:b/>
                <w:bCs/>
                <w:sz w:val="24"/>
                <w:szCs w:val="24"/>
              </w:rPr>
              <w:t>Tỉnh An Giang</w:t>
            </w:r>
          </w:p>
          <w:p w14:paraId="05311C6B" w14:textId="77777777" w:rsidR="00780EEB" w:rsidRPr="006B1028" w:rsidRDefault="00780EEB" w:rsidP="00F160B8">
            <w:pPr>
              <w:widowControl w:val="0"/>
              <w:spacing w:before="14" w:after="14"/>
              <w:jc w:val="center"/>
              <w:rPr>
                <w:i/>
                <w:sz w:val="24"/>
                <w:szCs w:val="24"/>
              </w:rPr>
            </w:pPr>
            <w:r w:rsidRPr="006B1028">
              <w:rPr>
                <w:sz w:val="24"/>
                <w:szCs w:val="24"/>
              </w:rPr>
              <w:t>(</w:t>
            </w:r>
            <w:r w:rsidRPr="006B1028">
              <w:rPr>
                <w:i/>
                <w:sz w:val="24"/>
                <w:szCs w:val="24"/>
              </w:rPr>
              <w:t xml:space="preserve">2 thành phố, 1 thị xã, </w:t>
            </w:r>
          </w:p>
          <w:p w14:paraId="481BD6AA" w14:textId="77777777" w:rsidR="00780EEB" w:rsidRPr="006B1028" w:rsidRDefault="00780EEB" w:rsidP="00F160B8">
            <w:pPr>
              <w:widowControl w:val="0"/>
              <w:spacing w:before="14" w:after="14"/>
              <w:jc w:val="center"/>
              <w:rPr>
                <w:sz w:val="24"/>
                <w:szCs w:val="24"/>
              </w:rPr>
            </w:pPr>
            <w:r w:rsidRPr="006B1028">
              <w:rPr>
                <w:i/>
                <w:sz w:val="24"/>
                <w:szCs w:val="24"/>
              </w:rPr>
              <w:t>8 huyện</w:t>
            </w:r>
            <w:r w:rsidRPr="006B1028">
              <w:rPr>
                <w:sz w:val="24"/>
                <w:szCs w:val="24"/>
              </w:rPr>
              <w:t>)</w:t>
            </w:r>
          </w:p>
          <w:p w14:paraId="6F070E86" w14:textId="77777777" w:rsidR="00780EEB" w:rsidRPr="006B1028" w:rsidRDefault="00780EEB" w:rsidP="00F160B8">
            <w:pPr>
              <w:widowControl w:val="0"/>
              <w:spacing w:before="14" w:after="14"/>
              <w:jc w:val="center"/>
              <w:rPr>
                <w:sz w:val="24"/>
                <w:szCs w:val="24"/>
              </w:rPr>
            </w:pPr>
            <w:r w:rsidRPr="006B1028">
              <w:rPr>
                <w:sz w:val="24"/>
                <w:szCs w:val="24"/>
              </w:rPr>
              <w:t>Thành phố Long Xuyên</w:t>
            </w:r>
          </w:p>
          <w:p w14:paraId="7CC5118E" w14:textId="77777777" w:rsidR="00780EEB" w:rsidRPr="006B1028" w:rsidRDefault="00780EEB" w:rsidP="00F160B8">
            <w:pPr>
              <w:widowControl w:val="0"/>
              <w:spacing w:before="14" w:after="14"/>
              <w:jc w:val="center"/>
              <w:rPr>
                <w:sz w:val="24"/>
                <w:szCs w:val="24"/>
              </w:rPr>
            </w:pPr>
            <w:r w:rsidRPr="006B1028">
              <w:rPr>
                <w:sz w:val="24"/>
                <w:szCs w:val="24"/>
              </w:rPr>
              <w:t>Thành phố Châu Đốc</w:t>
            </w:r>
          </w:p>
          <w:p w14:paraId="2F3F5D90" w14:textId="77777777" w:rsidR="00780EEB" w:rsidRPr="006B1028" w:rsidRDefault="00780EEB" w:rsidP="00F160B8">
            <w:pPr>
              <w:widowControl w:val="0"/>
              <w:spacing w:before="14" w:after="14"/>
              <w:jc w:val="center"/>
              <w:rPr>
                <w:sz w:val="24"/>
                <w:szCs w:val="24"/>
              </w:rPr>
            </w:pPr>
            <w:r w:rsidRPr="006B1028">
              <w:rPr>
                <w:sz w:val="24"/>
                <w:szCs w:val="24"/>
              </w:rPr>
              <w:t>Huyện An Phú</w:t>
            </w:r>
          </w:p>
          <w:p w14:paraId="2CF52339" w14:textId="77777777" w:rsidR="00780EEB" w:rsidRPr="006B1028" w:rsidRDefault="00780EEB" w:rsidP="00F160B8">
            <w:pPr>
              <w:widowControl w:val="0"/>
              <w:spacing w:before="14" w:after="14"/>
              <w:jc w:val="center"/>
              <w:rPr>
                <w:sz w:val="24"/>
                <w:szCs w:val="24"/>
              </w:rPr>
            </w:pPr>
            <w:r w:rsidRPr="006B1028">
              <w:rPr>
                <w:sz w:val="24"/>
                <w:szCs w:val="24"/>
              </w:rPr>
              <w:t>Thị xã Tân Châu</w:t>
            </w:r>
          </w:p>
          <w:p w14:paraId="5355073D" w14:textId="77777777" w:rsidR="00780EEB" w:rsidRPr="006B1028" w:rsidRDefault="00780EEB" w:rsidP="00F160B8">
            <w:pPr>
              <w:widowControl w:val="0"/>
              <w:spacing w:before="14" w:after="14"/>
              <w:jc w:val="center"/>
              <w:rPr>
                <w:sz w:val="24"/>
                <w:szCs w:val="24"/>
              </w:rPr>
            </w:pPr>
            <w:r w:rsidRPr="006B1028">
              <w:rPr>
                <w:sz w:val="24"/>
                <w:szCs w:val="24"/>
              </w:rPr>
              <w:t>Huyện Phú Tân</w:t>
            </w:r>
          </w:p>
          <w:p w14:paraId="00039E95" w14:textId="77777777" w:rsidR="00780EEB" w:rsidRPr="006B1028" w:rsidRDefault="00780EEB" w:rsidP="00F160B8">
            <w:pPr>
              <w:widowControl w:val="0"/>
              <w:spacing w:before="14" w:after="14"/>
              <w:jc w:val="center"/>
              <w:rPr>
                <w:sz w:val="24"/>
                <w:szCs w:val="24"/>
              </w:rPr>
            </w:pPr>
            <w:r w:rsidRPr="006B1028">
              <w:rPr>
                <w:sz w:val="24"/>
                <w:szCs w:val="24"/>
              </w:rPr>
              <w:t>Huyện Châu Phú</w:t>
            </w:r>
          </w:p>
          <w:p w14:paraId="25E7716E" w14:textId="77777777" w:rsidR="00780EEB" w:rsidRPr="006B1028" w:rsidRDefault="00780EEB" w:rsidP="00F160B8">
            <w:pPr>
              <w:widowControl w:val="0"/>
              <w:spacing w:before="14" w:after="14"/>
              <w:jc w:val="center"/>
              <w:rPr>
                <w:sz w:val="24"/>
                <w:szCs w:val="24"/>
              </w:rPr>
            </w:pPr>
            <w:r w:rsidRPr="006B1028">
              <w:rPr>
                <w:sz w:val="24"/>
                <w:szCs w:val="24"/>
              </w:rPr>
              <w:t>Huyện Tịnh Biên</w:t>
            </w:r>
          </w:p>
          <w:p w14:paraId="3AF73E63" w14:textId="77777777" w:rsidR="00780EEB" w:rsidRPr="006B1028" w:rsidRDefault="00780EEB" w:rsidP="00F160B8">
            <w:pPr>
              <w:widowControl w:val="0"/>
              <w:spacing w:before="14" w:after="14"/>
              <w:jc w:val="center"/>
              <w:rPr>
                <w:sz w:val="24"/>
                <w:szCs w:val="24"/>
              </w:rPr>
            </w:pPr>
            <w:r w:rsidRPr="006B1028">
              <w:rPr>
                <w:sz w:val="24"/>
                <w:szCs w:val="24"/>
              </w:rPr>
              <w:t>Huyện Tri Tôn</w:t>
            </w:r>
          </w:p>
          <w:p w14:paraId="3A2130D2" w14:textId="77777777" w:rsidR="00780EEB" w:rsidRPr="006B1028" w:rsidRDefault="00780EEB" w:rsidP="00F160B8">
            <w:pPr>
              <w:widowControl w:val="0"/>
              <w:spacing w:before="14" w:after="14"/>
              <w:jc w:val="center"/>
              <w:rPr>
                <w:sz w:val="24"/>
                <w:szCs w:val="24"/>
              </w:rPr>
            </w:pPr>
            <w:r w:rsidRPr="006B1028">
              <w:rPr>
                <w:sz w:val="24"/>
                <w:szCs w:val="24"/>
              </w:rPr>
              <w:t>Huyện Chợ Mới</w:t>
            </w:r>
          </w:p>
          <w:p w14:paraId="265ACA26" w14:textId="77777777" w:rsidR="00780EEB" w:rsidRPr="006B1028" w:rsidRDefault="00780EEB" w:rsidP="00F160B8">
            <w:pPr>
              <w:widowControl w:val="0"/>
              <w:spacing w:before="14" w:after="14"/>
              <w:jc w:val="center"/>
              <w:rPr>
                <w:sz w:val="24"/>
                <w:szCs w:val="24"/>
              </w:rPr>
            </w:pPr>
            <w:r w:rsidRPr="006B1028">
              <w:rPr>
                <w:sz w:val="24"/>
                <w:szCs w:val="24"/>
              </w:rPr>
              <w:t>Huyện Châu Thành</w:t>
            </w:r>
          </w:p>
          <w:p w14:paraId="0409CFD4" w14:textId="77777777" w:rsidR="00780EEB" w:rsidRPr="006B1028" w:rsidRDefault="00780EEB" w:rsidP="00F160B8">
            <w:pPr>
              <w:widowControl w:val="0"/>
              <w:spacing w:before="14" w:after="14"/>
              <w:jc w:val="center"/>
              <w:rPr>
                <w:sz w:val="24"/>
                <w:szCs w:val="24"/>
              </w:rPr>
            </w:pPr>
            <w:r w:rsidRPr="006B1028">
              <w:rPr>
                <w:sz w:val="24"/>
                <w:szCs w:val="24"/>
              </w:rPr>
              <w:t>Huyện Thoại Sơn</w:t>
            </w:r>
          </w:p>
        </w:tc>
        <w:tc>
          <w:tcPr>
            <w:tcW w:w="876" w:type="dxa"/>
            <w:shd w:val="clear" w:color="auto" w:fill="auto"/>
          </w:tcPr>
          <w:p w14:paraId="07769817" w14:textId="77777777" w:rsidR="00780EEB" w:rsidRPr="006B1028" w:rsidRDefault="00780EEB" w:rsidP="00F160B8">
            <w:pPr>
              <w:widowControl w:val="0"/>
              <w:spacing w:before="14" w:after="14"/>
              <w:jc w:val="center"/>
              <w:rPr>
                <w:sz w:val="24"/>
                <w:szCs w:val="24"/>
              </w:rPr>
            </w:pPr>
            <w:r w:rsidRPr="006B1028">
              <w:rPr>
                <w:b/>
                <w:bCs/>
                <w:sz w:val="24"/>
                <w:szCs w:val="24"/>
              </w:rPr>
              <w:t>52</w:t>
            </w:r>
          </w:p>
          <w:p w14:paraId="6BB553F0" w14:textId="77777777" w:rsidR="00780EEB" w:rsidRPr="006B1028" w:rsidRDefault="00780EEB" w:rsidP="00F160B8">
            <w:pPr>
              <w:widowControl w:val="0"/>
              <w:spacing w:before="14" w:after="14"/>
              <w:jc w:val="center"/>
              <w:rPr>
                <w:b/>
                <w:bCs/>
                <w:sz w:val="24"/>
                <w:szCs w:val="24"/>
              </w:rPr>
            </w:pPr>
          </w:p>
          <w:p w14:paraId="26621720" w14:textId="77777777" w:rsidR="00780EEB" w:rsidRPr="006B1028" w:rsidRDefault="00780EEB" w:rsidP="00F160B8">
            <w:pPr>
              <w:widowControl w:val="0"/>
              <w:spacing w:before="14" w:after="14"/>
              <w:jc w:val="center"/>
              <w:rPr>
                <w:b/>
                <w:bCs/>
                <w:sz w:val="24"/>
                <w:szCs w:val="24"/>
              </w:rPr>
            </w:pPr>
          </w:p>
          <w:p w14:paraId="1C1DE0B2" w14:textId="77777777" w:rsidR="00780EEB" w:rsidRPr="006B1028" w:rsidRDefault="00780EEB" w:rsidP="00F160B8">
            <w:pPr>
              <w:widowControl w:val="0"/>
              <w:spacing w:before="14" w:after="14"/>
              <w:jc w:val="center"/>
              <w:rPr>
                <w:sz w:val="24"/>
                <w:szCs w:val="24"/>
              </w:rPr>
            </w:pPr>
            <w:r w:rsidRPr="006B1028">
              <w:rPr>
                <w:sz w:val="24"/>
                <w:szCs w:val="24"/>
              </w:rPr>
              <w:t>52</w:t>
            </w:r>
          </w:p>
          <w:p w14:paraId="4141DDBD" w14:textId="77777777" w:rsidR="00780EEB" w:rsidRPr="006B1028" w:rsidRDefault="00780EEB" w:rsidP="00F160B8">
            <w:pPr>
              <w:widowControl w:val="0"/>
              <w:spacing w:before="14" w:after="14"/>
              <w:jc w:val="center"/>
              <w:rPr>
                <w:sz w:val="24"/>
                <w:szCs w:val="24"/>
              </w:rPr>
            </w:pPr>
            <w:r w:rsidRPr="006B1028">
              <w:rPr>
                <w:sz w:val="24"/>
                <w:szCs w:val="24"/>
              </w:rPr>
              <w:t>52</w:t>
            </w:r>
          </w:p>
          <w:p w14:paraId="16E463AB" w14:textId="77777777" w:rsidR="00780EEB" w:rsidRPr="006B1028" w:rsidRDefault="00780EEB" w:rsidP="00F160B8">
            <w:pPr>
              <w:widowControl w:val="0"/>
              <w:spacing w:before="14" w:after="14"/>
              <w:jc w:val="center"/>
              <w:rPr>
                <w:sz w:val="24"/>
                <w:szCs w:val="24"/>
              </w:rPr>
            </w:pPr>
            <w:r w:rsidRPr="006B1028">
              <w:rPr>
                <w:sz w:val="24"/>
                <w:szCs w:val="24"/>
              </w:rPr>
              <w:t>52</w:t>
            </w:r>
          </w:p>
          <w:p w14:paraId="52D05FF3" w14:textId="77777777" w:rsidR="00780EEB" w:rsidRPr="006B1028" w:rsidRDefault="00780EEB" w:rsidP="00F160B8">
            <w:pPr>
              <w:widowControl w:val="0"/>
              <w:spacing w:before="14" w:after="14"/>
              <w:jc w:val="center"/>
              <w:rPr>
                <w:sz w:val="24"/>
                <w:szCs w:val="24"/>
              </w:rPr>
            </w:pPr>
            <w:r w:rsidRPr="006B1028">
              <w:rPr>
                <w:sz w:val="24"/>
                <w:szCs w:val="24"/>
              </w:rPr>
              <w:t>52</w:t>
            </w:r>
          </w:p>
          <w:p w14:paraId="1EFDDC66" w14:textId="77777777" w:rsidR="00780EEB" w:rsidRPr="006B1028" w:rsidRDefault="00780EEB" w:rsidP="00F160B8">
            <w:pPr>
              <w:widowControl w:val="0"/>
              <w:spacing w:before="14" w:after="14"/>
              <w:jc w:val="center"/>
              <w:rPr>
                <w:sz w:val="24"/>
                <w:szCs w:val="24"/>
              </w:rPr>
            </w:pPr>
            <w:r w:rsidRPr="006B1028">
              <w:rPr>
                <w:sz w:val="24"/>
                <w:szCs w:val="24"/>
              </w:rPr>
              <w:t>52</w:t>
            </w:r>
          </w:p>
          <w:p w14:paraId="0BFCF6D8" w14:textId="77777777" w:rsidR="00780EEB" w:rsidRPr="006B1028" w:rsidRDefault="00780EEB" w:rsidP="00F160B8">
            <w:pPr>
              <w:widowControl w:val="0"/>
              <w:spacing w:before="14" w:after="14"/>
              <w:jc w:val="center"/>
              <w:rPr>
                <w:sz w:val="24"/>
                <w:szCs w:val="24"/>
              </w:rPr>
            </w:pPr>
            <w:r w:rsidRPr="006B1028">
              <w:rPr>
                <w:sz w:val="24"/>
                <w:szCs w:val="24"/>
              </w:rPr>
              <w:t>52</w:t>
            </w:r>
          </w:p>
          <w:p w14:paraId="02968262" w14:textId="77777777" w:rsidR="00780EEB" w:rsidRPr="006B1028" w:rsidRDefault="00780EEB" w:rsidP="00F160B8">
            <w:pPr>
              <w:widowControl w:val="0"/>
              <w:spacing w:before="14" w:after="14"/>
              <w:jc w:val="center"/>
              <w:rPr>
                <w:sz w:val="24"/>
                <w:szCs w:val="24"/>
              </w:rPr>
            </w:pPr>
            <w:r w:rsidRPr="006B1028">
              <w:rPr>
                <w:sz w:val="24"/>
                <w:szCs w:val="24"/>
              </w:rPr>
              <w:t>52</w:t>
            </w:r>
          </w:p>
          <w:p w14:paraId="631488C5" w14:textId="77777777" w:rsidR="00780EEB" w:rsidRPr="006B1028" w:rsidRDefault="00780EEB" w:rsidP="00F160B8">
            <w:pPr>
              <w:widowControl w:val="0"/>
              <w:spacing w:before="14" w:after="14"/>
              <w:jc w:val="center"/>
              <w:rPr>
                <w:sz w:val="24"/>
                <w:szCs w:val="24"/>
              </w:rPr>
            </w:pPr>
            <w:r w:rsidRPr="006B1028">
              <w:rPr>
                <w:sz w:val="24"/>
                <w:szCs w:val="24"/>
              </w:rPr>
              <w:t>52</w:t>
            </w:r>
          </w:p>
          <w:p w14:paraId="25CFDCFD" w14:textId="77777777" w:rsidR="00780EEB" w:rsidRPr="006B1028" w:rsidRDefault="00780EEB" w:rsidP="00F160B8">
            <w:pPr>
              <w:widowControl w:val="0"/>
              <w:spacing w:before="14" w:after="14"/>
              <w:jc w:val="center"/>
              <w:rPr>
                <w:sz w:val="24"/>
                <w:szCs w:val="24"/>
              </w:rPr>
            </w:pPr>
            <w:r w:rsidRPr="006B1028">
              <w:rPr>
                <w:sz w:val="24"/>
                <w:szCs w:val="24"/>
              </w:rPr>
              <w:t>52</w:t>
            </w:r>
          </w:p>
          <w:p w14:paraId="325DA436" w14:textId="77777777" w:rsidR="00780EEB" w:rsidRPr="006B1028" w:rsidRDefault="00780EEB" w:rsidP="00F160B8">
            <w:pPr>
              <w:widowControl w:val="0"/>
              <w:spacing w:before="14" w:after="14"/>
              <w:jc w:val="center"/>
              <w:rPr>
                <w:sz w:val="24"/>
                <w:szCs w:val="24"/>
              </w:rPr>
            </w:pPr>
            <w:r w:rsidRPr="006B1028">
              <w:rPr>
                <w:sz w:val="24"/>
                <w:szCs w:val="24"/>
              </w:rPr>
              <w:t>52</w:t>
            </w:r>
          </w:p>
          <w:p w14:paraId="4D717E56" w14:textId="77777777" w:rsidR="00780EEB" w:rsidRPr="006B1028" w:rsidRDefault="00780EEB" w:rsidP="00F160B8">
            <w:pPr>
              <w:widowControl w:val="0"/>
              <w:spacing w:before="14" w:after="14"/>
              <w:jc w:val="center"/>
              <w:rPr>
                <w:sz w:val="24"/>
                <w:szCs w:val="24"/>
              </w:rPr>
            </w:pPr>
            <w:r w:rsidRPr="006B1028">
              <w:rPr>
                <w:sz w:val="24"/>
                <w:szCs w:val="24"/>
              </w:rPr>
              <w:t>52</w:t>
            </w:r>
          </w:p>
        </w:tc>
        <w:tc>
          <w:tcPr>
            <w:tcW w:w="745" w:type="dxa"/>
            <w:shd w:val="clear" w:color="auto" w:fill="auto"/>
          </w:tcPr>
          <w:p w14:paraId="16089777" w14:textId="77777777" w:rsidR="00780EEB" w:rsidRPr="006B1028" w:rsidRDefault="00780EEB" w:rsidP="00F160B8">
            <w:pPr>
              <w:widowControl w:val="0"/>
              <w:spacing w:before="14" w:after="14"/>
              <w:jc w:val="center"/>
              <w:rPr>
                <w:sz w:val="24"/>
                <w:szCs w:val="24"/>
              </w:rPr>
            </w:pPr>
            <w:r w:rsidRPr="006B1028">
              <w:rPr>
                <w:sz w:val="24"/>
                <w:szCs w:val="24"/>
              </w:rPr>
              <w:t> </w:t>
            </w:r>
          </w:p>
          <w:p w14:paraId="62A76B1F" w14:textId="77777777" w:rsidR="00780EEB" w:rsidRPr="006B1028" w:rsidRDefault="00780EEB" w:rsidP="00F160B8">
            <w:pPr>
              <w:widowControl w:val="0"/>
              <w:spacing w:before="14" w:after="14"/>
              <w:jc w:val="center"/>
              <w:rPr>
                <w:sz w:val="24"/>
                <w:szCs w:val="24"/>
              </w:rPr>
            </w:pPr>
            <w:r w:rsidRPr="006B1028">
              <w:rPr>
                <w:sz w:val="24"/>
                <w:szCs w:val="24"/>
              </w:rPr>
              <w:t> </w:t>
            </w:r>
          </w:p>
          <w:p w14:paraId="4BC57B9F" w14:textId="77777777" w:rsidR="00780EEB" w:rsidRPr="006B1028" w:rsidRDefault="00780EEB" w:rsidP="00F160B8">
            <w:pPr>
              <w:widowControl w:val="0"/>
              <w:spacing w:before="14" w:after="14"/>
              <w:jc w:val="center"/>
              <w:rPr>
                <w:sz w:val="24"/>
                <w:szCs w:val="24"/>
              </w:rPr>
            </w:pPr>
          </w:p>
          <w:p w14:paraId="72246A29" w14:textId="77777777" w:rsidR="00780EEB" w:rsidRPr="006B1028" w:rsidRDefault="00780EEB" w:rsidP="00F160B8">
            <w:pPr>
              <w:widowControl w:val="0"/>
              <w:spacing w:before="14" w:after="14"/>
              <w:jc w:val="center"/>
              <w:rPr>
                <w:sz w:val="24"/>
                <w:szCs w:val="24"/>
              </w:rPr>
            </w:pPr>
            <w:r w:rsidRPr="006B1028">
              <w:rPr>
                <w:sz w:val="24"/>
                <w:szCs w:val="24"/>
              </w:rPr>
              <w:t>A</w:t>
            </w:r>
          </w:p>
          <w:p w14:paraId="7A099A35" w14:textId="77777777" w:rsidR="00780EEB" w:rsidRPr="006B1028" w:rsidRDefault="00780EEB" w:rsidP="00F160B8">
            <w:pPr>
              <w:widowControl w:val="0"/>
              <w:spacing w:before="14" w:after="14"/>
              <w:jc w:val="center"/>
              <w:rPr>
                <w:sz w:val="24"/>
                <w:szCs w:val="24"/>
              </w:rPr>
            </w:pPr>
            <w:r w:rsidRPr="006B1028">
              <w:rPr>
                <w:sz w:val="24"/>
                <w:szCs w:val="24"/>
              </w:rPr>
              <w:t>B</w:t>
            </w:r>
          </w:p>
          <w:p w14:paraId="5D6DD212" w14:textId="77777777" w:rsidR="00780EEB" w:rsidRPr="006B1028" w:rsidRDefault="00780EEB" w:rsidP="00F160B8">
            <w:pPr>
              <w:widowControl w:val="0"/>
              <w:spacing w:before="14" w:after="14"/>
              <w:jc w:val="center"/>
              <w:rPr>
                <w:sz w:val="24"/>
                <w:szCs w:val="24"/>
              </w:rPr>
            </w:pPr>
            <w:r w:rsidRPr="006B1028">
              <w:rPr>
                <w:sz w:val="24"/>
                <w:szCs w:val="24"/>
              </w:rPr>
              <w:t>C</w:t>
            </w:r>
          </w:p>
          <w:p w14:paraId="5920EF41" w14:textId="77777777" w:rsidR="00780EEB" w:rsidRPr="006B1028" w:rsidRDefault="00780EEB" w:rsidP="00F160B8">
            <w:pPr>
              <w:widowControl w:val="0"/>
              <w:spacing w:before="14" w:after="14"/>
              <w:jc w:val="center"/>
              <w:rPr>
                <w:sz w:val="24"/>
                <w:szCs w:val="24"/>
              </w:rPr>
            </w:pPr>
            <w:r w:rsidRPr="006B1028">
              <w:rPr>
                <w:sz w:val="24"/>
                <w:szCs w:val="24"/>
              </w:rPr>
              <w:t>D</w:t>
            </w:r>
          </w:p>
          <w:p w14:paraId="5F876DF9" w14:textId="77777777" w:rsidR="00780EEB" w:rsidRPr="006B1028" w:rsidRDefault="00780EEB" w:rsidP="00F160B8">
            <w:pPr>
              <w:widowControl w:val="0"/>
              <w:spacing w:before="14" w:after="14"/>
              <w:jc w:val="center"/>
              <w:rPr>
                <w:sz w:val="24"/>
                <w:szCs w:val="24"/>
              </w:rPr>
            </w:pPr>
            <w:r w:rsidRPr="006B1028">
              <w:rPr>
                <w:sz w:val="24"/>
                <w:szCs w:val="24"/>
              </w:rPr>
              <w:t>E</w:t>
            </w:r>
          </w:p>
          <w:p w14:paraId="6992CFBB" w14:textId="77777777" w:rsidR="00780EEB" w:rsidRPr="006B1028" w:rsidRDefault="00780EEB" w:rsidP="00F160B8">
            <w:pPr>
              <w:widowControl w:val="0"/>
              <w:spacing w:before="14" w:after="14"/>
              <w:jc w:val="center"/>
              <w:rPr>
                <w:sz w:val="24"/>
                <w:szCs w:val="24"/>
              </w:rPr>
            </w:pPr>
            <w:r w:rsidRPr="006B1028">
              <w:rPr>
                <w:sz w:val="24"/>
                <w:szCs w:val="24"/>
              </w:rPr>
              <w:t>F</w:t>
            </w:r>
          </w:p>
          <w:p w14:paraId="403836D0" w14:textId="77777777" w:rsidR="00780EEB" w:rsidRPr="006B1028" w:rsidRDefault="00780EEB" w:rsidP="00F160B8">
            <w:pPr>
              <w:widowControl w:val="0"/>
              <w:spacing w:before="14" w:after="14"/>
              <w:jc w:val="center"/>
              <w:rPr>
                <w:sz w:val="24"/>
                <w:szCs w:val="24"/>
              </w:rPr>
            </w:pPr>
            <w:r w:rsidRPr="006B1028">
              <w:rPr>
                <w:sz w:val="24"/>
                <w:szCs w:val="24"/>
              </w:rPr>
              <w:t>G</w:t>
            </w:r>
          </w:p>
          <w:p w14:paraId="479BA965" w14:textId="77777777" w:rsidR="00780EEB" w:rsidRPr="006B1028" w:rsidRDefault="00780EEB" w:rsidP="00F160B8">
            <w:pPr>
              <w:widowControl w:val="0"/>
              <w:spacing w:before="14" w:after="14"/>
              <w:jc w:val="center"/>
              <w:rPr>
                <w:sz w:val="24"/>
                <w:szCs w:val="24"/>
              </w:rPr>
            </w:pPr>
            <w:r w:rsidRPr="006B1028">
              <w:rPr>
                <w:sz w:val="24"/>
                <w:szCs w:val="24"/>
              </w:rPr>
              <w:t>H</w:t>
            </w:r>
          </w:p>
          <w:p w14:paraId="39BE6DBF" w14:textId="77777777" w:rsidR="00780EEB" w:rsidRPr="006B1028" w:rsidRDefault="00780EEB" w:rsidP="00F160B8">
            <w:pPr>
              <w:widowControl w:val="0"/>
              <w:spacing w:before="14" w:after="14"/>
              <w:jc w:val="center"/>
              <w:rPr>
                <w:sz w:val="24"/>
                <w:szCs w:val="24"/>
              </w:rPr>
            </w:pPr>
            <w:r w:rsidRPr="006B1028">
              <w:rPr>
                <w:sz w:val="24"/>
                <w:szCs w:val="24"/>
              </w:rPr>
              <w:t>I</w:t>
            </w:r>
          </w:p>
          <w:p w14:paraId="5984FAFF" w14:textId="77777777" w:rsidR="00780EEB" w:rsidRPr="006B1028" w:rsidRDefault="00780EEB" w:rsidP="00F160B8">
            <w:pPr>
              <w:widowControl w:val="0"/>
              <w:spacing w:before="14" w:after="14"/>
              <w:jc w:val="center"/>
              <w:rPr>
                <w:sz w:val="24"/>
                <w:szCs w:val="24"/>
              </w:rPr>
            </w:pPr>
            <w:r w:rsidRPr="006B1028">
              <w:rPr>
                <w:sz w:val="24"/>
                <w:szCs w:val="24"/>
              </w:rPr>
              <w:t>J</w:t>
            </w:r>
          </w:p>
          <w:p w14:paraId="5D9DF4D5" w14:textId="77777777" w:rsidR="00780EEB" w:rsidRPr="006B1028" w:rsidRDefault="00780EEB" w:rsidP="00F160B8">
            <w:pPr>
              <w:widowControl w:val="0"/>
              <w:spacing w:before="14" w:after="14"/>
              <w:jc w:val="center"/>
              <w:rPr>
                <w:sz w:val="24"/>
                <w:szCs w:val="24"/>
              </w:rPr>
            </w:pPr>
            <w:r w:rsidRPr="006B1028">
              <w:rPr>
                <w:sz w:val="24"/>
                <w:szCs w:val="24"/>
              </w:rPr>
              <w:t>K</w:t>
            </w:r>
          </w:p>
        </w:tc>
      </w:tr>
      <w:tr w:rsidR="00780EEB" w:rsidRPr="006B1028" w14:paraId="732F996B" w14:textId="77777777" w:rsidTr="00F160B8">
        <w:trPr>
          <w:cantSplit/>
        </w:trPr>
        <w:tc>
          <w:tcPr>
            <w:tcW w:w="3068" w:type="dxa"/>
            <w:shd w:val="clear" w:color="auto" w:fill="auto"/>
          </w:tcPr>
          <w:p w14:paraId="4B68C7E0" w14:textId="77777777" w:rsidR="00780EEB" w:rsidRPr="006B1028" w:rsidRDefault="00780EEB" w:rsidP="00F160B8">
            <w:pPr>
              <w:widowControl w:val="0"/>
              <w:spacing w:before="14" w:after="14"/>
              <w:jc w:val="center"/>
              <w:rPr>
                <w:sz w:val="24"/>
                <w:szCs w:val="24"/>
              </w:rPr>
            </w:pPr>
            <w:r w:rsidRPr="006B1028">
              <w:rPr>
                <w:b/>
                <w:bCs/>
                <w:sz w:val="24"/>
                <w:szCs w:val="24"/>
              </w:rPr>
              <w:lastRenderedPageBreak/>
              <w:t>Tỉnh Tiền Giang</w:t>
            </w:r>
          </w:p>
          <w:p w14:paraId="0DC8B9AA" w14:textId="77777777" w:rsidR="00780EEB" w:rsidRPr="004A3654" w:rsidRDefault="00780EEB" w:rsidP="00F160B8">
            <w:pPr>
              <w:widowControl w:val="0"/>
              <w:spacing w:before="14" w:after="14"/>
              <w:jc w:val="center"/>
              <w:rPr>
                <w:spacing w:val="-6"/>
                <w:sz w:val="24"/>
                <w:szCs w:val="24"/>
              </w:rPr>
            </w:pPr>
            <w:r w:rsidRPr="004A3654">
              <w:rPr>
                <w:spacing w:val="-6"/>
                <w:sz w:val="24"/>
                <w:szCs w:val="24"/>
              </w:rPr>
              <w:t>(</w:t>
            </w:r>
            <w:r w:rsidRPr="004A3654">
              <w:rPr>
                <w:i/>
                <w:spacing w:val="-6"/>
                <w:sz w:val="24"/>
                <w:szCs w:val="24"/>
              </w:rPr>
              <w:t>1 thành phố, 2 thị xã, 8 huyện</w:t>
            </w:r>
            <w:r w:rsidRPr="004A3654">
              <w:rPr>
                <w:spacing w:val="-6"/>
                <w:sz w:val="24"/>
                <w:szCs w:val="24"/>
              </w:rPr>
              <w:t>)</w:t>
            </w:r>
          </w:p>
          <w:p w14:paraId="688767B3" w14:textId="77777777" w:rsidR="00780EEB" w:rsidRPr="006B1028" w:rsidRDefault="00780EEB" w:rsidP="00F160B8">
            <w:pPr>
              <w:widowControl w:val="0"/>
              <w:spacing w:before="14" w:after="14"/>
              <w:jc w:val="center"/>
              <w:rPr>
                <w:sz w:val="24"/>
                <w:szCs w:val="24"/>
              </w:rPr>
            </w:pPr>
            <w:r w:rsidRPr="006B1028">
              <w:rPr>
                <w:sz w:val="24"/>
                <w:szCs w:val="24"/>
              </w:rPr>
              <w:t>Thành phố Mỹ Tho</w:t>
            </w:r>
          </w:p>
          <w:p w14:paraId="2DA24008" w14:textId="77777777" w:rsidR="00780EEB" w:rsidRPr="006B1028" w:rsidRDefault="00780EEB" w:rsidP="00F160B8">
            <w:pPr>
              <w:widowControl w:val="0"/>
              <w:spacing w:before="14" w:after="14"/>
              <w:jc w:val="center"/>
              <w:rPr>
                <w:sz w:val="24"/>
                <w:szCs w:val="24"/>
              </w:rPr>
            </w:pPr>
            <w:r w:rsidRPr="006B1028">
              <w:rPr>
                <w:sz w:val="24"/>
                <w:szCs w:val="24"/>
              </w:rPr>
              <w:t>Thị xã Gò Công</w:t>
            </w:r>
          </w:p>
          <w:p w14:paraId="447F2C00" w14:textId="77777777" w:rsidR="00780EEB" w:rsidRPr="006B1028" w:rsidRDefault="00780EEB" w:rsidP="00F160B8">
            <w:pPr>
              <w:widowControl w:val="0"/>
              <w:spacing w:before="14" w:after="14"/>
              <w:jc w:val="center"/>
              <w:rPr>
                <w:sz w:val="24"/>
                <w:szCs w:val="24"/>
              </w:rPr>
            </w:pPr>
            <w:r w:rsidRPr="006B1028">
              <w:rPr>
                <w:sz w:val="24"/>
                <w:szCs w:val="24"/>
              </w:rPr>
              <w:t>Huyện Tân Phước</w:t>
            </w:r>
          </w:p>
          <w:p w14:paraId="5DC7E593" w14:textId="77777777" w:rsidR="00780EEB" w:rsidRPr="006B1028" w:rsidRDefault="00780EEB" w:rsidP="00F160B8">
            <w:pPr>
              <w:widowControl w:val="0"/>
              <w:spacing w:before="14" w:after="14"/>
              <w:jc w:val="center"/>
              <w:rPr>
                <w:sz w:val="24"/>
                <w:szCs w:val="24"/>
              </w:rPr>
            </w:pPr>
            <w:r w:rsidRPr="006B1028">
              <w:rPr>
                <w:sz w:val="24"/>
                <w:szCs w:val="24"/>
              </w:rPr>
              <w:t>Huyện Châu Thành</w:t>
            </w:r>
          </w:p>
          <w:p w14:paraId="58BF0F9E" w14:textId="77777777" w:rsidR="00780EEB" w:rsidRPr="006B1028" w:rsidRDefault="00780EEB" w:rsidP="00F160B8">
            <w:pPr>
              <w:widowControl w:val="0"/>
              <w:spacing w:before="14" w:after="14"/>
              <w:jc w:val="center"/>
              <w:rPr>
                <w:sz w:val="24"/>
                <w:szCs w:val="24"/>
              </w:rPr>
            </w:pPr>
            <w:r w:rsidRPr="006B1028">
              <w:rPr>
                <w:sz w:val="24"/>
                <w:szCs w:val="24"/>
              </w:rPr>
              <w:t>Huyện Cai Lậy</w:t>
            </w:r>
          </w:p>
          <w:p w14:paraId="34C70AB9" w14:textId="77777777" w:rsidR="00780EEB" w:rsidRPr="006B1028" w:rsidRDefault="00780EEB" w:rsidP="00F160B8">
            <w:pPr>
              <w:widowControl w:val="0"/>
              <w:spacing w:before="14" w:after="14"/>
              <w:jc w:val="center"/>
              <w:rPr>
                <w:sz w:val="24"/>
                <w:szCs w:val="24"/>
              </w:rPr>
            </w:pPr>
            <w:r w:rsidRPr="006B1028">
              <w:rPr>
                <w:sz w:val="24"/>
                <w:szCs w:val="24"/>
              </w:rPr>
              <w:t>Huyện Chợ Gạo</w:t>
            </w:r>
          </w:p>
          <w:p w14:paraId="52F32B61" w14:textId="77777777" w:rsidR="00780EEB" w:rsidRPr="006B1028" w:rsidRDefault="00780EEB" w:rsidP="00F160B8">
            <w:pPr>
              <w:widowControl w:val="0"/>
              <w:spacing w:before="14" w:after="14"/>
              <w:jc w:val="center"/>
              <w:rPr>
                <w:sz w:val="24"/>
                <w:szCs w:val="24"/>
              </w:rPr>
            </w:pPr>
            <w:r w:rsidRPr="006B1028">
              <w:rPr>
                <w:sz w:val="24"/>
                <w:szCs w:val="24"/>
              </w:rPr>
              <w:t>Huyện Cái Bè</w:t>
            </w:r>
          </w:p>
          <w:p w14:paraId="55D40FB7" w14:textId="77777777" w:rsidR="00780EEB" w:rsidRPr="006B1028" w:rsidRDefault="00780EEB" w:rsidP="00F160B8">
            <w:pPr>
              <w:widowControl w:val="0"/>
              <w:spacing w:before="14" w:after="14"/>
              <w:jc w:val="center"/>
              <w:rPr>
                <w:sz w:val="24"/>
                <w:szCs w:val="24"/>
              </w:rPr>
            </w:pPr>
            <w:r w:rsidRPr="006B1028">
              <w:rPr>
                <w:sz w:val="24"/>
                <w:szCs w:val="24"/>
              </w:rPr>
              <w:t>Huyện Gò Công Tây</w:t>
            </w:r>
          </w:p>
          <w:p w14:paraId="436BB366" w14:textId="77777777" w:rsidR="00780EEB" w:rsidRPr="006B1028" w:rsidRDefault="00780EEB" w:rsidP="00F160B8">
            <w:pPr>
              <w:widowControl w:val="0"/>
              <w:spacing w:before="14" w:after="14"/>
              <w:jc w:val="center"/>
              <w:rPr>
                <w:sz w:val="24"/>
                <w:szCs w:val="24"/>
              </w:rPr>
            </w:pPr>
            <w:r w:rsidRPr="006B1028">
              <w:rPr>
                <w:sz w:val="24"/>
                <w:szCs w:val="24"/>
              </w:rPr>
              <w:t>Huyện Gò Công Đông</w:t>
            </w:r>
          </w:p>
          <w:p w14:paraId="15CE3AAE" w14:textId="77777777" w:rsidR="00780EEB" w:rsidRPr="006B1028" w:rsidRDefault="00780EEB" w:rsidP="00F160B8">
            <w:pPr>
              <w:widowControl w:val="0"/>
              <w:spacing w:before="14" w:after="14"/>
              <w:jc w:val="center"/>
              <w:rPr>
                <w:sz w:val="24"/>
                <w:szCs w:val="24"/>
              </w:rPr>
            </w:pPr>
            <w:r w:rsidRPr="006B1028">
              <w:rPr>
                <w:sz w:val="24"/>
                <w:szCs w:val="24"/>
              </w:rPr>
              <w:t>Huyện Tân Phú Đông</w:t>
            </w:r>
          </w:p>
          <w:p w14:paraId="23ADEAE5" w14:textId="77777777" w:rsidR="00780EEB" w:rsidRPr="006B1028" w:rsidRDefault="00780EEB" w:rsidP="00F160B8">
            <w:pPr>
              <w:widowControl w:val="0"/>
              <w:spacing w:before="14" w:after="14"/>
              <w:jc w:val="center"/>
              <w:rPr>
                <w:sz w:val="24"/>
                <w:szCs w:val="24"/>
              </w:rPr>
            </w:pPr>
            <w:r w:rsidRPr="006B1028">
              <w:rPr>
                <w:sz w:val="24"/>
                <w:szCs w:val="24"/>
                <w:lang w:val="vi-VN" w:eastAsia="vi-VN"/>
              </w:rPr>
              <w:t xml:space="preserve">Thị </w:t>
            </w:r>
            <w:r w:rsidRPr="006B1028">
              <w:rPr>
                <w:sz w:val="24"/>
                <w:szCs w:val="24"/>
                <w:lang w:eastAsia="vi-VN"/>
              </w:rPr>
              <w:t>x</w:t>
            </w:r>
            <w:r w:rsidRPr="006B1028">
              <w:rPr>
                <w:sz w:val="24"/>
                <w:szCs w:val="24"/>
                <w:lang w:val="vi-VN" w:eastAsia="vi-VN"/>
              </w:rPr>
              <w:t>ã Cai Lậy</w:t>
            </w:r>
          </w:p>
        </w:tc>
        <w:tc>
          <w:tcPr>
            <w:tcW w:w="730" w:type="dxa"/>
            <w:shd w:val="clear" w:color="auto" w:fill="auto"/>
          </w:tcPr>
          <w:p w14:paraId="62192A2E" w14:textId="77777777" w:rsidR="00780EEB" w:rsidRPr="006B1028" w:rsidRDefault="00780EEB" w:rsidP="00F160B8">
            <w:pPr>
              <w:widowControl w:val="0"/>
              <w:spacing w:before="14" w:after="14"/>
              <w:jc w:val="center"/>
              <w:rPr>
                <w:sz w:val="24"/>
                <w:szCs w:val="24"/>
              </w:rPr>
            </w:pPr>
            <w:r w:rsidRPr="006B1028">
              <w:rPr>
                <w:b/>
                <w:bCs/>
                <w:sz w:val="24"/>
                <w:szCs w:val="24"/>
              </w:rPr>
              <w:t>53</w:t>
            </w:r>
          </w:p>
          <w:p w14:paraId="7A74227D" w14:textId="77777777" w:rsidR="00780EEB" w:rsidRPr="006B1028" w:rsidRDefault="00780EEB" w:rsidP="00F160B8">
            <w:pPr>
              <w:widowControl w:val="0"/>
              <w:spacing w:before="14" w:after="14"/>
              <w:jc w:val="center"/>
              <w:rPr>
                <w:sz w:val="24"/>
                <w:szCs w:val="24"/>
              </w:rPr>
            </w:pPr>
          </w:p>
          <w:p w14:paraId="545C184F" w14:textId="77777777" w:rsidR="00780EEB" w:rsidRPr="006B1028" w:rsidRDefault="00780EEB" w:rsidP="00F160B8">
            <w:pPr>
              <w:widowControl w:val="0"/>
              <w:spacing w:before="14" w:after="14"/>
              <w:jc w:val="center"/>
              <w:rPr>
                <w:sz w:val="24"/>
                <w:szCs w:val="24"/>
              </w:rPr>
            </w:pPr>
            <w:r w:rsidRPr="006B1028">
              <w:rPr>
                <w:sz w:val="24"/>
                <w:szCs w:val="24"/>
              </w:rPr>
              <w:t>53</w:t>
            </w:r>
          </w:p>
          <w:p w14:paraId="6C1D7520" w14:textId="77777777" w:rsidR="00780EEB" w:rsidRPr="006B1028" w:rsidRDefault="00780EEB" w:rsidP="00F160B8">
            <w:pPr>
              <w:widowControl w:val="0"/>
              <w:spacing w:before="14" w:after="14"/>
              <w:jc w:val="center"/>
              <w:rPr>
                <w:sz w:val="24"/>
                <w:szCs w:val="24"/>
              </w:rPr>
            </w:pPr>
            <w:r w:rsidRPr="006B1028">
              <w:rPr>
                <w:sz w:val="24"/>
                <w:szCs w:val="24"/>
              </w:rPr>
              <w:t>53</w:t>
            </w:r>
          </w:p>
          <w:p w14:paraId="41233214" w14:textId="77777777" w:rsidR="00780EEB" w:rsidRPr="006B1028" w:rsidRDefault="00780EEB" w:rsidP="00F160B8">
            <w:pPr>
              <w:widowControl w:val="0"/>
              <w:spacing w:before="14" w:after="14"/>
              <w:jc w:val="center"/>
              <w:rPr>
                <w:sz w:val="24"/>
                <w:szCs w:val="24"/>
              </w:rPr>
            </w:pPr>
            <w:r w:rsidRPr="006B1028">
              <w:rPr>
                <w:sz w:val="24"/>
                <w:szCs w:val="24"/>
              </w:rPr>
              <w:t>53</w:t>
            </w:r>
          </w:p>
          <w:p w14:paraId="7E450101" w14:textId="77777777" w:rsidR="00780EEB" w:rsidRPr="006B1028" w:rsidRDefault="00780EEB" w:rsidP="00F160B8">
            <w:pPr>
              <w:widowControl w:val="0"/>
              <w:spacing w:before="14" w:after="14"/>
              <w:jc w:val="center"/>
              <w:rPr>
                <w:sz w:val="24"/>
                <w:szCs w:val="24"/>
              </w:rPr>
            </w:pPr>
            <w:r w:rsidRPr="006B1028">
              <w:rPr>
                <w:sz w:val="24"/>
                <w:szCs w:val="24"/>
              </w:rPr>
              <w:t>53</w:t>
            </w:r>
          </w:p>
          <w:p w14:paraId="3844781A" w14:textId="77777777" w:rsidR="00780EEB" w:rsidRPr="006B1028" w:rsidRDefault="00780EEB" w:rsidP="00F160B8">
            <w:pPr>
              <w:widowControl w:val="0"/>
              <w:spacing w:before="14" w:after="14"/>
              <w:jc w:val="center"/>
              <w:rPr>
                <w:sz w:val="24"/>
                <w:szCs w:val="24"/>
              </w:rPr>
            </w:pPr>
            <w:r w:rsidRPr="006B1028">
              <w:rPr>
                <w:sz w:val="24"/>
                <w:szCs w:val="24"/>
              </w:rPr>
              <w:t>53</w:t>
            </w:r>
          </w:p>
          <w:p w14:paraId="35C05749" w14:textId="77777777" w:rsidR="00780EEB" w:rsidRPr="006B1028" w:rsidRDefault="00780EEB" w:rsidP="00F160B8">
            <w:pPr>
              <w:widowControl w:val="0"/>
              <w:spacing w:before="14" w:after="14"/>
              <w:jc w:val="center"/>
              <w:rPr>
                <w:sz w:val="24"/>
                <w:szCs w:val="24"/>
              </w:rPr>
            </w:pPr>
            <w:r w:rsidRPr="006B1028">
              <w:rPr>
                <w:sz w:val="24"/>
                <w:szCs w:val="24"/>
              </w:rPr>
              <w:t>53</w:t>
            </w:r>
          </w:p>
          <w:p w14:paraId="2EE15D31" w14:textId="77777777" w:rsidR="00780EEB" w:rsidRPr="006B1028" w:rsidRDefault="00780EEB" w:rsidP="00F160B8">
            <w:pPr>
              <w:widowControl w:val="0"/>
              <w:spacing w:before="14" w:after="14"/>
              <w:jc w:val="center"/>
              <w:rPr>
                <w:sz w:val="24"/>
                <w:szCs w:val="24"/>
              </w:rPr>
            </w:pPr>
            <w:r w:rsidRPr="006B1028">
              <w:rPr>
                <w:sz w:val="24"/>
                <w:szCs w:val="24"/>
              </w:rPr>
              <w:t>53</w:t>
            </w:r>
          </w:p>
          <w:p w14:paraId="16C0FA31" w14:textId="77777777" w:rsidR="00780EEB" w:rsidRPr="006B1028" w:rsidRDefault="00780EEB" w:rsidP="00F160B8">
            <w:pPr>
              <w:widowControl w:val="0"/>
              <w:spacing w:before="14" w:after="14"/>
              <w:jc w:val="center"/>
              <w:rPr>
                <w:sz w:val="24"/>
                <w:szCs w:val="24"/>
              </w:rPr>
            </w:pPr>
            <w:r w:rsidRPr="006B1028">
              <w:rPr>
                <w:sz w:val="24"/>
                <w:szCs w:val="24"/>
              </w:rPr>
              <w:t>53</w:t>
            </w:r>
          </w:p>
          <w:p w14:paraId="044AF808" w14:textId="77777777" w:rsidR="00780EEB" w:rsidRPr="006B1028" w:rsidRDefault="00780EEB" w:rsidP="00F160B8">
            <w:pPr>
              <w:widowControl w:val="0"/>
              <w:spacing w:before="14" w:after="14"/>
              <w:jc w:val="center"/>
              <w:rPr>
                <w:sz w:val="24"/>
                <w:szCs w:val="24"/>
              </w:rPr>
            </w:pPr>
            <w:r w:rsidRPr="006B1028">
              <w:rPr>
                <w:sz w:val="24"/>
                <w:szCs w:val="24"/>
              </w:rPr>
              <w:t>53</w:t>
            </w:r>
          </w:p>
          <w:p w14:paraId="4B19F04C" w14:textId="77777777" w:rsidR="00780EEB" w:rsidRPr="006B1028" w:rsidRDefault="00780EEB" w:rsidP="00F160B8">
            <w:pPr>
              <w:widowControl w:val="0"/>
              <w:spacing w:before="14" w:after="14"/>
              <w:jc w:val="center"/>
              <w:rPr>
                <w:sz w:val="24"/>
                <w:szCs w:val="24"/>
              </w:rPr>
            </w:pPr>
            <w:r w:rsidRPr="006B1028">
              <w:rPr>
                <w:sz w:val="24"/>
                <w:szCs w:val="24"/>
              </w:rPr>
              <w:t>53</w:t>
            </w:r>
          </w:p>
          <w:p w14:paraId="3D245F96" w14:textId="77777777" w:rsidR="00780EEB" w:rsidRPr="006B1028" w:rsidRDefault="00780EEB" w:rsidP="00F160B8">
            <w:pPr>
              <w:widowControl w:val="0"/>
              <w:spacing w:before="14" w:after="14"/>
              <w:jc w:val="center"/>
              <w:rPr>
                <w:sz w:val="24"/>
                <w:szCs w:val="24"/>
              </w:rPr>
            </w:pPr>
            <w:r w:rsidRPr="006B1028">
              <w:rPr>
                <w:sz w:val="24"/>
                <w:szCs w:val="24"/>
              </w:rPr>
              <w:t>53</w:t>
            </w:r>
          </w:p>
        </w:tc>
        <w:tc>
          <w:tcPr>
            <w:tcW w:w="730" w:type="dxa"/>
            <w:shd w:val="clear" w:color="auto" w:fill="auto"/>
          </w:tcPr>
          <w:p w14:paraId="3773DE60" w14:textId="77777777" w:rsidR="00780EEB" w:rsidRPr="006B1028" w:rsidRDefault="00780EEB" w:rsidP="00F160B8">
            <w:pPr>
              <w:widowControl w:val="0"/>
              <w:spacing w:before="14" w:after="14"/>
              <w:jc w:val="center"/>
              <w:rPr>
                <w:sz w:val="24"/>
                <w:szCs w:val="24"/>
              </w:rPr>
            </w:pPr>
            <w:r w:rsidRPr="006B1028">
              <w:rPr>
                <w:sz w:val="24"/>
                <w:szCs w:val="24"/>
              </w:rPr>
              <w:t> </w:t>
            </w:r>
          </w:p>
          <w:p w14:paraId="7326DD64" w14:textId="77777777" w:rsidR="00780EEB" w:rsidRPr="006B1028" w:rsidRDefault="00780EEB" w:rsidP="00F160B8">
            <w:pPr>
              <w:widowControl w:val="0"/>
              <w:spacing w:before="14" w:after="14"/>
              <w:jc w:val="center"/>
              <w:rPr>
                <w:sz w:val="24"/>
                <w:szCs w:val="24"/>
              </w:rPr>
            </w:pPr>
          </w:p>
          <w:p w14:paraId="35084156" w14:textId="77777777" w:rsidR="00780EEB" w:rsidRPr="006B1028" w:rsidRDefault="00780EEB" w:rsidP="00F160B8">
            <w:pPr>
              <w:widowControl w:val="0"/>
              <w:spacing w:before="14" w:after="14"/>
              <w:jc w:val="center"/>
              <w:rPr>
                <w:sz w:val="24"/>
                <w:szCs w:val="24"/>
              </w:rPr>
            </w:pPr>
            <w:r w:rsidRPr="006B1028">
              <w:rPr>
                <w:sz w:val="24"/>
                <w:szCs w:val="24"/>
              </w:rPr>
              <w:t>A</w:t>
            </w:r>
          </w:p>
          <w:p w14:paraId="18BF4B66" w14:textId="77777777" w:rsidR="00780EEB" w:rsidRPr="006B1028" w:rsidRDefault="00780EEB" w:rsidP="00F160B8">
            <w:pPr>
              <w:widowControl w:val="0"/>
              <w:spacing w:before="14" w:after="14"/>
              <w:jc w:val="center"/>
              <w:rPr>
                <w:sz w:val="24"/>
                <w:szCs w:val="24"/>
              </w:rPr>
            </w:pPr>
            <w:r w:rsidRPr="006B1028">
              <w:rPr>
                <w:sz w:val="24"/>
                <w:szCs w:val="24"/>
              </w:rPr>
              <w:t>B</w:t>
            </w:r>
          </w:p>
          <w:p w14:paraId="7DBC42A5" w14:textId="77777777" w:rsidR="00780EEB" w:rsidRPr="006B1028" w:rsidRDefault="00780EEB" w:rsidP="00F160B8">
            <w:pPr>
              <w:widowControl w:val="0"/>
              <w:spacing w:before="14" w:after="14"/>
              <w:jc w:val="center"/>
              <w:rPr>
                <w:sz w:val="24"/>
                <w:szCs w:val="24"/>
              </w:rPr>
            </w:pPr>
            <w:r w:rsidRPr="006B1028">
              <w:rPr>
                <w:sz w:val="24"/>
                <w:szCs w:val="24"/>
              </w:rPr>
              <w:t>C</w:t>
            </w:r>
          </w:p>
          <w:p w14:paraId="3A55B5CB" w14:textId="77777777" w:rsidR="00780EEB" w:rsidRPr="006B1028" w:rsidRDefault="00780EEB" w:rsidP="00F160B8">
            <w:pPr>
              <w:widowControl w:val="0"/>
              <w:spacing w:before="14" w:after="14"/>
              <w:jc w:val="center"/>
              <w:rPr>
                <w:sz w:val="24"/>
                <w:szCs w:val="24"/>
              </w:rPr>
            </w:pPr>
            <w:r w:rsidRPr="006B1028">
              <w:rPr>
                <w:sz w:val="24"/>
                <w:szCs w:val="24"/>
              </w:rPr>
              <w:t>D</w:t>
            </w:r>
          </w:p>
          <w:p w14:paraId="052BFE59" w14:textId="77777777" w:rsidR="00780EEB" w:rsidRPr="006B1028" w:rsidRDefault="00780EEB" w:rsidP="00F160B8">
            <w:pPr>
              <w:widowControl w:val="0"/>
              <w:spacing w:before="14" w:after="14"/>
              <w:jc w:val="center"/>
              <w:rPr>
                <w:sz w:val="24"/>
                <w:szCs w:val="24"/>
              </w:rPr>
            </w:pPr>
            <w:r w:rsidRPr="006B1028">
              <w:rPr>
                <w:sz w:val="24"/>
                <w:szCs w:val="24"/>
              </w:rPr>
              <w:t>E</w:t>
            </w:r>
          </w:p>
          <w:p w14:paraId="03C94865" w14:textId="77777777" w:rsidR="00780EEB" w:rsidRPr="006B1028" w:rsidRDefault="00780EEB" w:rsidP="00F160B8">
            <w:pPr>
              <w:widowControl w:val="0"/>
              <w:spacing w:before="14" w:after="14"/>
              <w:jc w:val="center"/>
              <w:rPr>
                <w:sz w:val="24"/>
                <w:szCs w:val="24"/>
              </w:rPr>
            </w:pPr>
            <w:r w:rsidRPr="006B1028">
              <w:rPr>
                <w:sz w:val="24"/>
                <w:szCs w:val="24"/>
              </w:rPr>
              <w:t>F</w:t>
            </w:r>
          </w:p>
          <w:p w14:paraId="5BEAF6AC" w14:textId="77777777" w:rsidR="00780EEB" w:rsidRPr="006B1028" w:rsidRDefault="00780EEB" w:rsidP="00F160B8">
            <w:pPr>
              <w:widowControl w:val="0"/>
              <w:spacing w:before="14" w:after="14"/>
              <w:jc w:val="center"/>
              <w:rPr>
                <w:sz w:val="24"/>
                <w:szCs w:val="24"/>
              </w:rPr>
            </w:pPr>
            <w:r w:rsidRPr="006B1028">
              <w:rPr>
                <w:sz w:val="24"/>
                <w:szCs w:val="24"/>
              </w:rPr>
              <w:t>G</w:t>
            </w:r>
          </w:p>
          <w:p w14:paraId="60061639" w14:textId="77777777" w:rsidR="00780EEB" w:rsidRPr="006B1028" w:rsidRDefault="00780EEB" w:rsidP="00F160B8">
            <w:pPr>
              <w:widowControl w:val="0"/>
              <w:spacing w:before="14" w:after="14"/>
              <w:jc w:val="center"/>
              <w:rPr>
                <w:sz w:val="24"/>
                <w:szCs w:val="24"/>
              </w:rPr>
            </w:pPr>
            <w:r w:rsidRPr="006B1028">
              <w:rPr>
                <w:sz w:val="24"/>
                <w:szCs w:val="24"/>
              </w:rPr>
              <w:t>H</w:t>
            </w:r>
          </w:p>
          <w:p w14:paraId="648F7E91" w14:textId="77777777" w:rsidR="00780EEB" w:rsidRPr="006B1028" w:rsidRDefault="00780EEB" w:rsidP="00F160B8">
            <w:pPr>
              <w:widowControl w:val="0"/>
              <w:spacing w:before="14" w:after="14"/>
              <w:jc w:val="center"/>
              <w:rPr>
                <w:sz w:val="24"/>
                <w:szCs w:val="24"/>
              </w:rPr>
            </w:pPr>
            <w:r w:rsidRPr="006B1028">
              <w:rPr>
                <w:sz w:val="24"/>
                <w:szCs w:val="24"/>
              </w:rPr>
              <w:t>I</w:t>
            </w:r>
          </w:p>
          <w:p w14:paraId="6FF77629" w14:textId="77777777" w:rsidR="00780EEB" w:rsidRPr="006B1028" w:rsidRDefault="00780EEB" w:rsidP="00F160B8">
            <w:pPr>
              <w:widowControl w:val="0"/>
              <w:spacing w:before="14" w:after="14"/>
              <w:jc w:val="center"/>
              <w:rPr>
                <w:sz w:val="24"/>
                <w:szCs w:val="24"/>
              </w:rPr>
            </w:pPr>
            <w:r w:rsidRPr="006B1028">
              <w:rPr>
                <w:sz w:val="24"/>
                <w:szCs w:val="24"/>
              </w:rPr>
              <w:t>J</w:t>
            </w:r>
          </w:p>
          <w:p w14:paraId="037CFBE8" w14:textId="77777777" w:rsidR="00780EEB" w:rsidRPr="006B1028" w:rsidRDefault="00780EEB" w:rsidP="00F160B8">
            <w:pPr>
              <w:widowControl w:val="0"/>
              <w:spacing w:before="14" w:after="14"/>
              <w:jc w:val="center"/>
              <w:rPr>
                <w:sz w:val="24"/>
                <w:szCs w:val="24"/>
              </w:rPr>
            </w:pPr>
            <w:r w:rsidRPr="006B1028">
              <w:rPr>
                <w:sz w:val="24"/>
                <w:szCs w:val="24"/>
              </w:rPr>
              <w:t>K</w:t>
            </w:r>
          </w:p>
        </w:tc>
        <w:tc>
          <w:tcPr>
            <w:tcW w:w="3211" w:type="dxa"/>
            <w:shd w:val="clear" w:color="auto" w:fill="auto"/>
          </w:tcPr>
          <w:p w14:paraId="6CD8B43E" w14:textId="77777777" w:rsidR="00780EEB" w:rsidRPr="006B1028" w:rsidRDefault="00780EEB" w:rsidP="00F160B8">
            <w:pPr>
              <w:widowControl w:val="0"/>
              <w:spacing w:before="14" w:after="14"/>
              <w:jc w:val="center"/>
              <w:rPr>
                <w:sz w:val="24"/>
                <w:szCs w:val="24"/>
              </w:rPr>
            </w:pPr>
            <w:r w:rsidRPr="006B1028">
              <w:rPr>
                <w:b/>
                <w:bCs/>
                <w:sz w:val="24"/>
                <w:szCs w:val="24"/>
              </w:rPr>
              <w:t>Tỉnh Vĩnh Long</w:t>
            </w:r>
          </w:p>
          <w:p w14:paraId="50879ADE" w14:textId="77777777" w:rsidR="00780EEB" w:rsidRPr="006B1028" w:rsidRDefault="00780EEB" w:rsidP="00F160B8">
            <w:pPr>
              <w:widowControl w:val="0"/>
              <w:spacing w:before="14" w:after="14"/>
              <w:jc w:val="center"/>
              <w:rPr>
                <w:i/>
                <w:sz w:val="24"/>
                <w:szCs w:val="24"/>
              </w:rPr>
            </w:pPr>
            <w:r w:rsidRPr="006B1028">
              <w:rPr>
                <w:sz w:val="24"/>
                <w:szCs w:val="24"/>
              </w:rPr>
              <w:t>(</w:t>
            </w:r>
            <w:r w:rsidRPr="006B1028">
              <w:rPr>
                <w:i/>
                <w:sz w:val="24"/>
                <w:szCs w:val="24"/>
              </w:rPr>
              <w:t xml:space="preserve">1 thành phố, 1 thị xã, </w:t>
            </w:r>
          </w:p>
          <w:p w14:paraId="7D4D29A9" w14:textId="77777777" w:rsidR="00780EEB" w:rsidRPr="006B1028" w:rsidRDefault="00780EEB" w:rsidP="00F160B8">
            <w:pPr>
              <w:widowControl w:val="0"/>
              <w:spacing w:before="14" w:after="14"/>
              <w:jc w:val="center"/>
              <w:rPr>
                <w:sz w:val="24"/>
                <w:szCs w:val="24"/>
              </w:rPr>
            </w:pPr>
            <w:r w:rsidRPr="006B1028">
              <w:rPr>
                <w:i/>
                <w:sz w:val="24"/>
                <w:szCs w:val="24"/>
              </w:rPr>
              <w:t>6 huyện</w:t>
            </w:r>
            <w:r w:rsidRPr="006B1028">
              <w:rPr>
                <w:sz w:val="24"/>
                <w:szCs w:val="24"/>
              </w:rPr>
              <w:t>)</w:t>
            </w:r>
          </w:p>
          <w:p w14:paraId="144431A2" w14:textId="77777777" w:rsidR="00780EEB" w:rsidRPr="006B1028" w:rsidRDefault="00780EEB" w:rsidP="00F160B8">
            <w:pPr>
              <w:widowControl w:val="0"/>
              <w:spacing w:before="14" w:after="14"/>
              <w:jc w:val="center"/>
              <w:rPr>
                <w:sz w:val="24"/>
                <w:szCs w:val="24"/>
              </w:rPr>
            </w:pPr>
            <w:r w:rsidRPr="006B1028">
              <w:rPr>
                <w:sz w:val="24"/>
                <w:szCs w:val="24"/>
              </w:rPr>
              <w:t>Thành phố Vĩnh Long</w:t>
            </w:r>
          </w:p>
          <w:p w14:paraId="1730C36F" w14:textId="77777777" w:rsidR="00780EEB" w:rsidRPr="006B1028" w:rsidRDefault="00780EEB" w:rsidP="00F160B8">
            <w:pPr>
              <w:widowControl w:val="0"/>
              <w:spacing w:before="14" w:after="14"/>
              <w:jc w:val="center"/>
              <w:rPr>
                <w:sz w:val="24"/>
                <w:szCs w:val="24"/>
              </w:rPr>
            </w:pPr>
            <w:r w:rsidRPr="006B1028">
              <w:rPr>
                <w:sz w:val="24"/>
                <w:szCs w:val="24"/>
              </w:rPr>
              <w:t>Huyện Long Hồ</w:t>
            </w:r>
          </w:p>
          <w:p w14:paraId="44C639EA" w14:textId="77777777" w:rsidR="00780EEB" w:rsidRPr="006B1028" w:rsidRDefault="00780EEB" w:rsidP="00F160B8">
            <w:pPr>
              <w:widowControl w:val="0"/>
              <w:spacing w:before="14" w:after="14"/>
              <w:jc w:val="center"/>
              <w:rPr>
                <w:sz w:val="24"/>
                <w:szCs w:val="24"/>
              </w:rPr>
            </w:pPr>
            <w:r w:rsidRPr="006B1028">
              <w:rPr>
                <w:sz w:val="24"/>
                <w:szCs w:val="24"/>
              </w:rPr>
              <w:t>Huyện Mang Thít</w:t>
            </w:r>
          </w:p>
          <w:p w14:paraId="03A88F84" w14:textId="77777777" w:rsidR="00780EEB" w:rsidRPr="006B1028" w:rsidRDefault="00780EEB" w:rsidP="00F160B8">
            <w:pPr>
              <w:widowControl w:val="0"/>
              <w:spacing w:before="14" w:after="14"/>
              <w:jc w:val="center"/>
              <w:rPr>
                <w:sz w:val="24"/>
                <w:szCs w:val="24"/>
              </w:rPr>
            </w:pPr>
            <w:r w:rsidRPr="006B1028">
              <w:rPr>
                <w:sz w:val="24"/>
                <w:szCs w:val="24"/>
              </w:rPr>
              <w:t>Thị xã Bình Minh</w:t>
            </w:r>
          </w:p>
          <w:p w14:paraId="749675B2" w14:textId="77777777" w:rsidR="00780EEB" w:rsidRPr="006B1028" w:rsidRDefault="00780EEB" w:rsidP="00F160B8">
            <w:pPr>
              <w:widowControl w:val="0"/>
              <w:spacing w:before="14" w:after="14"/>
              <w:jc w:val="center"/>
              <w:rPr>
                <w:sz w:val="24"/>
                <w:szCs w:val="24"/>
              </w:rPr>
            </w:pPr>
            <w:r w:rsidRPr="006B1028">
              <w:rPr>
                <w:sz w:val="24"/>
                <w:szCs w:val="24"/>
              </w:rPr>
              <w:t>Huyện Tam Bình</w:t>
            </w:r>
          </w:p>
          <w:p w14:paraId="4B2E1716" w14:textId="77777777" w:rsidR="00780EEB" w:rsidRPr="006B1028" w:rsidRDefault="00780EEB" w:rsidP="00F160B8">
            <w:pPr>
              <w:widowControl w:val="0"/>
              <w:spacing w:before="14" w:after="14"/>
              <w:jc w:val="center"/>
              <w:rPr>
                <w:sz w:val="24"/>
                <w:szCs w:val="24"/>
              </w:rPr>
            </w:pPr>
            <w:r w:rsidRPr="006B1028">
              <w:rPr>
                <w:sz w:val="24"/>
                <w:szCs w:val="24"/>
              </w:rPr>
              <w:t>Huyện Trà Ôn</w:t>
            </w:r>
          </w:p>
          <w:p w14:paraId="423896B6" w14:textId="77777777" w:rsidR="00780EEB" w:rsidRPr="006B1028" w:rsidRDefault="00780EEB" w:rsidP="00F160B8">
            <w:pPr>
              <w:widowControl w:val="0"/>
              <w:spacing w:before="14" w:after="14"/>
              <w:jc w:val="center"/>
              <w:rPr>
                <w:sz w:val="24"/>
                <w:szCs w:val="24"/>
              </w:rPr>
            </w:pPr>
            <w:r w:rsidRPr="006B1028">
              <w:rPr>
                <w:sz w:val="24"/>
                <w:szCs w:val="24"/>
              </w:rPr>
              <w:t>Huyện Vũng Liêm</w:t>
            </w:r>
          </w:p>
          <w:p w14:paraId="0FFA974A" w14:textId="77777777" w:rsidR="00780EEB" w:rsidRPr="006B1028" w:rsidRDefault="00780EEB" w:rsidP="00F160B8">
            <w:pPr>
              <w:widowControl w:val="0"/>
              <w:spacing w:before="14" w:after="14"/>
              <w:jc w:val="center"/>
              <w:rPr>
                <w:sz w:val="24"/>
                <w:szCs w:val="24"/>
              </w:rPr>
            </w:pPr>
            <w:r w:rsidRPr="006B1028">
              <w:rPr>
                <w:sz w:val="24"/>
                <w:szCs w:val="24"/>
              </w:rPr>
              <w:t>Huyện Bình Tân</w:t>
            </w:r>
          </w:p>
        </w:tc>
        <w:tc>
          <w:tcPr>
            <w:tcW w:w="876" w:type="dxa"/>
            <w:shd w:val="clear" w:color="auto" w:fill="auto"/>
          </w:tcPr>
          <w:p w14:paraId="1B8ABD30" w14:textId="77777777" w:rsidR="00780EEB" w:rsidRPr="006B1028" w:rsidRDefault="00780EEB" w:rsidP="00F160B8">
            <w:pPr>
              <w:widowControl w:val="0"/>
              <w:spacing w:before="14" w:after="14"/>
              <w:jc w:val="center"/>
              <w:rPr>
                <w:sz w:val="24"/>
                <w:szCs w:val="24"/>
              </w:rPr>
            </w:pPr>
            <w:r w:rsidRPr="006B1028">
              <w:rPr>
                <w:b/>
                <w:bCs/>
                <w:sz w:val="24"/>
                <w:szCs w:val="24"/>
              </w:rPr>
              <w:t>54</w:t>
            </w:r>
          </w:p>
          <w:p w14:paraId="3488A2F8" w14:textId="77777777" w:rsidR="00780EEB" w:rsidRPr="006B1028" w:rsidRDefault="00780EEB" w:rsidP="00F160B8">
            <w:pPr>
              <w:widowControl w:val="0"/>
              <w:spacing w:before="14" w:after="14"/>
              <w:jc w:val="center"/>
              <w:rPr>
                <w:sz w:val="24"/>
                <w:szCs w:val="24"/>
              </w:rPr>
            </w:pPr>
            <w:r w:rsidRPr="006B1028">
              <w:rPr>
                <w:b/>
                <w:bCs/>
                <w:sz w:val="24"/>
                <w:szCs w:val="24"/>
              </w:rPr>
              <w:t> </w:t>
            </w:r>
          </w:p>
          <w:p w14:paraId="78E0D756" w14:textId="77777777" w:rsidR="00780EEB" w:rsidRPr="006B1028" w:rsidRDefault="00780EEB" w:rsidP="00F160B8">
            <w:pPr>
              <w:widowControl w:val="0"/>
              <w:spacing w:before="14" w:after="14"/>
              <w:jc w:val="center"/>
              <w:rPr>
                <w:sz w:val="24"/>
                <w:szCs w:val="24"/>
              </w:rPr>
            </w:pPr>
          </w:p>
          <w:p w14:paraId="64B1F6E0" w14:textId="77777777" w:rsidR="00780EEB" w:rsidRPr="006B1028" w:rsidRDefault="00780EEB" w:rsidP="00F160B8">
            <w:pPr>
              <w:widowControl w:val="0"/>
              <w:spacing w:before="14" w:after="14"/>
              <w:jc w:val="center"/>
              <w:rPr>
                <w:sz w:val="24"/>
                <w:szCs w:val="24"/>
              </w:rPr>
            </w:pPr>
            <w:r w:rsidRPr="006B1028">
              <w:rPr>
                <w:sz w:val="24"/>
                <w:szCs w:val="24"/>
              </w:rPr>
              <w:t>54</w:t>
            </w:r>
          </w:p>
          <w:p w14:paraId="1A58DA4D" w14:textId="77777777" w:rsidR="00780EEB" w:rsidRPr="006B1028" w:rsidRDefault="00780EEB" w:rsidP="00F160B8">
            <w:pPr>
              <w:widowControl w:val="0"/>
              <w:spacing w:before="14" w:after="14"/>
              <w:jc w:val="center"/>
              <w:rPr>
                <w:sz w:val="24"/>
                <w:szCs w:val="24"/>
              </w:rPr>
            </w:pPr>
            <w:r w:rsidRPr="006B1028">
              <w:rPr>
                <w:sz w:val="24"/>
                <w:szCs w:val="24"/>
              </w:rPr>
              <w:t>54</w:t>
            </w:r>
          </w:p>
          <w:p w14:paraId="5DBB772A" w14:textId="77777777" w:rsidR="00780EEB" w:rsidRPr="006B1028" w:rsidRDefault="00780EEB" w:rsidP="00F160B8">
            <w:pPr>
              <w:widowControl w:val="0"/>
              <w:spacing w:before="14" w:after="14"/>
              <w:jc w:val="center"/>
              <w:rPr>
                <w:sz w:val="24"/>
                <w:szCs w:val="24"/>
              </w:rPr>
            </w:pPr>
            <w:r w:rsidRPr="006B1028">
              <w:rPr>
                <w:sz w:val="24"/>
                <w:szCs w:val="24"/>
              </w:rPr>
              <w:t>54</w:t>
            </w:r>
          </w:p>
          <w:p w14:paraId="7BD77320" w14:textId="77777777" w:rsidR="00780EEB" w:rsidRPr="006B1028" w:rsidRDefault="00780EEB" w:rsidP="00F160B8">
            <w:pPr>
              <w:widowControl w:val="0"/>
              <w:spacing w:before="14" w:after="14"/>
              <w:jc w:val="center"/>
              <w:rPr>
                <w:sz w:val="24"/>
                <w:szCs w:val="24"/>
              </w:rPr>
            </w:pPr>
            <w:r w:rsidRPr="006B1028">
              <w:rPr>
                <w:sz w:val="24"/>
                <w:szCs w:val="24"/>
              </w:rPr>
              <w:t>54</w:t>
            </w:r>
          </w:p>
          <w:p w14:paraId="13688FE8" w14:textId="77777777" w:rsidR="00780EEB" w:rsidRPr="006B1028" w:rsidRDefault="00780EEB" w:rsidP="00F160B8">
            <w:pPr>
              <w:widowControl w:val="0"/>
              <w:spacing w:before="14" w:after="14"/>
              <w:jc w:val="center"/>
              <w:rPr>
                <w:sz w:val="24"/>
                <w:szCs w:val="24"/>
              </w:rPr>
            </w:pPr>
            <w:r w:rsidRPr="006B1028">
              <w:rPr>
                <w:sz w:val="24"/>
                <w:szCs w:val="24"/>
              </w:rPr>
              <w:t>54</w:t>
            </w:r>
          </w:p>
          <w:p w14:paraId="2D6585BC" w14:textId="77777777" w:rsidR="00780EEB" w:rsidRPr="006B1028" w:rsidRDefault="00780EEB" w:rsidP="00F160B8">
            <w:pPr>
              <w:widowControl w:val="0"/>
              <w:spacing w:before="14" w:after="14"/>
              <w:jc w:val="center"/>
              <w:rPr>
                <w:sz w:val="24"/>
                <w:szCs w:val="24"/>
              </w:rPr>
            </w:pPr>
            <w:r w:rsidRPr="006B1028">
              <w:rPr>
                <w:sz w:val="24"/>
                <w:szCs w:val="24"/>
              </w:rPr>
              <w:t>54</w:t>
            </w:r>
          </w:p>
          <w:p w14:paraId="2AC83798" w14:textId="77777777" w:rsidR="00780EEB" w:rsidRPr="006B1028" w:rsidRDefault="00780EEB" w:rsidP="00F160B8">
            <w:pPr>
              <w:widowControl w:val="0"/>
              <w:spacing w:before="14" w:after="14"/>
              <w:jc w:val="center"/>
              <w:rPr>
                <w:sz w:val="24"/>
                <w:szCs w:val="24"/>
              </w:rPr>
            </w:pPr>
            <w:r w:rsidRPr="006B1028">
              <w:rPr>
                <w:sz w:val="24"/>
                <w:szCs w:val="24"/>
              </w:rPr>
              <w:t>54</w:t>
            </w:r>
          </w:p>
          <w:p w14:paraId="5E0981D5" w14:textId="77777777" w:rsidR="00780EEB" w:rsidRPr="006B1028" w:rsidRDefault="00780EEB" w:rsidP="00F160B8">
            <w:pPr>
              <w:widowControl w:val="0"/>
              <w:spacing w:before="14" w:after="14"/>
              <w:jc w:val="center"/>
              <w:rPr>
                <w:sz w:val="24"/>
                <w:szCs w:val="24"/>
              </w:rPr>
            </w:pPr>
            <w:r w:rsidRPr="006B1028">
              <w:rPr>
                <w:sz w:val="24"/>
                <w:szCs w:val="24"/>
              </w:rPr>
              <w:t>54</w:t>
            </w:r>
          </w:p>
        </w:tc>
        <w:tc>
          <w:tcPr>
            <w:tcW w:w="745" w:type="dxa"/>
            <w:shd w:val="clear" w:color="auto" w:fill="auto"/>
          </w:tcPr>
          <w:p w14:paraId="2DC6AA63" w14:textId="77777777" w:rsidR="00780EEB" w:rsidRPr="006B1028" w:rsidRDefault="00780EEB" w:rsidP="00F160B8">
            <w:pPr>
              <w:widowControl w:val="0"/>
              <w:spacing w:before="14" w:after="14"/>
              <w:jc w:val="center"/>
              <w:rPr>
                <w:sz w:val="24"/>
                <w:szCs w:val="24"/>
              </w:rPr>
            </w:pPr>
            <w:r w:rsidRPr="006B1028">
              <w:rPr>
                <w:sz w:val="24"/>
                <w:szCs w:val="24"/>
              </w:rPr>
              <w:t> </w:t>
            </w:r>
          </w:p>
          <w:p w14:paraId="398361EB" w14:textId="77777777" w:rsidR="00780EEB" w:rsidRPr="006B1028" w:rsidRDefault="00780EEB" w:rsidP="00F160B8">
            <w:pPr>
              <w:widowControl w:val="0"/>
              <w:spacing w:before="14" w:after="14"/>
              <w:jc w:val="center"/>
              <w:rPr>
                <w:sz w:val="24"/>
                <w:szCs w:val="24"/>
              </w:rPr>
            </w:pPr>
            <w:r w:rsidRPr="006B1028">
              <w:rPr>
                <w:sz w:val="24"/>
                <w:szCs w:val="24"/>
              </w:rPr>
              <w:t> </w:t>
            </w:r>
          </w:p>
          <w:p w14:paraId="005058EE" w14:textId="77777777" w:rsidR="00780EEB" w:rsidRPr="006B1028" w:rsidRDefault="00780EEB" w:rsidP="00F160B8">
            <w:pPr>
              <w:widowControl w:val="0"/>
              <w:spacing w:before="14" w:after="14"/>
              <w:jc w:val="center"/>
              <w:rPr>
                <w:sz w:val="24"/>
                <w:szCs w:val="24"/>
              </w:rPr>
            </w:pPr>
          </w:p>
          <w:p w14:paraId="25704CCC" w14:textId="77777777" w:rsidR="00780EEB" w:rsidRPr="006B1028" w:rsidRDefault="00780EEB" w:rsidP="00F160B8">
            <w:pPr>
              <w:widowControl w:val="0"/>
              <w:spacing w:before="14" w:after="14"/>
              <w:jc w:val="center"/>
              <w:rPr>
                <w:sz w:val="24"/>
                <w:szCs w:val="24"/>
              </w:rPr>
            </w:pPr>
            <w:r w:rsidRPr="006B1028">
              <w:rPr>
                <w:sz w:val="24"/>
                <w:szCs w:val="24"/>
              </w:rPr>
              <w:t>A</w:t>
            </w:r>
          </w:p>
          <w:p w14:paraId="603EF9A3" w14:textId="77777777" w:rsidR="00780EEB" w:rsidRPr="006B1028" w:rsidRDefault="00780EEB" w:rsidP="00F160B8">
            <w:pPr>
              <w:widowControl w:val="0"/>
              <w:spacing w:before="14" w:after="14"/>
              <w:jc w:val="center"/>
              <w:rPr>
                <w:sz w:val="24"/>
                <w:szCs w:val="24"/>
              </w:rPr>
            </w:pPr>
            <w:r w:rsidRPr="006B1028">
              <w:rPr>
                <w:sz w:val="24"/>
                <w:szCs w:val="24"/>
              </w:rPr>
              <w:t>B</w:t>
            </w:r>
          </w:p>
          <w:p w14:paraId="6AFBCE09" w14:textId="77777777" w:rsidR="00780EEB" w:rsidRPr="006B1028" w:rsidRDefault="00780EEB" w:rsidP="00F160B8">
            <w:pPr>
              <w:widowControl w:val="0"/>
              <w:spacing w:before="14" w:after="14"/>
              <w:jc w:val="center"/>
              <w:rPr>
                <w:sz w:val="24"/>
                <w:szCs w:val="24"/>
              </w:rPr>
            </w:pPr>
            <w:r w:rsidRPr="006B1028">
              <w:rPr>
                <w:sz w:val="24"/>
                <w:szCs w:val="24"/>
              </w:rPr>
              <w:t>C</w:t>
            </w:r>
          </w:p>
          <w:p w14:paraId="591C17B8" w14:textId="77777777" w:rsidR="00780EEB" w:rsidRPr="006B1028" w:rsidRDefault="00780EEB" w:rsidP="00F160B8">
            <w:pPr>
              <w:widowControl w:val="0"/>
              <w:spacing w:before="14" w:after="14"/>
              <w:jc w:val="center"/>
              <w:rPr>
                <w:sz w:val="24"/>
                <w:szCs w:val="24"/>
              </w:rPr>
            </w:pPr>
            <w:r w:rsidRPr="006B1028">
              <w:rPr>
                <w:sz w:val="24"/>
                <w:szCs w:val="24"/>
              </w:rPr>
              <w:t>D</w:t>
            </w:r>
          </w:p>
          <w:p w14:paraId="25C6CFC7" w14:textId="77777777" w:rsidR="00780EEB" w:rsidRPr="006B1028" w:rsidRDefault="00780EEB" w:rsidP="00F160B8">
            <w:pPr>
              <w:widowControl w:val="0"/>
              <w:spacing w:before="14" w:after="14"/>
              <w:jc w:val="center"/>
              <w:rPr>
                <w:sz w:val="24"/>
                <w:szCs w:val="24"/>
              </w:rPr>
            </w:pPr>
            <w:r w:rsidRPr="006B1028">
              <w:rPr>
                <w:sz w:val="24"/>
                <w:szCs w:val="24"/>
              </w:rPr>
              <w:t>E</w:t>
            </w:r>
          </w:p>
          <w:p w14:paraId="571DC847" w14:textId="77777777" w:rsidR="00780EEB" w:rsidRPr="006B1028" w:rsidRDefault="00780EEB" w:rsidP="00F160B8">
            <w:pPr>
              <w:widowControl w:val="0"/>
              <w:spacing w:before="14" w:after="14"/>
              <w:jc w:val="center"/>
              <w:rPr>
                <w:sz w:val="24"/>
                <w:szCs w:val="24"/>
              </w:rPr>
            </w:pPr>
            <w:r w:rsidRPr="006B1028">
              <w:rPr>
                <w:sz w:val="24"/>
                <w:szCs w:val="24"/>
              </w:rPr>
              <w:t>F</w:t>
            </w:r>
          </w:p>
          <w:p w14:paraId="2C993478" w14:textId="77777777" w:rsidR="00780EEB" w:rsidRPr="006B1028" w:rsidRDefault="00780EEB" w:rsidP="00F160B8">
            <w:pPr>
              <w:widowControl w:val="0"/>
              <w:spacing w:before="14" w:after="14"/>
              <w:jc w:val="center"/>
              <w:rPr>
                <w:sz w:val="24"/>
                <w:szCs w:val="24"/>
              </w:rPr>
            </w:pPr>
            <w:r w:rsidRPr="006B1028">
              <w:rPr>
                <w:sz w:val="24"/>
                <w:szCs w:val="24"/>
              </w:rPr>
              <w:t>G</w:t>
            </w:r>
          </w:p>
          <w:p w14:paraId="0C7EAFEC" w14:textId="77777777" w:rsidR="00780EEB" w:rsidRPr="006B1028" w:rsidRDefault="00780EEB" w:rsidP="00F160B8">
            <w:pPr>
              <w:widowControl w:val="0"/>
              <w:spacing w:before="14" w:after="14"/>
              <w:jc w:val="center"/>
              <w:rPr>
                <w:sz w:val="24"/>
                <w:szCs w:val="24"/>
              </w:rPr>
            </w:pPr>
            <w:r w:rsidRPr="006B1028">
              <w:rPr>
                <w:sz w:val="24"/>
                <w:szCs w:val="24"/>
              </w:rPr>
              <w:t>H</w:t>
            </w:r>
          </w:p>
        </w:tc>
      </w:tr>
      <w:tr w:rsidR="00780EEB" w:rsidRPr="006B1028" w14:paraId="79248715" w14:textId="77777777" w:rsidTr="00F160B8">
        <w:trPr>
          <w:cantSplit/>
        </w:trPr>
        <w:tc>
          <w:tcPr>
            <w:tcW w:w="3068" w:type="dxa"/>
            <w:shd w:val="clear" w:color="auto" w:fill="auto"/>
          </w:tcPr>
          <w:p w14:paraId="041D8FEA" w14:textId="77777777" w:rsidR="00780EEB" w:rsidRPr="006B1028" w:rsidRDefault="00780EEB" w:rsidP="00F160B8">
            <w:pPr>
              <w:widowControl w:val="0"/>
              <w:spacing w:before="14" w:after="14"/>
              <w:jc w:val="center"/>
              <w:rPr>
                <w:sz w:val="24"/>
                <w:szCs w:val="24"/>
              </w:rPr>
            </w:pPr>
            <w:r w:rsidRPr="006B1028">
              <w:rPr>
                <w:b/>
                <w:bCs/>
                <w:sz w:val="24"/>
                <w:szCs w:val="24"/>
              </w:rPr>
              <w:t>Tỉnh Bến Tre</w:t>
            </w:r>
          </w:p>
          <w:p w14:paraId="7D26C92A" w14:textId="77777777" w:rsidR="00780EEB" w:rsidRPr="006B1028" w:rsidRDefault="00780EEB" w:rsidP="00F160B8">
            <w:pPr>
              <w:widowControl w:val="0"/>
              <w:spacing w:before="14" w:after="14"/>
              <w:jc w:val="center"/>
              <w:rPr>
                <w:sz w:val="24"/>
                <w:szCs w:val="24"/>
              </w:rPr>
            </w:pPr>
            <w:r w:rsidRPr="006B1028">
              <w:rPr>
                <w:sz w:val="24"/>
                <w:szCs w:val="24"/>
              </w:rPr>
              <w:t>(</w:t>
            </w:r>
            <w:r w:rsidRPr="006B1028">
              <w:rPr>
                <w:i/>
                <w:sz w:val="24"/>
                <w:szCs w:val="24"/>
              </w:rPr>
              <w:t>1 thành phố, 8 huyện</w:t>
            </w:r>
            <w:r w:rsidRPr="006B1028">
              <w:rPr>
                <w:sz w:val="24"/>
                <w:szCs w:val="24"/>
              </w:rPr>
              <w:t>)</w:t>
            </w:r>
          </w:p>
          <w:p w14:paraId="54004332" w14:textId="77777777" w:rsidR="00780EEB" w:rsidRPr="006B1028" w:rsidRDefault="00780EEB" w:rsidP="00F160B8">
            <w:pPr>
              <w:widowControl w:val="0"/>
              <w:spacing w:before="14" w:after="14"/>
              <w:jc w:val="center"/>
              <w:rPr>
                <w:sz w:val="24"/>
                <w:szCs w:val="24"/>
              </w:rPr>
            </w:pPr>
            <w:r w:rsidRPr="006B1028">
              <w:rPr>
                <w:sz w:val="24"/>
                <w:szCs w:val="24"/>
              </w:rPr>
              <w:t>Thành phố Bến Tre</w:t>
            </w:r>
          </w:p>
          <w:p w14:paraId="291EC795" w14:textId="77777777" w:rsidR="00780EEB" w:rsidRPr="006B1028" w:rsidRDefault="00780EEB" w:rsidP="00F160B8">
            <w:pPr>
              <w:widowControl w:val="0"/>
              <w:spacing w:before="14" w:after="14"/>
              <w:jc w:val="center"/>
              <w:rPr>
                <w:sz w:val="24"/>
                <w:szCs w:val="24"/>
              </w:rPr>
            </w:pPr>
            <w:r w:rsidRPr="006B1028">
              <w:rPr>
                <w:sz w:val="24"/>
                <w:szCs w:val="24"/>
              </w:rPr>
              <w:t>Huyện Châu Thành</w:t>
            </w:r>
          </w:p>
          <w:p w14:paraId="1CDB609E" w14:textId="77777777" w:rsidR="00780EEB" w:rsidRPr="006B1028" w:rsidRDefault="00780EEB" w:rsidP="00F160B8">
            <w:pPr>
              <w:widowControl w:val="0"/>
              <w:spacing w:before="14" w:after="14"/>
              <w:jc w:val="center"/>
              <w:rPr>
                <w:sz w:val="24"/>
                <w:szCs w:val="24"/>
              </w:rPr>
            </w:pPr>
            <w:r w:rsidRPr="006B1028">
              <w:rPr>
                <w:sz w:val="24"/>
                <w:szCs w:val="24"/>
              </w:rPr>
              <w:t>Huyện Chợ Lách</w:t>
            </w:r>
          </w:p>
          <w:p w14:paraId="27165DCC" w14:textId="77777777" w:rsidR="00780EEB" w:rsidRPr="006B1028" w:rsidRDefault="00780EEB" w:rsidP="00F160B8">
            <w:pPr>
              <w:widowControl w:val="0"/>
              <w:spacing w:before="14" w:after="14"/>
              <w:jc w:val="center"/>
              <w:rPr>
                <w:sz w:val="24"/>
                <w:szCs w:val="24"/>
              </w:rPr>
            </w:pPr>
            <w:r w:rsidRPr="006B1028">
              <w:rPr>
                <w:sz w:val="24"/>
                <w:szCs w:val="24"/>
              </w:rPr>
              <w:t xml:space="preserve">Huyện Mỏ Cày Nam </w:t>
            </w:r>
          </w:p>
          <w:p w14:paraId="20193121" w14:textId="77777777" w:rsidR="00780EEB" w:rsidRPr="006B1028" w:rsidRDefault="00780EEB" w:rsidP="00F160B8">
            <w:pPr>
              <w:widowControl w:val="0"/>
              <w:spacing w:before="14" w:after="14"/>
              <w:jc w:val="center"/>
              <w:rPr>
                <w:sz w:val="24"/>
                <w:szCs w:val="24"/>
              </w:rPr>
            </w:pPr>
            <w:r w:rsidRPr="006B1028">
              <w:rPr>
                <w:sz w:val="24"/>
                <w:szCs w:val="24"/>
              </w:rPr>
              <w:t>Huyện Giồng Trôm</w:t>
            </w:r>
          </w:p>
          <w:p w14:paraId="017E868D" w14:textId="77777777" w:rsidR="00780EEB" w:rsidRPr="006B1028" w:rsidRDefault="00780EEB" w:rsidP="00F160B8">
            <w:pPr>
              <w:widowControl w:val="0"/>
              <w:spacing w:before="14" w:after="14"/>
              <w:jc w:val="center"/>
              <w:rPr>
                <w:sz w:val="24"/>
                <w:szCs w:val="24"/>
              </w:rPr>
            </w:pPr>
            <w:r w:rsidRPr="006B1028">
              <w:rPr>
                <w:sz w:val="24"/>
                <w:szCs w:val="24"/>
              </w:rPr>
              <w:t>Huyện Bình Đại</w:t>
            </w:r>
          </w:p>
          <w:p w14:paraId="6DFC6E3E" w14:textId="77777777" w:rsidR="00780EEB" w:rsidRPr="006B1028" w:rsidRDefault="00780EEB" w:rsidP="00F160B8">
            <w:pPr>
              <w:widowControl w:val="0"/>
              <w:spacing w:before="14" w:after="14"/>
              <w:jc w:val="center"/>
              <w:rPr>
                <w:sz w:val="24"/>
                <w:szCs w:val="24"/>
              </w:rPr>
            </w:pPr>
            <w:r w:rsidRPr="006B1028">
              <w:rPr>
                <w:sz w:val="24"/>
                <w:szCs w:val="24"/>
              </w:rPr>
              <w:t>Huyện Ba Tri</w:t>
            </w:r>
          </w:p>
          <w:p w14:paraId="081E2203" w14:textId="77777777" w:rsidR="00780EEB" w:rsidRPr="006B1028" w:rsidRDefault="00780EEB" w:rsidP="00F160B8">
            <w:pPr>
              <w:widowControl w:val="0"/>
              <w:spacing w:before="14" w:after="14"/>
              <w:jc w:val="center"/>
              <w:rPr>
                <w:sz w:val="24"/>
                <w:szCs w:val="24"/>
              </w:rPr>
            </w:pPr>
            <w:r w:rsidRPr="006B1028">
              <w:rPr>
                <w:sz w:val="24"/>
                <w:szCs w:val="24"/>
              </w:rPr>
              <w:t>Huyện Thạnh Phú</w:t>
            </w:r>
          </w:p>
          <w:p w14:paraId="070B71E2" w14:textId="77777777" w:rsidR="00780EEB" w:rsidRPr="006B1028" w:rsidRDefault="00780EEB" w:rsidP="00F160B8">
            <w:pPr>
              <w:widowControl w:val="0"/>
              <w:spacing w:before="14" w:after="14"/>
              <w:jc w:val="center"/>
              <w:rPr>
                <w:sz w:val="24"/>
                <w:szCs w:val="24"/>
              </w:rPr>
            </w:pPr>
            <w:r w:rsidRPr="006B1028">
              <w:rPr>
                <w:sz w:val="24"/>
                <w:szCs w:val="24"/>
              </w:rPr>
              <w:t xml:space="preserve">Huyện Mỏ Cày Bắc </w:t>
            </w:r>
          </w:p>
        </w:tc>
        <w:tc>
          <w:tcPr>
            <w:tcW w:w="730" w:type="dxa"/>
            <w:shd w:val="clear" w:color="auto" w:fill="auto"/>
          </w:tcPr>
          <w:p w14:paraId="5D1CA5B2" w14:textId="77777777" w:rsidR="00780EEB" w:rsidRPr="006B1028" w:rsidRDefault="00780EEB" w:rsidP="00F160B8">
            <w:pPr>
              <w:widowControl w:val="0"/>
              <w:spacing w:before="14" w:after="14"/>
              <w:jc w:val="center"/>
              <w:rPr>
                <w:sz w:val="24"/>
                <w:szCs w:val="24"/>
              </w:rPr>
            </w:pPr>
            <w:r w:rsidRPr="006B1028">
              <w:rPr>
                <w:b/>
                <w:bCs/>
                <w:sz w:val="24"/>
                <w:szCs w:val="24"/>
              </w:rPr>
              <w:t>55</w:t>
            </w:r>
          </w:p>
          <w:p w14:paraId="2F0D7927" w14:textId="77777777" w:rsidR="00780EEB" w:rsidRPr="006B1028" w:rsidRDefault="00780EEB" w:rsidP="00F160B8">
            <w:pPr>
              <w:widowControl w:val="0"/>
              <w:spacing w:before="14" w:after="14"/>
              <w:jc w:val="center"/>
              <w:rPr>
                <w:sz w:val="24"/>
                <w:szCs w:val="24"/>
              </w:rPr>
            </w:pPr>
            <w:r w:rsidRPr="006B1028">
              <w:rPr>
                <w:b/>
                <w:bCs/>
                <w:sz w:val="24"/>
                <w:szCs w:val="24"/>
              </w:rPr>
              <w:t> </w:t>
            </w:r>
          </w:p>
          <w:p w14:paraId="32ED9EB1" w14:textId="77777777" w:rsidR="00780EEB" w:rsidRPr="006B1028" w:rsidRDefault="00780EEB" w:rsidP="00F160B8">
            <w:pPr>
              <w:widowControl w:val="0"/>
              <w:spacing w:before="14" w:after="14"/>
              <w:jc w:val="center"/>
              <w:rPr>
                <w:sz w:val="24"/>
                <w:szCs w:val="24"/>
              </w:rPr>
            </w:pPr>
            <w:r w:rsidRPr="006B1028">
              <w:rPr>
                <w:sz w:val="24"/>
                <w:szCs w:val="24"/>
              </w:rPr>
              <w:t>55</w:t>
            </w:r>
          </w:p>
          <w:p w14:paraId="60EDB7C0" w14:textId="77777777" w:rsidR="00780EEB" w:rsidRPr="006B1028" w:rsidRDefault="00780EEB" w:rsidP="00F160B8">
            <w:pPr>
              <w:widowControl w:val="0"/>
              <w:spacing w:before="14" w:after="14"/>
              <w:jc w:val="center"/>
              <w:rPr>
                <w:sz w:val="24"/>
                <w:szCs w:val="24"/>
              </w:rPr>
            </w:pPr>
            <w:r w:rsidRPr="006B1028">
              <w:rPr>
                <w:sz w:val="24"/>
                <w:szCs w:val="24"/>
              </w:rPr>
              <w:t>55</w:t>
            </w:r>
          </w:p>
          <w:p w14:paraId="1AAF3D95" w14:textId="77777777" w:rsidR="00780EEB" w:rsidRPr="006B1028" w:rsidRDefault="00780EEB" w:rsidP="00F160B8">
            <w:pPr>
              <w:widowControl w:val="0"/>
              <w:spacing w:before="14" w:after="14"/>
              <w:jc w:val="center"/>
              <w:rPr>
                <w:sz w:val="24"/>
                <w:szCs w:val="24"/>
              </w:rPr>
            </w:pPr>
            <w:r w:rsidRPr="006B1028">
              <w:rPr>
                <w:sz w:val="24"/>
                <w:szCs w:val="24"/>
              </w:rPr>
              <w:t>55</w:t>
            </w:r>
          </w:p>
          <w:p w14:paraId="4FDA4822" w14:textId="77777777" w:rsidR="00780EEB" w:rsidRPr="006B1028" w:rsidRDefault="00780EEB" w:rsidP="00F160B8">
            <w:pPr>
              <w:widowControl w:val="0"/>
              <w:spacing w:before="14" w:after="14"/>
              <w:jc w:val="center"/>
              <w:rPr>
                <w:sz w:val="24"/>
                <w:szCs w:val="24"/>
              </w:rPr>
            </w:pPr>
            <w:r w:rsidRPr="006B1028">
              <w:rPr>
                <w:sz w:val="24"/>
                <w:szCs w:val="24"/>
              </w:rPr>
              <w:t>55</w:t>
            </w:r>
          </w:p>
          <w:p w14:paraId="040E1360" w14:textId="77777777" w:rsidR="00780EEB" w:rsidRPr="006B1028" w:rsidRDefault="00780EEB" w:rsidP="00F160B8">
            <w:pPr>
              <w:widowControl w:val="0"/>
              <w:spacing w:before="14" w:after="14"/>
              <w:jc w:val="center"/>
              <w:rPr>
                <w:sz w:val="24"/>
                <w:szCs w:val="24"/>
              </w:rPr>
            </w:pPr>
            <w:r w:rsidRPr="006B1028">
              <w:rPr>
                <w:sz w:val="24"/>
                <w:szCs w:val="24"/>
              </w:rPr>
              <w:t>55</w:t>
            </w:r>
          </w:p>
          <w:p w14:paraId="2B0A073E" w14:textId="77777777" w:rsidR="00780EEB" w:rsidRPr="006B1028" w:rsidRDefault="00780EEB" w:rsidP="00F160B8">
            <w:pPr>
              <w:widowControl w:val="0"/>
              <w:spacing w:before="14" w:after="14"/>
              <w:jc w:val="center"/>
              <w:rPr>
                <w:sz w:val="24"/>
                <w:szCs w:val="24"/>
              </w:rPr>
            </w:pPr>
            <w:r w:rsidRPr="006B1028">
              <w:rPr>
                <w:sz w:val="24"/>
                <w:szCs w:val="24"/>
              </w:rPr>
              <w:t>55</w:t>
            </w:r>
          </w:p>
          <w:p w14:paraId="3AC4A64C" w14:textId="77777777" w:rsidR="00780EEB" w:rsidRPr="006B1028" w:rsidRDefault="00780EEB" w:rsidP="00F160B8">
            <w:pPr>
              <w:widowControl w:val="0"/>
              <w:spacing w:before="14" w:after="14"/>
              <w:jc w:val="center"/>
              <w:rPr>
                <w:sz w:val="24"/>
                <w:szCs w:val="24"/>
              </w:rPr>
            </w:pPr>
            <w:r w:rsidRPr="006B1028">
              <w:rPr>
                <w:sz w:val="24"/>
                <w:szCs w:val="24"/>
              </w:rPr>
              <w:t>55</w:t>
            </w:r>
          </w:p>
          <w:p w14:paraId="252C841B" w14:textId="77777777" w:rsidR="00780EEB" w:rsidRPr="006B1028" w:rsidRDefault="00780EEB" w:rsidP="00F160B8">
            <w:pPr>
              <w:widowControl w:val="0"/>
              <w:spacing w:before="14" w:after="14"/>
              <w:jc w:val="center"/>
              <w:rPr>
                <w:sz w:val="24"/>
                <w:szCs w:val="24"/>
              </w:rPr>
            </w:pPr>
            <w:r w:rsidRPr="006B1028">
              <w:rPr>
                <w:sz w:val="24"/>
                <w:szCs w:val="24"/>
              </w:rPr>
              <w:t>55</w:t>
            </w:r>
          </w:p>
          <w:p w14:paraId="37D4D920" w14:textId="77777777" w:rsidR="00780EEB" w:rsidRPr="006B1028" w:rsidRDefault="00780EEB" w:rsidP="00F160B8">
            <w:pPr>
              <w:widowControl w:val="0"/>
              <w:spacing w:before="14" w:after="14"/>
              <w:jc w:val="center"/>
              <w:rPr>
                <w:sz w:val="24"/>
                <w:szCs w:val="24"/>
              </w:rPr>
            </w:pPr>
            <w:r w:rsidRPr="006B1028">
              <w:rPr>
                <w:sz w:val="24"/>
                <w:szCs w:val="24"/>
              </w:rPr>
              <w:t>55</w:t>
            </w:r>
          </w:p>
        </w:tc>
        <w:tc>
          <w:tcPr>
            <w:tcW w:w="730" w:type="dxa"/>
            <w:shd w:val="clear" w:color="auto" w:fill="auto"/>
          </w:tcPr>
          <w:p w14:paraId="7B9A67E1" w14:textId="77777777" w:rsidR="00780EEB" w:rsidRPr="006B1028" w:rsidRDefault="00780EEB" w:rsidP="00F160B8">
            <w:pPr>
              <w:widowControl w:val="0"/>
              <w:spacing w:before="14" w:after="14"/>
              <w:jc w:val="center"/>
              <w:rPr>
                <w:sz w:val="24"/>
                <w:szCs w:val="24"/>
              </w:rPr>
            </w:pPr>
            <w:r w:rsidRPr="006B1028">
              <w:rPr>
                <w:sz w:val="24"/>
                <w:szCs w:val="24"/>
              </w:rPr>
              <w:t> </w:t>
            </w:r>
          </w:p>
          <w:p w14:paraId="6D9018F9" w14:textId="77777777" w:rsidR="00780EEB" w:rsidRPr="006B1028" w:rsidRDefault="00780EEB" w:rsidP="00F160B8">
            <w:pPr>
              <w:widowControl w:val="0"/>
              <w:spacing w:before="14" w:after="14"/>
              <w:jc w:val="center"/>
              <w:rPr>
                <w:sz w:val="24"/>
                <w:szCs w:val="24"/>
              </w:rPr>
            </w:pPr>
            <w:r w:rsidRPr="006B1028">
              <w:rPr>
                <w:sz w:val="24"/>
                <w:szCs w:val="24"/>
              </w:rPr>
              <w:t> </w:t>
            </w:r>
          </w:p>
          <w:p w14:paraId="4C1AFA93" w14:textId="77777777" w:rsidR="00780EEB" w:rsidRPr="006B1028" w:rsidRDefault="00780EEB" w:rsidP="00F160B8">
            <w:pPr>
              <w:widowControl w:val="0"/>
              <w:spacing w:before="14" w:after="14"/>
              <w:jc w:val="center"/>
              <w:rPr>
                <w:sz w:val="24"/>
                <w:szCs w:val="24"/>
              </w:rPr>
            </w:pPr>
            <w:r w:rsidRPr="006B1028">
              <w:rPr>
                <w:sz w:val="24"/>
                <w:szCs w:val="24"/>
              </w:rPr>
              <w:t>A</w:t>
            </w:r>
          </w:p>
          <w:p w14:paraId="420BA574" w14:textId="77777777" w:rsidR="00780EEB" w:rsidRPr="006B1028" w:rsidRDefault="00780EEB" w:rsidP="00F160B8">
            <w:pPr>
              <w:widowControl w:val="0"/>
              <w:spacing w:before="14" w:after="14"/>
              <w:jc w:val="center"/>
              <w:rPr>
                <w:sz w:val="24"/>
                <w:szCs w:val="24"/>
              </w:rPr>
            </w:pPr>
            <w:r w:rsidRPr="006B1028">
              <w:rPr>
                <w:sz w:val="24"/>
                <w:szCs w:val="24"/>
              </w:rPr>
              <w:t>B</w:t>
            </w:r>
          </w:p>
          <w:p w14:paraId="53D73AFE" w14:textId="77777777" w:rsidR="00780EEB" w:rsidRPr="006B1028" w:rsidRDefault="00780EEB" w:rsidP="00F160B8">
            <w:pPr>
              <w:widowControl w:val="0"/>
              <w:spacing w:before="14" w:after="14"/>
              <w:jc w:val="center"/>
              <w:rPr>
                <w:sz w:val="24"/>
                <w:szCs w:val="24"/>
              </w:rPr>
            </w:pPr>
            <w:r w:rsidRPr="006B1028">
              <w:rPr>
                <w:sz w:val="24"/>
                <w:szCs w:val="24"/>
              </w:rPr>
              <w:t>C</w:t>
            </w:r>
          </w:p>
          <w:p w14:paraId="02FEF2AD" w14:textId="77777777" w:rsidR="00780EEB" w:rsidRPr="006B1028" w:rsidRDefault="00780EEB" w:rsidP="00F160B8">
            <w:pPr>
              <w:widowControl w:val="0"/>
              <w:spacing w:before="14" w:after="14"/>
              <w:jc w:val="center"/>
              <w:rPr>
                <w:sz w:val="24"/>
                <w:szCs w:val="24"/>
              </w:rPr>
            </w:pPr>
            <w:r w:rsidRPr="006B1028">
              <w:rPr>
                <w:sz w:val="24"/>
                <w:szCs w:val="24"/>
              </w:rPr>
              <w:t>D</w:t>
            </w:r>
          </w:p>
          <w:p w14:paraId="09B08681" w14:textId="77777777" w:rsidR="00780EEB" w:rsidRPr="006B1028" w:rsidRDefault="00780EEB" w:rsidP="00F160B8">
            <w:pPr>
              <w:widowControl w:val="0"/>
              <w:spacing w:before="14" w:after="14"/>
              <w:jc w:val="center"/>
              <w:rPr>
                <w:sz w:val="24"/>
                <w:szCs w:val="24"/>
              </w:rPr>
            </w:pPr>
            <w:r w:rsidRPr="006B1028">
              <w:rPr>
                <w:sz w:val="24"/>
                <w:szCs w:val="24"/>
              </w:rPr>
              <w:t>E</w:t>
            </w:r>
          </w:p>
          <w:p w14:paraId="5424CA6C" w14:textId="77777777" w:rsidR="00780EEB" w:rsidRPr="006B1028" w:rsidRDefault="00780EEB" w:rsidP="00F160B8">
            <w:pPr>
              <w:widowControl w:val="0"/>
              <w:spacing w:before="14" w:after="14"/>
              <w:jc w:val="center"/>
              <w:rPr>
                <w:sz w:val="24"/>
                <w:szCs w:val="24"/>
              </w:rPr>
            </w:pPr>
            <w:r w:rsidRPr="006B1028">
              <w:rPr>
                <w:sz w:val="24"/>
                <w:szCs w:val="24"/>
              </w:rPr>
              <w:t>F</w:t>
            </w:r>
          </w:p>
          <w:p w14:paraId="22766D9D" w14:textId="77777777" w:rsidR="00780EEB" w:rsidRPr="006B1028" w:rsidRDefault="00780EEB" w:rsidP="00F160B8">
            <w:pPr>
              <w:widowControl w:val="0"/>
              <w:spacing w:before="14" w:after="14"/>
              <w:jc w:val="center"/>
              <w:rPr>
                <w:sz w:val="24"/>
                <w:szCs w:val="24"/>
              </w:rPr>
            </w:pPr>
            <w:r w:rsidRPr="006B1028">
              <w:rPr>
                <w:sz w:val="24"/>
                <w:szCs w:val="24"/>
              </w:rPr>
              <w:t>G</w:t>
            </w:r>
          </w:p>
          <w:p w14:paraId="3457E92B" w14:textId="77777777" w:rsidR="00780EEB" w:rsidRPr="006B1028" w:rsidRDefault="00780EEB" w:rsidP="00F160B8">
            <w:pPr>
              <w:widowControl w:val="0"/>
              <w:spacing w:before="14" w:after="14"/>
              <w:jc w:val="center"/>
              <w:rPr>
                <w:sz w:val="24"/>
                <w:szCs w:val="24"/>
              </w:rPr>
            </w:pPr>
            <w:r w:rsidRPr="006B1028">
              <w:rPr>
                <w:sz w:val="24"/>
                <w:szCs w:val="24"/>
              </w:rPr>
              <w:t>H</w:t>
            </w:r>
          </w:p>
          <w:p w14:paraId="2B98D4E3" w14:textId="77777777" w:rsidR="00780EEB" w:rsidRPr="006B1028" w:rsidRDefault="00780EEB" w:rsidP="00F160B8">
            <w:pPr>
              <w:widowControl w:val="0"/>
              <w:spacing w:before="14" w:after="14"/>
              <w:jc w:val="center"/>
              <w:rPr>
                <w:sz w:val="24"/>
                <w:szCs w:val="24"/>
              </w:rPr>
            </w:pPr>
            <w:r w:rsidRPr="006B1028">
              <w:rPr>
                <w:sz w:val="24"/>
                <w:szCs w:val="24"/>
              </w:rPr>
              <w:t>I</w:t>
            </w:r>
          </w:p>
        </w:tc>
        <w:tc>
          <w:tcPr>
            <w:tcW w:w="3211" w:type="dxa"/>
            <w:shd w:val="clear" w:color="auto" w:fill="auto"/>
          </w:tcPr>
          <w:p w14:paraId="212BE022" w14:textId="77777777" w:rsidR="00780EEB" w:rsidRPr="006B1028" w:rsidRDefault="00780EEB" w:rsidP="00F160B8">
            <w:pPr>
              <w:widowControl w:val="0"/>
              <w:spacing w:before="14" w:after="14"/>
              <w:jc w:val="center"/>
              <w:rPr>
                <w:sz w:val="24"/>
                <w:szCs w:val="24"/>
              </w:rPr>
            </w:pPr>
            <w:r w:rsidRPr="006B1028">
              <w:rPr>
                <w:b/>
                <w:bCs/>
                <w:sz w:val="24"/>
                <w:szCs w:val="24"/>
              </w:rPr>
              <w:t>Tỉnh Kiên Giang</w:t>
            </w:r>
          </w:p>
          <w:p w14:paraId="2B423FC3" w14:textId="77777777" w:rsidR="00780EEB" w:rsidRPr="006B1028" w:rsidRDefault="00780EEB" w:rsidP="00F160B8">
            <w:pPr>
              <w:widowControl w:val="0"/>
              <w:spacing w:before="14" w:after="14"/>
              <w:jc w:val="center"/>
              <w:rPr>
                <w:sz w:val="24"/>
                <w:szCs w:val="24"/>
              </w:rPr>
            </w:pPr>
            <w:r w:rsidRPr="006B1028">
              <w:rPr>
                <w:sz w:val="24"/>
                <w:szCs w:val="24"/>
              </w:rPr>
              <w:t>(</w:t>
            </w:r>
            <w:r w:rsidRPr="006B1028">
              <w:rPr>
                <w:i/>
                <w:sz w:val="24"/>
                <w:szCs w:val="24"/>
              </w:rPr>
              <w:t>3 thành phố, 12 huyện</w:t>
            </w:r>
            <w:r w:rsidRPr="006B1028">
              <w:rPr>
                <w:sz w:val="24"/>
                <w:szCs w:val="24"/>
              </w:rPr>
              <w:t>)</w:t>
            </w:r>
          </w:p>
          <w:p w14:paraId="2794D34A" w14:textId="77777777" w:rsidR="00780EEB" w:rsidRPr="006B1028" w:rsidRDefault="00780EEB" w:rsidP="00F160B8">
            <w:pPr>
              <w:widowControl w:val="0"/>
              <w:spacing w:before="14" w:after="14"/>
              <w:jc w:val="center"/>
              <w:rPr>
                <w:sz w:val="24"/>
                <w:szCs w:val="24"/>
              </w:rPr>
            </w:pPr>
            <w:r w:rsidRPr="006B1028">
              <w:rPr>
                <w:sz w:val="24"/>
                <w:szCs w:val="24"/>
              </w:rPr>
              <w:t>Thành phố Rạch Giá</w:t>
            </w:r>
          </w:p>
          <w:p w14:paraId="137A813F" w14:textId="77777777" w:rsidR="00780EEB" w:rsidRPr="006B1028" w:rsidRDefault="00780EEB" w:rsidP="00F160B8">
            <w:pPr>
              <w:widowControl w:val="0"/>
              <w:spacing w:before="14" w:after="14"/>
              <w:jc w:val="center"/>
              <w:rPr>
                <w:sz w:val="24"/>
                <w:szCs w:val="24"/>
              </w:rPr>
            </w:pPr>
            <w:r w:rsidRPr="006B1028">
              <w:rPr>
                <w:sz w:val="24"/>
                <w:szCs w:val="24"/>
              </w:rPr>
              <w:t>Thành phố Hà Tiên</w:t>
            </w:r>
          </w:p>
          <w:p w14:paraId="5DBD0CAD" w14:textId="77777777" w:rsidR="00780EEB" w:rsidRPr="006B1028" w:rsidRDefault="00780EEB" w:rsidP="00F160B8">
            <w:pPr>
              <w:widowControl w:val="0"/>
              <w:spacing w:before="14" w:after="14"/>
              <w:jc w:val="center"/>
              <w:rPr>
                <w:sz w:val="24"/>
                <w:szCs w:val="24"/>
              </w:rPr>
            </w:pPr>
            <w:r w:rsidRPr="006B1028">
              <w:rPr>
                <w:sz w:val="24"/>
                <w:szCs w:val="24"/>
              </w:rPr>
              <w:t>Huyện Kiên Lương</w:t>
            </w:r>
          </w:p>
          <w:p w14:paraId="389C2AEE" w14:textId="77777777" w:rsidR="00780EEB" w:rsidRPr="006B1028" w:rsidRDefault="00780EEB" w:rsidP="00F160B8">
            <w:pPr>
              <w:widowControl w:val="0"/>
              <w:spacing w:before="14" w:after="14"/>
              <w:jc w:val="center"/>
              <w:rPr>
                <w:sz w:val="24"/>
                <w:szCs w:val="24"/>
              </w:rPr>
            </w:pPr>
            <w:r w:rsidRPr="006B1028">
              <w:rPr>
                <w:sz w:val="24"/>
                <w:szCs w:val="24"/>
              </w:rPr>
              <w:t>Huyện Hòn Đất</w:t>
            </w:r>
          </w:p>
          <w:p w14:paraId="5A27BD62" w14:textId="77777777" w:rsidR="00780EEB" w:rsidRPr="006B1028" w:rsidRDefault="00780EEB" w:rsidP="00F160B8">
            <w:pPr>
              <w:widowControl w:val="0"/>
              <w:spacing w:before="14" w:after="14"/>
              <w:jc w:val="center"/>
              <w:rPr>
                <w:sz w:val="24"/>
                <w:szCs w:val="24"/>
              </w:rPr>
            </w:pPr>
            <w:r w:rsidRPr="006B1028">
              <w:rPr>
                <w:sz w:val="24"/>
                <w:szCs w:val="24"/>
              </w:rPr>
              <w:t>Huyện Tân Hiệp</w:t>
            </w:r>
          </w:p>
          <w:p w14:paraId="41993909" w14:textId="77777777" w:rsidR="00780EEB" w:rsidRPr="006B1028" w:rsidRDefault="00780EEB" w:rsidP="00F160B8">
            <w:pPr>
              <w:widowControl w:val="0"/>
              <w:spacing w:before="14" w:after="14"/>
              <w:jc w:val="center"/>
              <w:rPr>
                <w:sz w:val="24"/>
                <w:szCs w:val="24"/>
              </w:rPr>
            </w:pPr>
            <w:r w:rsidRPr="006B1028">
              <w:rPr>
                <w:sz w:val="24"/>
                <w:szCs w:val="24"/>
              </w:rPr>
              <w:t>Huyện Châu Thành</w:t>
            </w:r>
          </w:p>
          <w:p w14:paraId="2E2DDF58" w14:textId="77777777" w:rsidR="00780EEB" w:rsidRPr="006B1028" w:rsidRDefault="00780EEB" w:rsidP="00F160B8">
            <w:pPr>
              <w:widowControl w:val="0"/>
              <w:spacing w:before="14" w:after="14"/>
              <w:jc w:val="center"/>
              <w:rPr>
                <w:sz w:val="24"/>
                <w:szCs w:val="24"/>
              </w:rPr>
            </w:pPr>
            <w:r w:rsidRPr="006B1028">
              <w:rPr>
                <w:sz w:val="24"/>
                <w:szCs w:val="24"/>
              </w:rPr>
              <w:t>Huyện Giồng Riềng</w:t>
            </w:r>
          </w:p>
          <w:p w14:paraId="30DDFAFA" w14:textId="77777777" w:rsidR="00780EEB" w:rsidRPr="006B1028" w:rsidRDefault="00780EEB" w:rsidP="00F160B8">
            <w:pPr>
              <w:widowControl w:val="0"/>
              <w:spacing w:before="14" w:after="14"/>
              <w:jc w:val="center"/>
              <w:rPr>
                <w:sz w:val="24"/>
                <w:szCs w:val="24"/>
              </w:rPr>
            </w:pPr>
            <w:r w:rsidRPr="006B1028">
              <w:rPr>
                <w:sz w:val="24"/>
                <w:szCs w:val="24"/>
              </w:rPr>
              <w:t>Huyện Gò Quao</w:t>
            </w:r>
          </w:p>
          <w:p w14:paraId="4EF211A6" w14:textId="77777777" w:rsidR="00780EEB" w:rsidRPr="006B1028" w:rsidRDefault="00780EEB" w:rsidP="00F160B8">
            <w:pPr>
              <w:widowControl w:val="0"/>
              <w:spacing w:before="14" w:after="14"/>
              <w:jc w:val="center"/>
              <w:rPr>
                <w:sz w:val="24"/>
                <w:szCs w:val="24"/>
              </w:rPr>
            </w:pPr>
            <w:r w:rsidRPr="006B1028">
              <w:rPr>
                <w:sz w:val="24"/>
                <w:szCs w:val="24"/>
              </w:rPr>
              <w:t>Huyện An Biên</w:t>
            </w:r>
          </w:p>
          <w:p w14:paraId="379BFC6D" w14:textId="77777777" w:rsidR="00780EEB" w:rsidRPr="006B1028" w:rsidRDefault="00780EEB" w:rsidP="00F160B8">
            <w:pPr>
              <w:widowControl w:val="0"/>
              <w:spacing w:before="14" w:after="14"/>
              <w:jc w:val="center"/>
              <w:rPr>
                <w:sz w:val="24"/>
                <w:szCs w:val="24"/>
              </w:rPr>
            </w:pPr>
            <w:r w:rsidRPr="006B1028">
              <w:rPr>
                <w:sz w:val="24"/>
                <w:szCs w:val="24"/>
              </w:rPr>
              <w:t>Huyện An Minh</w:t>
            </w:r>
          </w:p>
          <w:p w14:paraId="762FA362" w14:textId="77777777" w:rsidR="00780EEB" w:rsidRPr="006B1028" w:rsidRDefault="00780EEB" w:rsidP="00F160B8">
            <w:pPr>
              <w:widowControl w:val="0"/>
              <w:spacing w:before="14" w:after="14"/>
              <w:jc w:val="center"/>
              <w:rPr>
                <w:sz w:val="24"/>
                <w:szCs w:val="24"/>
              </w:rPr>
            </w:pPr>
            <w:r w:rsidRPr="006B1028">
              <w:rPr>
                <w:sz w:val="24"/>
                <w:szCs w:val="24"/>
              </w:rPr>
              <w:t>Huyện Vĩnh Thuận</w:t>
            </w:r>
          </w:p>
          <w:p w14:paraId="1C9BD2E0" w14:textId="77777777" w:rsidR="00780EEB" w:rsidRPr="006B1028" w:rsidRDefault="00780EEB" w:rsidP="00F160B8">
            <w:pPr>
              <w:widowControl w:val="0"/>
              <w:spacing w:before="14" w:after="14"/>
              <w:jc w:val="center"/>
              <w:rPr>
                <w:sz w:val="24"/>
                <w:szCs w:val="24"/>
              </w:rPr>
            </w:pPr>
            <w:r w:rsidRPr="006B1028">
              <w:rPr>
                <w:sz w:val="24"/>
                <w:szCs w:val="24"/>
              </w:rPr>
              <w:t>Thành phố Phú Quốc</w:t>
            </w:r>
          </w:p>
          <w:p w14:paraId="20F5A0FC" w14:textId="77777777" w:rsidR="00780EEB" w:rsidRPr="006B1028" w:rsidRDefault="00780EEB" w:rsidP="00F160B8">
            <w:pPr>
              <w:widowControl w:val="0"/>
              <w:spacing w:before="14" w:after="14"/>
              <w:jc w:val="center"/>
              <w:rPr>
                <w:sz w:val="24"/>
                <w:szCs w:val="24"/>
              </w:rPr>
            </w:pPr>
            <w:r w:rsidRPr="006B1028">
              <w:rPr>
                <w:sz w:val="24"/>
                <w:szCs w:val="24"/>
              </w:rPr>
              <w:t>Huyện Kiên Hải</w:t>
            </w:r>
          </w:p>
          <w:p w14:paraId="0A2DB393" w14:textId="77777777" w:rsidR="00780EEB" w:rsidRPr="006B1028" w:rsidRDefault="00780EEB" w:rsidP="00F160B8">
            <w:pPr>
              <w:widowControl w:val="0"/>
              <w:spacing w:before="14" w:after="14"/>
              <w:jc w:val="center"/>
              <w:rPr>
                <w:sz w:val="24"/>
                <w:szCs w:val="24"/>
              </w:rPr>
            </w:pPr>
            <w:r w:rsidRPr="006B1028">
              <w:rPr>
                <w:sz w:val="24"/>
                <w:szCs w:val="24"/>
              </w:rPr>
              <w:t>Huyện U Minh Thượng</w:t>
            </w:r>
          </w:p>
          <w:p w14:paraId="164EC195" w14:textId="77777777" w:rsidR="00780EEB" w:rsidRPr="006B1028" w:rsidRDefault="00780EEB" w:rsidP="00F160B8">
            <w:pPr>
              <w:widowControl w:val="0"/>
              <w:spacing w:before="14" w:after="14"/>
              <w:jc w:val="center"/>
              <w:rPr>
                <w:sz w:val="24"/>
                <w:szCs w:val="24"/>
              </w:rPr>
            </w:pPr>
            <w:r w:rsidRPr="006B1028">
              <w:rPr>
                <w:sz w:val="24"/>
                <w:szCs w:val="24"/>
              </w:rPr>
              <w:t xml:space="preserve">Huyện Giang Thành </w:t>
            </w:r>
          </w:p>
        </w:tc>
        <w:tc>
          <w:tcPr>
            <w:tcW w:w="876" w:type="dxa"/>
            <w:shd w:val="clear" w:color="auto" w:fill="auto"/>
          </w:tcPr>
          <w:p w14:paraId="666526ED" w14:textId="77777777" w:rsidR="00780EEB" w:rsidRPr="006B1028" w:rsidRDefault="00780EEB" w:rsidP="00F160B8">
            <w:pPr>
              <w:widowControl w:val="0"/>
              <w:spacing w:before="14" w:after="14"/>
              <w:jc w:val="center"/>
              <w:rPr>
                <w:sz w:val="24"/>
                <w:szCs w:val="24"/>
              </w:rPr>
            </w:pPr>
            <w:r w:rsidRPr="006B1028">
              <w:rPr>
                <w:b/>
                <w:bCs/>
                <w:sz w:val="24"/>
                <w:szCs w:val="24"/>
              </w:rPr>
              <w:t>56</w:t>
            </w:r>
          </w:p>
          <w:p w14:paraId="51933BF8" w14:textId="77777777" w:rsidR="00780EEB" w:rsidRPr="006B1028" w:rsidRDefault="00780EEB" w:rsidP="00F160B8">
            <w:pPr>
              <w:widowControl w:val="0"/>
              <w:spacing w:before="14" w:after="14"/>
              <w:jc w:val="center"/>
              <w:rPr>
                <w:sz w:val="24"/>
                <w:szCs w:val="24"/>
              </w:rPr>
            </w:pPr>
          </w:p>
          <w:p w14:paraId="18708C30" w14:textId="77777777" w:rsidR="00780EEB" w:rsidRPr="006B1028" w:rsidRDefault="00780EEB" w:rsidP="00F160B8">
            <w:pPr>
              <w:widowControl w:val="0"/>
              <w:spacing w:before="14" w:after="14"/>
              <w:jc w:val="center"/>
              <w:rPr>
                <w:sz w:val="24"/>
                <w:szCs w:val="24"/>
              </w:rPr>
            </w:pPr>
            <w:r w:rsidRPr="006B1028">
              <w:rPr>
                <w:sz w:val="24"/>
                <w:szCs w:val="24"/>
              </w:rPr>
              <w:t>56</w:t>
            </w:r>
          </w:p>
          <w:p w14:paraId="30BEC0EA" w14:textId="77777777" w:rsidR="00780EEB" w:rsidRPr="006B1028" w:rsidRDefault="00780EEB" w:rsidP="00F160B8">
            <w:pPr>
              <w:widowControl w:val="0"/>
              <w:spacing w:before="14" w:after="14"/>
              <w:jc w:val="center"/>
              <w:rPr>
                <w:sz w:val="24"/>
                <w:szCs w:val="24"/>
              </w:rPr>
            </w:pPr>
            <w:r w:rsidRPr="006B1028">
              <w:rPr>
                <w:sz w:val="24"/>
                <w:szCs w:val="24"/>
              </w:rPr>
              <w:t>56</w:t>
            </w:r>
          </w:p>
          <w:p w14:paraId="20FBA2AF" w14:textId="77777777" w:rsidR="00780EEB" w:rsidRPr="006B1028" w:rsidRDefault="00780EEB" w:rsidP="00F160B8">
            <w:pPr>
              <w:widowControl w:val="0"/>
              <w:spacing w:before="14" w:after="14"/>
              <w:jc w:val="center"/>
              <w:rPr>
                <w:sz w:val="24"/>
                <w:szCs w:val="24"/>
              </w:rPr>
            </w:pPr>
            <w:r w:rsidRPr="006B1028">
              <w:rPr>
                <w:sz w:val="24"/>
                <w:szCs w:val="24"/>
              </w:rPr>
              <w:t>56</w:t>
            </w:r>
          </w:p>
          <w:p w14:paraId="709CC699" w14:textId="77777777" w:rsidR="00780EEB" w:rsidRPr="006B1028" w:rsidRDefault="00780EEB" w:rsidP="00F160B8">
            <w:pPr>
              <w:widowControl w:val="0"/>
              <w:spacing w:before="14" w:after="14"/>
              <w:jc w:val="center"/>
              <w:rPr>
                <w:sz w:val="24"/>
                <w:szCs w:val="24"/>
              </w:rPr>
            </w:pPr>
            <w:r w:rsidRPr="006B1028">
              <w:rPr>
                <w:sz w:val="24"/>
                <w:szCs w:val="24"/>
              </w:rPr>
              <w:t>56</w:t>
            </w:r>
          </w:p>
          <w:p w14:paraId="497BD02C" w14:textId="77777777" w:rsidR="00780EEB" w:rsidRPr="006B1028" w:rsidRDefault="00780EEB" w:rsidP="00F160B8">
            <w:pPr>
              <w:widowControl w:val="0"/>
              <w:spacing w:before="14" w:after="14"/>
              <w:jc w:val="center"/>
              <w:rPr>
                <w:sz w:val="24"/>
                <w:szCs w:val="24"/>
              </w:rPr>
            </w:pPr>
            <w:r w:rsidRPr="006B1028">
              <w:rPr>
                <w:sz w:val="24"/>
                <w:szCs w:val="24"/>
              </w:rPr>
              <w:t>56</w:t>
            </w:r>
          </w:p>
          <w:p w14:paraId="2DEDF3BD" w14:textId="77777777" w:rsidR="00780EEB" w:rsidRPr="006B1028" w:rsidRDefault="00780EEB" w:rsidP="00F160B8">
            <w:pPr>
              <w:widowControl w:val="0"/>
              <w:spacing w:before="14" w:after="14"/>
              <w:jc w:val="center"/>
              <w:rPr>
                <w:sz w:val="24"/>
                <w:szCs w:val="24"/>
              </w:rPr>
            </w:pPr>
            <w:r w:rsidRPr="006B1028">
              <w:rPr>
                <w:sz w:val="24"/>
                <w:szCs w:val="24"/>
              </w:rPr>
              <w:t>56</w:t>
            </w:r>
          </w:p>
          <w:p w14:paraId="1CAC65A4" w14:textId="77777777" w:rsidR="00780EEB" w:rsidRPr="006B1028" w:rsidRDefault="00780EEB" w:rsidP="00F160B8">
            <w:pPr>
              <w:widowControl w:val="0"/>
              <w:spacing w:before="14" w:after="14"/>
              <w:jc w:val="center"/>
              <w:rPr>
                <w:sz w:val="24"/>
                <w:szCs w:val="24"/>
              </w:rPr>
            </w:pPr>
            <w:r w:rsidRPr="006B1028">
              <w:rPr>
                <w:sz w:val="24"/>
                <w:szCs w:val="24"/>
              </w:rPr>
              <w:t>56</w:t>
            </w:r>
          </w:p>
          <w:p w14:paraId="1CC3FF19" w14:textId="77777777" w:rsidR="00780EEB" w:rsidRPr="006B1028" w:rsidRDefault="00780EEB" w:rsidP="00F160B8">
            <w:pPr>
              <w:widowControl w:val="0"/>
              <w:spacing w:before="14" w:after="14"/>
              <w:jc w:val="center"/>
              <w:rPr>
                <w:sz w:val="24"/>
                <w:szCs w:val="24"/>
              </w:rPr>
            </w:pPr>
            <w:r w:rsidRPr="006B1028">
              <w:rPr>
                <w:sz w:val="24"/>
                <w:szCs w:val="24"/>
              </w:rPr>
              <w:t>56</w:t>
            </w:r>
          </w:p>
          <w:p w14:paraId="261E369A" w14:textId="77777777" w:rsidR="00780EEB" w:rsidRPr="006B1028" w:rsidRDefault="00780EEB" w:rsidP="00F160B8">
            <w:pPr>
              <w:widowControl w:val="0"/>
              <w:spacing w:before="14" w:after="14"/>
              <w:jc w:val="center"/>
              <w:rPr>
                <w:sz w:val="24"/>
                <w:szCs w:val="24"/>
              </w:rPr>
            </w:pPr>
            <w:r w:rsidRPr="006B1028">
              <w:rPr>
                <w:sz w:val="24"/>
                <w:szCs w:val="24"/>
              </w:rPr>
              <w:t>56</w:t>
            </w:r>
          </w:p>
          <w:p w14:paraId="70218796" w14:textId="77777777" w:rsidR="00780EEB" w:rsidRPr="006B1028" w:rsidRDefault="00780EEB" w:rsidP="00F160B8">
            <w:pPr>
              <w:widowControl w:val="0"/>
              <w:spacing w:before="14" w:after="14"/>
              <w:jc w:val="center"/>
              <w:rPr>
                <w:sz w:val="24"/>
                <w:szCs w:val="24"/>
              </w:rPr>
            </w:pPr>
            <w:r w:rsidRPr="006B1028">
              <w:rPr>
                <w:sz w:val="24"/>
                <w:szCs w:val="24"/>
              </w:rPr>
              <w:t>56</w:t>
            </w:r>
          </w:p>
          <w:p w14:paraId="515B76EF" w14:textId="77777777" w:rsidR="00780EEB" w:rsidRPr="006B1028" w:rsidRDefault="00780EEB" w:rsidP="00F160B8">
            <w:pPr>
              <w:widowControl w:val="0"/>
              <w:spacing w:before="14" w:after="14"/>
              <w:jc w:val="center"/>
              <w:rPr>
                <w:sz w:val="24"/>
                <w:szCs w:val="24"/>
              </w:rPr>
            </w:pPr>
            <w:r w:rsidRPr="006B1028">
              <w:rPr>
                <w:sz w:val="24"/>
                <w:szCs w:val="24"/>
              </w:rPr>
              <w:t>56</w:t>
            </w:r>
          </w:p>
          <w:p w14:paraId="3CEE88F7" w14:textId="77777777" w:rsidR="00780EEB" w:rsidRPr="006B1028" w:rsidRDefault="00780EEB" w:rsidP="00F160B8">
            <w:pPr>
              <w:widowControl w:val="0"/>
              <w:spacing w:before="14" w:after="14"/>
              <w:jc w:val="center"/>
              <w:rPr>
                <w:sz w:val="24"/>
                <w:szCs w:val="24"/>
              </w:rPr>
            </w:pPr>
            <w:r w:rsidRPr="006B1028">
              <w:rPr>
                <w:sz w:val="24"/>
                <w:szCs w:val="24"/>
              </w:rPr>
              <w:t>56</w:t>
            </w:r>
          </w:p>
          <w:p w14:paraId="260932EA" w14:textId="77777777" w:rsidR="00780EEB" w:rsidRPr="006B1028" w:rsidRDefault="00780EEB" w:rsidP="00F160B8">
            <w:pPr>
              <w:widowControl w:val="0"/>
              <w:spacing w:before="14" w:after="14"/>
              <w:jc w:val="center"/>
              <w:rPr>
                <w:sz w:val="24"/>
                <w:szCs w:val="24"/>
              </w:rPr>
            </w:pPr>
            <w:r w:rsidRPr="006B1028">
              <w:rPr>
                <w:sz w:val="24"/>
                <w:szCs w:val="24"/>
              </w:rPr>
              <w:t>56</w:t>
            </w:r>
          </w:p>
          <w:p w14:paraId="49F303EA" w14:textId="77777777" w:rsidR="00780EEB" w:rsidRPr="006B1028" w:rsidRDefault="00780EEB" w:rsidP="00F160B8">
            <w:pPr>
              <w:widowControl w:val="0"/>
              <w:spacing w:before="14" w:after="14"/>
              <w:jc w:val="center"/>
              <w:rPr>
                <w:sz w:val="24"/>
                <w:szCs w:val="24"/>
              </w:rPr>
            </w:pPr>
            <w:r w:rsidRPr="006B1028">
              <w:rPr>
                <w:sz w:val="24"/>
                <w:szCs w:val="24"/>
              </w:rPr>
              <w:t>56</w:t>
            </w:r>
          </w:p>
          <w:p w14:paraId="0AE9F7BC" w14:textId="77777777" w:rsidR="00780EEB" w:rsidRPr="006B1028" w:rsidRDefault="00780EEB" w:rsidP="00F160B8">
            <w:pPr>
              <w:widowControl w:val="0"/>
              <w:spacing w:before="14" w:after="14"/>
              <w:jc w:val="center"/>
              <w:rPr>
                <w:sz w:val="24"/>
                <w:szCs w:val="24"/>
              </w:rPr>
            </w:pPr>
            <w:r w:rsidRPr="006B1028">
              <w:rPr>
                <w:sz w:val="24"/>
                <w:szCs w:val="24"/>
              </w:rPr>
              <w:t>56</w:t>
            </w:r>
          </w:p>
        </w:tc>
        <w:tc>
          <w:tcPr>
            <w:tcW w:w="745" w:type="dxa"/>
            <w:shd w:val="clear" w:color="auto" w:fill="auto"/>
          </w:tcPr>
          <w:p w14:paraId="4CD1A4F6" w14:textId="77777777" w:rsidR="00780EEB" w:rsidRPr="006B1028" w:rsidRDefault="00780EEB" w:rsidP="00F160B8">
            <w:pPr>
              <w:widowControl w:val="0"/>
              <w:spacing w:before="14" w:after="14"/>
              <w:jc w:val="center"/>
              <w:rPr>
                <w:sz w:val="24"/>
                <w:szCs w:val="24"/>
              </w:rPr>
            </w:pPr>
            <w:r w:rsidRPr="006B1028">
              <w:rPr>
                <w:sz w:val="24"/>
                <w:szCs w:val="24"/>
              </w:rPr>
              <w:t> </w:t>
            </w:r>
          </w:p>
          <w:p w14:paraId="21B25E04" w14:textId="77777777" w:rsidR="00780EEB" w:rsidRPr="006B1028" w:rsidRDefault="00780EEB" w:rsidP="00F160B8">
            <w:pPr>
              <w:widowControl w:val="0"/>
              <w:spacing w:before="14" w:after="14"/>
              <w:jc w:val="center"/>
              <w:rPr>
                <w:sz w:val="24"/>
                <w:szCs w:val="24"/>
              </w:rPr>
            </w:pPr>
            <w:r w:rsidRPr="006B1028">
              <w:rPr>
                <w:sz w:val="24"/>
                <w:szCs w:val="24"/>
              </w:rPr>
              <w:t> </w:t>
            </w:r>
          </w:p>
          <w:p w14:paraId="52CD8177" w14:textId="77777777" w:rsidR="00780EEB" w:rsidRPr="006B1028" w:rsidRDefault="00780EEB" w:rsidP="00F160B8">
            <w:pPr>
              <w:widowControl w:val="0"/>
              <w:spacing w:before="14" w:after="14"/>
              <w:jc w:val="center"/>
              <w:rPr>
                <w:sz w:val="24"/>
                <w:szCs w:val="24"/>
              </w:rPr>
            </w:pPr>
            <w:r w:rsidRPr="006B1028">
              <w:rPr>
                <w:sz w:val="24"/>
                <w:szCs w:val="24"/>
              </w:rPr>
              <w:t>A</w:t>
            </w:r>
          </w:p>
          <w:p w14:paraId="30EC8D0B" w14:textId="77777777" w:rsidR="00780EEB" w:rsidRPr="006B1028" w:rsidRDefault="00780EEB" w:rsidP="00F160B8">
            <w:pPr>
              <w:widowControl w:val="0"/>
              <w:spacing w:before="14" w:after="14"/>
              <w:jc w:val="center"/>
              <w:rPr>
                <w:sz w:val="24"/>
                <w:szCs w:val="24"/>
              </w:rPr>
            </w:pPr>
            <w:r w:rsidRPr="006B1028">
              <w:rPr>
                <w:sz w:val="24"/>
                <w:szCs w:val="24"/>
              </w:rPr>
              <w:t>B</w:t>
            </w:r>
          </w:p>
          <w:p w14:paraId="7DEBBE87" w14:textId="77777777" w:rsidR="00780EEB" w:rsidRPr="006B1028" w:rsidRDefault="00780EEB" w:rsidP="00F160B8">
            <w:pPr>
              <w:widowControl w:val="0"/>
              <w:spacing w:before="14" w:after="14"/>
              <w:jc w:val="center"/>
              <w:rPr>
                <w:sz w:val="24"/>
                <w:szCs w:val="24"/>
              </w:rPr>
            </w:pPr>
            <w:r w:rsidRPr="006B1028">
              <w:rPr>
                <w:sz w:val="24"/>
                <w:szCs w:val="24"/>
              </w:rPr>
              <w:t>C</w:t>
            </w:r>
          </w:p>
          <w:p w14:paraId="57F93196" w14:textId="77777777" w:rsidR="00780EEB" w:rsidRPr="006B1028" w:rsidRDefault="00780EEB" w:rsidP="00F160B8">
            <w:pPr>
              <w:widowControl w:val="0"/>
              <w:spacing w:before="14" w:after="14"/>
              <w:jc w:val="center"/>
              <w:rPr>
                <w:sz w:val="24"/>
                <w:szCs w:val="24"/>
              </w:rPr>
            </w:pPr>
            <w:r w:rsidRPr="006B1028">
              <w:rPr>
                <w:sz w:val="24"/>
                <w:szCs w:val="24"/>
              </w:rPr>
              <w:t>D</w:t>
            </w:r>
          </w:p>
          <w:p w14:paraId="0DF01ABE" w14:textId="77777777" w:rsidR="00780EEB" w:rsidRPr="006B1028" w:rsidRDefault="00780EEB" w:rsidP="00F160B8">
            <w:pPr>
              <w:widowControl w:val="0"/>
              <w:spacing w:before="14" w:after="14"/>
              <w:jc w:val="center"/>
              <w:rPr>
                <w:sz w:val="24"/>
                <w:szCs w:val="24"/>
              </w:rPr>
            </w:pPr>
            <w:r w:rsidRPr="006B1028">
              <w:rPr>
                <w:sz w:val="24"/>
                <w:szCs w:val="24"/>
              </w:rPr>
              <w:t>E</w:t>
            </w:r>
          </w:p>
          <w:p w14:paraId="4F3E96EE" w14:textId="77777777" w:rsidR="00780EEB" w:rsidRPr="006B1028" w:rsidRDefault="00780EEB" w:rsidP="00F160B8">
            <w:pPr>
              <w:widowControl w:val="0"/>
              <w:spacing w:before="14" w:after="14"/>
              <w:jc w:val="center"/>
              <w:rPr>
                <w:sz w:val="24"/>
                <w:szCs w:val="24"/>
              </w:rPr>
            </w:pPr>
            <w:r w:rsidRPr="006B1028">
              <w:rPr>
                <w:sz w:val="24"/>
                <w:szCs w:val="24"/>
              </w:rPr>
              <w:t>F</w:t>
            </w:r>
          </w:p>
          <w:p w14:paraId="2F31133C" w14:textId="77777777" w:rsidR="00780EEB" w:rsidRPr="006B1028" w:rsidRDefault="00780EEB" w:rsidP="00F160B8">
            <w:pPr>
              <w:widowControl w:val="0"/>
              <w:spacing w:before="14" w:after="14"/>
              <w:jc w:val="center"/>
              <w:rPr>
                <w:sz w:val="24"/>
                <w:szCs w:val="24"/>
              </w:rPr>
            </w:pPr>
            <w:r w:rsidRPr="006B1028">
              <w:rPr>
                <w:sz w:val="24"/>
                <w:szCs w:val="24"/>
              </w:rPr>
              <w:t>G</w:t>
            </w:r>
          </w:p>
          <w:p w14:paraId="08BBB86C" w14:textId="77777777" w:rsidR="00780EEB" w:rsidRPr="006B1028" w:rsidRDefault="00780EEB" w:rsidP="00F160B8">
            <w:pPr>
              <w:widowControl w:val="0"/>
              <w:spacing w:before="14" w:after="14"/>
              <w:jc w:val="center"/>
              <w:rPr>
                <w:sz w:val="24"/>
                <w:szCs w:val="24"/>
              </w:rPr>
            </w:pPr>
            <w:r w:rsidRPr="006B1028">
              <w:rPr>
                <w:sz w:val="24"/>
                <w:szCs w:val="24"/>
              </w:rPr>
              <w:t>H</w:t>
            </w:r>
          </w:p>
          <w:p w14:paraId="249EAF9F" w14:textId="77777777" w:rsidR="00780EEB" w:rsidRPr="006B1028" w:rsidRDefault="00780EEB" w:rsidP="00F160B8">
            <w:pPr>
              <w:widowControl w:val="0"/>
              <w:spacing w:before="14" w:after="14"/>
              <w:jc w:val="center"/>
              <w:rPr>
                <w:sz w:val="24"/>
                <w:szCs w:val="24"/>
              </w:rPr>
            </w:pPr>
            <w:r w:rsidRPr="006B1028">
              <w:rPr>
                <w:sz w:val="24"/>
                <w:szCs w:val="24"/>
              </w:rPr>
              <w:t>I</w:t>
            </w:r>
          </w:p>
          <w:p w14:paraId="76C43CED" w14:textId="77777777" w:rsidR="00780EEB" w:rsidRPr="006B1028" w:rsidRDefault="00780EEB" w:rsidP="00F160B8">
            <w:pPr>
              <w:widowControl w:val="0"/>
              <w:spacing w:before="14" w:after="14"/>
              <w:jc w:val="center"/>
              <w:rPr>
                <w:sz w:val="24"/>
                <w:szCs w:val="24"/>
              </w:rPr>
            </w:pPr>
            <w:r w:rsidRPr="006B1028">
              <w:rPr>
                <w:sz w:val="24"/>
                <w:szCs w:val="24"/>
              </w:rPr>
              <w:t>J</w:t>
            </w:r>
          </w:p>
          <w:p w14:paraId="61624BF4" w14:textId="77777777" w:rsidR="00780EEB" w:rsidRPr="006B1028" w:rsidRDefault="00780EEB" w:rsidP="00F160B8">
            <w:pPr>
              <w:widowControl w:val="0"/>
              <w:spacing w:before="14" w:after="14"/>
              <w:jc w:val="center"/>
              <w:rPr>
                <w:sz w:val="24"/>
                <w:szCs w:val="24"/>
              </w:rPr>
            </w:pPr>
            <w:r w:rsidRPr="006B1028">
              <w:rPr>
                <w:sz w:val="24"/>
                <w:szCs w:val="24"/>
              </w:rPr>
              <w:t>K</w:t>
            </w:r>
          </w:p>
          <w:p w14:paraId="1308B339" w14:textId="77777777" w:rsidR="00780EEB" w:rsidRPr="006B1028" w:rsidRDefault="00780EEB" w:rsidP="00F160B8">
            <w:pPr>
              <w:widowControl w:val="0"/>
              <w:spacing w:before="14" w:after="14"/>
              <w:jc w:val="center"/>
              <w:rPr>
                <w:sz w:val="24"/>
                <w:szCs w:val="24"/>
              </w:rPr>
            </w:pPr>
            <w:r w:rsidRPr="006B1028">
              <w:rPr>
                <w:sz w:val="24"/>
                <w:szCs w:val="24"/>
              </w:rPr>
              <w:t>L</w:t>
            </w:r>
          </w:p>
          <w:p w14:paraId="4FD0548B" w14:textId="77777777" w:rsidR="00780EEB" w:rsidRPr="006B1028" w:rsidRDefault="00780EEB" w:rsidP="00F160B8">
            <w:pPr>
              <w:widowControl w:val="0"/>
              <w:spacing w:before="14" w:after="14"/>
              <w:jc w:val="center"/>
              <w:rPr>
                <w:sz w:val="24"/>
                <w:szCs w:val="24"/>
              </w:rPr>
            </w:pPr>
            <w:r w:rsidRPr="006B1028">
              <w:rPr>
                <w:sz w:val="24"/>
                <w:szCs w:val="24"/>
              </w:rPr>
              <w:t>M</w:t>
            </w:r>
          </w:p>
          <w:p w14:paraId="0648333D" w14:textId="77777777" w:rsidR="00780EEB" w:rsidRPr="006B1028" w:rsidRDefault="00780EEB" w:rsidP="00F160B8">
            <w:pPr>
              <w:widowControl w:val="0"/>
              <w:spacing w:before="14" w:after="14"/>
              <w:jc w:val="center"/>
              <w:rPr>
                <w:sz w:val="24"/>
                <w:szCs w:val="24"/>
              </w:rPr>
            </w:pPr>
            <w:r w:rsidRPr="006B1028">
              <w:rPr>
                <w:sz w:val="24"/>
                <w:szCs w:val="24"/>
              </w:rPr>
              <w:t>N</w:t>
            </w:r>
          </w:p>
          <w:p w14:paraId="1AE25D5D" w14:textId="77777777" w:rsidR="00780EEB" w:rsidRPr="006B1028" w:rsidRDefault="00780EEB" w:rsidP="00F160B8">
            <w:pPr>
              <w:widowControl w:val="0"/>
              <w:spacing w:before="14" w:after="14"/>
              <w:jc w:val="center"/>
              <w:rPr>
                <w:sz w:val="24"/>
                <w:szCs w:val="24"/>
              </w:rPr>
            </w:pPr>
            <w:r w:rsidRPr="006B1028">
              <w:rPr>
                <w:sz w:val="24"/>
                <w:szCs w:val="24"/>
              </w:rPr>
              <w:t>O</w:t>
            </w:r>
          </w:p>
        </w:tc>
      </w:tr>
      <w:tr w:rsidR="00780EEB" w:rsidRPr="006B1028" w14:paraId="11FDA6D9" w14:textId="77777777" w:rsidTr="00F160B8">
        <w:trPr>
          <w:cantSplit/>
        </w:trPr>
        <w:tc>
          <w:tcPr>
            <w:tcW w:w="3068" w:type="dxa"/>
            <w:shd w:val="clear" w:color="auto" w:fill="auto"/>
          </w:tcPr>
          <w:p w14:paraId="095F29B7" w14:textId="77777777" w:rsidR="00780EEB" w:rsidRPr="006B1028" w:rsidRDefault="00780EEB" w:rsidP="00F160B8">
            <w:pPr>
              <w:widowControl w:val="0"/>
              <w:spacing w:before="20" w:after="20" w:line="306" w:lineRule="exact"/>
              <w:jc w:val="center"/>
              <w:rPr>
                <w:sz w:val="24"/>
                <w:szCs w:val="24"/>
              </w:rPr>
            </w:pPr>
            <w:r w:rsidRPr="006B1028">
              <w:rPr>
                <w:b/>
                <w:bCs/>
                <w:sz w:val="24"/>
                <w:szCs w:val="24"/>
              </w:rPr>
              <w:lastRenderedPageBreak/>
              <w:t>Thành phố Cần Thơ</w:t>
            </w:r>
          </w:p>
          <w:p w14:paraId="22D01957" w14:textId="77777777" w:rsidR="00780EEB" w:rsidRPr="006B1028" w:rsidRDefault="00780EEB" w:rsidP="00F160B8">
            <w:pPr>
              <w:widowControl w:val="0"/>
              <w:spacing w:before="20" w:after="20" w:line="306" w:lineRule="exact"/>
              <w:jc w:val="center"/>
              <w:rPr>
                <w:sz w:val="24"/>
                <w:szCs w:val="24"/>
              </w:rPr>
            </w:pPr>
            <w:r w:rsidRPr="006B1028">
              <w:rPr>
                <w:sz w:val="24"/>
                <w:szCs w:val="24"/>
              </w:rPr>
              <w:t>(</w:t>
            </w:r>
            <w:r w:rsidRPr="006B1028">
              <w:rPr>
                <w:i/>
                <w:sz w:val="24"/>
                <w:szCs w:val="24"/>
              </w:rPr>
              <w:t>5 quận, 4 huyện</w:t>
            </w:r>
            <w:r w:rsidRPr="006B1028">
              <w:rPr>
                <w:sz w:val="24"/>
                <w:szCs w:val="24"/>
              </w:rPr>
              <w:t>)</w:t>
            </w:r>
          </w:p>
          <w:p w14:paraId="2468D980" w14:textId="77777777" w:rsidR="00780EEB" w:rsidRPr="006B1028" w:rsidRDefault="00780EEB" w:rsidP="00F160B8">
            <w:pPr>
              <w:widowControl w:val="0"/>
              <w:spacing w:before="20" w:after="20" w:line="306" w:lineRule="exact"/>
              <w:jc w:val="center"/>
              <w:rPr>
                <w:sz w:val="24"/>
                <w:szCs w:val="24"/>
              </w:rPr>
            </w:pPr>
            <w:r w:rsidRPr="006B1028">
              <w:rPr>
                <w:sz w:val="24"/>
                <w:szCs w:val="24"/>
              </w:rPr>
              <w:t>Quận Ninh Kiều</w:t>
            </w:r>
          </w:p>
          <w:p w14:paraId="656CD47F" w14:textId="77777777" w:rsidR="00780EEB" w:rsidRPr="006B1028" w:rsidRDefault="00780EEB" w:rsidP="00F160B8">
            <w:pPr>
              <w:widowControl w:val="0"/>
              <w:spacing w:before="20" w:after="20" w:line="306" w:lineRule="exact"/>
              <w:jc w:val="center"/>
              <w:rPr>
                <w:sz w:val="24"/>
                <w:szCs w:val="24"/>
              </w:rPr>
            </w:pPr>
            <w:r w:rsidRPr="006B1028">
              <w:rPr>
                <w:sz w:val="24"/>
                <w:szCs w:val="24"/>
              </w:rPr>
              <w:t>Quận Bình Th</w:t>
            </w:r>
            <w:r>
              <w:rPr>
                <w:sz w:val="24"/>
                <w:szCs w:val="24"/>
              </w:rPr>
              <w:t>ủy</w:t>
            </w:r>
          </w:p>
          <w:p w14:paraId="1B20F38A" w14:textId="77777777" w:rsidR="00780EEB" w:rsidRPr="006B1028" w:rsidRDefault="00780EEB" w:rsidP="00F160B8">
            <w:pPr>
              <w:widowControl w:val="0"/>
              <w:spacing w:before="20" w:after="20" w:line="306" w:lineRule="exact"/>
              <w:jc w:val="center"/>
              <w:rPr>
                <w:sz w:val="24"/>
                <w:szCs w:val="24"/>
              </w:rPr>
            </w:pPr>
            <w:r w:rsidRPr="006B1028">
              <w:rPr>
                <w:sz w:val="24"/>
                <w:szCs w:val="24"/>
              </w:rPr>
              <w:t>Quận Cái Răng</w:t>
            </w:r>
          </w:p>
          <w:p w14:paraId="5A2BC215" w14:textId="77777777" w:rsidR="00780EEB" w:rsidRPr="006B1028" w:rsidRDefault="00780EEB" w:rsidP="00F160B8">
            <w:pPr>
              <w:widowControl w:val="0"/>
              <w:spacing w:before="20" w:after="20" w:line="306" w:lineRule="exact"/>
              <w:jc w:val="center"/>
              <w:rPr>
                <w:sz w:val="24"/>
                <w:szCs w:val="24"/>
              </w:rPr>
            </w:pPr>
            <w:r w:rsidRPr="006B1028">
              <w:rPr>
                <w:sz w:val="24"/>
                <w:szCs w:val="24"/>
              </w:rPr>
              <w:t>Quận Ô Môn</w:t>
            </w:r>
          </w:p>
          <w:p w14:paraId="5BC18E5F" w14:textId="77777777" w:rsidR="00780EEB" w:rsidRPr="006B1028" w:rsidRDefault="00780EEB" w:rsidP="00F160B8">
            <w:pPr>
              <w:widowControl w:val="0"/>
              <w:spacing w:before="20" w:after="20" w:line="306" w:lineRule="exact"/>
              <w:jc w:val="center"/>
              <w:rPr>
                <w:sz w:val="24"/>
                <w:szCs w:val="24"/>
              </w:rPr>
            </w:pPr>
            <w:r w:rsidRPr="006B1028">
              <w:rPr>
                <w:sz w:val="24"/>
                <w:szCs w:val="24"/>
              </w:rPr>
              <w:t>Quận Thốt Nốt</w:t>
            </w:r>
          </w:p>
          <w:p w14:paraId="2B7FBE2F" w14:textId="77777777" w:rsidR="00780EEB" w:rsidRPr="006B1028" w:rsidRDefault="00780EEB" w:rsidP="00F160B8">
            <w:pPr>
              <w:widowControl w:val="0"/>
              <w:spacing w:before="20" w:after="20" w:line="306" w:lineRule="exact"/>
              <w:jc w:val="center"/>
              <w:rPr>
                <w:sz w:val="24"/>
                <w:szCs w:val="24"/>
              </w:rPr>
            </w:pPr>
            <w:r w:rsidRPr="006B1028">
              <w:rPr>
                <w:sz w:val="24"/>
                <w:szCs w:val="24"/>
              </w:rPr>
              <w:t>Huyện Cờ Đỏ</w:t>
            </w:r>
          </w:p>
          <w:p w14:paraId="5EAFEB96" w14:textId="77777777" w:rsidR="00780EEB" w:rsidRPr="006B1028" w:rsidRDefault="00780EEB" w:rsidP="00F160B8">
            <w:pPr>
              <w:widowControl w:val="0"/>
              <w:spacing w:before="20" w:after="20" w:line="306" w:lineRule="exact"/>
              <w:jc w:val="center"/>
              <w:rPr>
                <w:sz w:val="24"/>
                <w:szCs w:val="24"/>
              </w:rPr>
            </w:pPr>
            <w:r w:rsidRPr="006B1028">
              <w:rPr>
                <w:sz w:val="24"/>
                <w:szCs w:val="24"/>
              </w:rPr>
              <w:t>Huyện Vĩnh Thạnh</w:t>
            </w:r>
          </w:p>
          <w:p w14:paraId="1DEDC385" w14:textId="77777777" w:rsidR="00780EEB" w:rsidRPr="006B1028" w:rsidRDefault="00780EEB" w:rsidP="00F160B8">
            <w:pPr>
              <w:widowControl w:val="0"/>
              <w:spacing w:before="20" w:after="20" w:line="306" w:lineRule="exact"/>
              <w:jc w:val="center"/>
              <w:rPr>
                <w:sz w:val="24"/>
                <w:szCs w:val="24"/>
              </w:rPr>
            </w:pPr>
            <w:r w:rsidRPr="006B1028">
              <w:rPr>
                <w:sz w:val="24"/>
                <w:szCs w:val="24"/>
              </w:rPr>
              <w:t>Huyện Phong Điền</w:t>
            </w:r>
          </w:p>
          <w:p w14:paraId="4572799E" w14:textId="77777777" w:rsidR="00780EEB" w:rsidRPr="006B1028" w:rsidRDefault="00780EEB" w:rsidP="00F160B8">
            <w:pPr>
              <w:widowControl w:val="0"/>
              <w:spacing w:before="20" w:after="20" w:line="306" w:lineRule="exact"/>
              <w:jc w:val="center"/>
              <w:rPr>
                <w:sz w:val="24"/>
                <w:szCs w:val="24"/>
              </w:rPr>
            </w:pPr>
            <w:r w:rsidRPr="006B1028">
              <w:rPr>
                <w:sz w:val="24"/>
                <w:szCs w:val="24"/>
              </w:rPr>
              <w:t>Huyện Thới Lai</w:t>
            </w:r>
          </w:p>
        </w:tc>
        <w:tc>
          <w:tcPr>
            <w:tcW w:w="730" w:type="dxa"/>
            <w:shd w:val="clear" w:color="auto" w:fill="auto"/>
          </w:tcPr>
          <w:p w14:paraId="53B073FF" w14:textId="77777777" w:rsidR="00780EEB" w:rsidRPr="006B1028" w:rsidRDefault="00780EEB" w:rsidP="00F160B8">
            <w:pPr>
              <w:widowControl w:val="0"/>
              <w:spacing w:before="20" w:after="20" w:line="306" w:lineRule="exact"/>
              <w:jc w:val="center"/>
              <w:rPr>
                <w:sz w:val="24"/>
                <w:szCs w:val="24"/>
              </w:rPr>
            </w:pPr>
            <w:r w:rsidRPr="006B1028">
              <w:rPr>
                <w:b/>
                <w:bCs/>
                <w:sz w:val="24"/>
                <w:szCs w:val="24"/>
              </w:rPr>
              <w:t>57</w:t>
            </w:r>
          </w:p>
          <w:p w14:paraId="335ED00F" w14:textId="77777777" w:rsidR="00780EEB" w:rsidRPr="006B1028" w:rsidRDefault="00780EEB" w:rsidP="00F160B8">
            <w:pPr>
              <w:widowControl w:val="0"/>
              <w:spacing w:before="20" w:after="20" w:line="306" w:lineRule="exact"/>
              <w:jc w:val="center"/>
              <w:rPr>
                <w:sz w:val="24"/>
                <w:szCs w:val="24"/>
              </w:rPr>
            </w:pPr>
            <w:r w:rsidRPr="006B1028">
              <w:rPr>
                <w:b/>
                <w:bCs/>
                <w:sz w:val="24"/>
                <w:szCs w:val="24"/>
              </w:rPr>
              <w:t> </w:t>
            </w:r>
          </w:p>
          <w:p w14:paraId="5760A1CB" w14:textId="77777777" w:rsidR="00780EEB" w:rsidRPr="006B1028" w:rsidRDefault="00780EEB" w:rsidP="00F160B8">
            <w:pPr>
              <w:widowControl w:val="0"/>
              <w:spacing w:before="20" w:after="20" w:line="306" w:lineRule="exact"/>
              <w:jc w:val="center"/>
              <w:rPr>
                <w:sz w:val="24"/>
                <w:szCs w:val="24"/>
              </w:rPr>
            </w:pPr>
            <w:r w:rsidRPr="006B1028">
              <w:rPr>
                <w:sz w:val="24"/>
                <w:szCs w:val="24"/>
              </w:rPr>
              <w:t>57</w:t>
            </w:r>
          </w:p>
          <w:p w14:paraId="312BDA7D" w14:textId="77777777" w:rsidR="00780EEB" w:rsidRPr="006B1028" w:rsidRDefault="00780EEB" w:rsidP="00F160B8">
            <w:pPr>
              <w:widowControl w:val="0"/>
              <w:spacing w:before="20" w:after="20" w:line="306" w:lineRule="exact"/>
              <w:jc w:val="center"/>
              <w:rPr>
                <w:sz w:val="24"/>
                <w:szCs w:val="24"/>
              </w:rPr>
            </w:pPr>
            <w:r w:rsidRPr="006B1028">
              <w:rPr>
                <w:sz w:val="24"/>
                <w:szCs w:val="24"/>
              </w:rPr>
              <w:t>57</w:t>
            </w:r>
          </w:p>
          <w:p w14:paraId="7A69BCE8" w14:textId="77777777" w:rsidR="00780EEB" w:rsidRPr="006B1028" w:rsidRDefault="00780EEB" w:rsidP="00F160B8">
            <w:pPr>
              <w:widowControl w:val="0"/>
              <w:spacing w:before="20" w:after="20" w:line="306" w:lineRule="exact"/>
              <w:jc w:val="center"/>
              <w:rPr>
                <w:sz w:val="24"/>
                <w:szCs w:val="24"/>
              </w:rPr>
            </w:pPr>
            <w:r w:rsidRPr="006B1028">
              <w:rPr>
                <w:sz w:val="24"/>
                <w:szCs w:val="24"/>
              </w:rPr>
              <w:t>57</w:t>
            </w:r>
          </w:p>
          <w:p w14:paraId="458105C5" w14:textId="77777777" w:rsidR="00780EEB" w:rsidRPr="006B1028" w:rsidRDefault="00780EEB" w:rsidP="00F160B8">
            <w:pPr>
              <w:widowControl w:val="0"/>
              <w:spacing w:before="20" w:after="20" w:line="306" w:lineRule="exact"/>
              <w:jc w:val="center"/>
              <w:rPr>
                <w:sz w:val="24"/>
                <w:szCs w:val="24"/>
              </w:rPr>
            </w:pPr>
            <w:r w:rsidRPr="006B1028">
              <w:rPr>
                <w:sz w:val="24"/>
                <w:szCs w:val="24"/>
              </w:rPr>
              <w:t>57</w:t>
            </w:r>
          </w:p>
          <w:p w14:paraId="01C72937" w14:textId="77777777" w:rsidR="00780EEB" w:rsidRPr="006B1028" w:rsidRDefault="00780EEB" w:rsidP="00F160B8">
            <w:pPr>
              <w:widowControl w:val="0"/>
              <w:spacing w:before="20" w:after="20" w:line="306" w:lineRule="exact"/>
              <w:jc w:val="center"/>
              <w:rPr>
                <w:sz w:val="24"/>
                <w:szCs w:val="24"/>
              </w:rPr>
            </w:pPr>
            <w:r w:rsidRPr="006B1028">
              <w:rPr>
                <w:sz w:val="24"/>
                <w:szCs w:val="24"/>
              </w:rPr>
              <w:t>57</w:t>
            </w:r>
          </w:p>
          <w:p w14:paraId="5084E3DE" w14:textId="77777777" w:rsidR="00780EEB" w:rsidRPr="006B1028" w:rsidRDefault="00780EEB" w:rsidP="00F160B8">
            <w:pPr>
              <w:widowControl w:val="0"/>
              <w:spacing w:before="20" w:after="20" w:line="306" w:lineRule="exact"/>
              <w:jc w:val="center"/>
              <w:rPr>
                <w:sz w:val="24"/>
                <w:szCs w:val="24"/>
              </w:rPr>
            </w:pPr>
            <w:r w:rsidRPr="006B1028">
              <w:rPr>
                <w:sz w:val="24"/>
                <w:szCs w:val="24"/>
              </w:rPr>
              <w:t>57</w:t>
            </w:r>
          </w:p>
          <w:p w14:paraId="1526A108" w14:textId="77777777" w:rsidR="00780EEB" w:rsidRPr="006B1028" w:rsidRDefault="00780EEB" w:rsidP="00F160B8">
            <w:pPr>
              <w:widowControl w:val="0"/>
              <w:spacing w:before="20" w:after="20" w:line="306" w:lineRule="exact"/>
              <w:jc w:val="center"/>
              <w:rPr>
                <w:sz w:val="24"/>
                <w:szCs w:val="24"/>
              </w:rPr>
            </w:pPr>
            <w:r w:rsidRPr="006B1028">
              <w:rPr>
                <w:sz w:val="24"/>
                <w:szCs w:val="24"/>
              </w:rPr>
              <w:t>57</w:t>
            </w:r>
          </w:p>
          <w:p w14:paraId="05FC712C" w14:textId="77777777" w:rsidR="00780EEB" w:rsidRPr="006B1028" w:rsidRDefault="00780EEB" w:rsidP="00F160B8">
            <w:pPr>
              <w:widowControl w:val="0"/>
              <w:spacing w:before="20" w:after="20" w:line="306" w:lineRule="exact"/>
              <w:jc w:val="center"/>
              <w:rPr>
                <w:sz w:val="24"/>
                <w:szCs w:val="24"/>
              </w:rPr>
            </w:pPr>
            <w:r w:rsidRPr="006B1028">
              <w:rPr>
                <w:sz w:val="24"/>
                <w:szCs w:val="24"/>
              </w:rPr>
              <w:t>57</w:t>
            </w:r>
          </w:p>
          <w:p w14:paraId="408E607A" w14:textId="77777777" w:rsidR="00780EEB" w:rsidRPr="006B1028" w:rsidRDefault="00780EEB" w:rsidP="00F160B8">
            <w:pPr>
              <w:widowControl w:val="0"/>
              <w:spacing w:before="20" w:after="20" w:line="306" w:lineRule="exact"/>
              <w:jc w:val="center"/>
              <w:rPr>
                <w:sz w:val="24"/>
                <w:szCs w:val="24"/>
              </w:rPr>
            </w:pPr>
            <w:r w:rsidRPr="006B1028">
              <w:rPr>
                <w:sz w:val="24"/>
                <w:szCs w:val="24"/>
              </w:rPr>
              <w:t>57</w:t>
            </w:r>
          </w:p>
        </w:tc>
        <w:tc>
          <w:tcPr>
            <w:tcW w:w="730" w:type="dxa"/>
            <w:shd w:val="clear" w:color="auto" w:fill="auto"/>
          </w:tcPr>
          <w:p w14:paraId="31180AB4" w14:textId="77777777" w:rsidR="00780EEB" w:rsidRPr="006B1028" w:rsidRDefault="00780EEB" w:rsidP="00F160B8">
            <w:pPr>
              <w:widowControl w:val="0"/>
              <w:spacing w:before="20" w:after="20" w:line="306" w:lineRule="exact"/>
              <w:jc w:val="center"/>
              <w:rPr>
                <w:sz w:val="24"/>
                <w:szCs w:val="24"/>
              </w:rPr>
            </w:pPr>
            <w:r w:rsidRPr="006B1028">
              <w:rPr>
                <w:sz w:val="24"/>
                <w:szCs w:val="24"/>
              </w:rPr>
              <w:t> </w:t>
            </w:r>
          </w:p>
          <w:p w14:paraId="025F61D4" w14:textId="77777777" w:rsidR="00780EEB" w:rsidRPr="006B1028" w:rsidRDefault="00780EEB" w:rsidP="00F160B8">
            <w:pPr>
              <w:widowControl w:val="0"/>
              <w:spacing w:before="20" w:after="20" w:line="306" w:lineRule="exact"/>
              <w:jc w:val="center"/>
              <w:rPr>
                <w:sz w:val="24"/>
                <w:szCs w:val="24"/>
              </w:rPr>
            </w:pPr>
            <w:r w:rsidRPr="006B1028">
              <w:rPr>
                <w:sz w:val="24"/>
                <w:szCs w:val="24"/>
              </w:rPr>
              <w:t> </w:t>
            </w:r>
          </w:p>
          <w:p w14:paraId="2038AB9A" w14:textId="77777777" w:rsidR="00780EEB" w:rsidRPr="006B1028" w:rsidRDefault="00780EEB" w:rsidP="00F160B8">
            <w:pPr>
              <w:widowControl w:val="0"/>
              <w:spacing w:before="20" w:after="20" w:line="306" w:lineRule="exact"/>
              <w:jc w:val="center"/>
              <w:rPr>
                <w:sz w:val="24"/>
                <w:szCs w:val="24"/>
              </w:rPr>
            </w:pPr>
            <w:r w:rsidRPr="006B1028">
              <w:rPr>
                <w:sz w:val="24"/>
                <w:szCs w:val="24"/>
              </w:rPr>
              <w:t>A</w:t>
            </w:r>
          </w:p>
          <w:p w14:paraId="391C0585" w14:textId="77777777" w:rsidR="00780EEB" w:rsidRPr="006B1028" w:rsidRDefault="00780EEB" w:rsidP="00F160B8">
            <w:pPr>
              <w:widowControl w:val="0"/>
              <w:spacing w:before="20" w:after="20" w:line="306" w:lineRule="exact"/>
              <w:jc w:val="center"/>
              <w:rPr>
                <w:sz w:val="24"/>
                <w:szCs w:val="24"/>
              </w:rPr>
            </w:pPr>
            <w:r w:rsidRPr="006B1028">
              <w:rPr>
                <w:sz w:val="24"/>
                <w:szCs w:val="24"/>
              </w:rPr>
              <w:t>B</w:t>
            </w:r>
          </w:p>
          <w:p w14:paraId="030C903E" w14:textId="77777777" w:rsidR="00780EEB" w:rsidRPr="006B1028" w:rsidRDefault="00780EEB" w:rsidP="00F160B8">
            <w:pPr>
              <w:widowControl w:val="0"/>
              <w:spacing w:before="20" w:after="20" w:line="306" w:lineRule="exact"/>
              <w:jc w:val="center"/>
              <w:rPr>
                <w:sz w:val="24"/>
                <w:szCs w:val="24"/>
              </w:rPr>
            </w:pPr>
            <w:r w:rsidRPr="006B1028">
              <w:rPr>
                <w:sz w:val="24"/>
                <w:szCs w:val="24"/>
              </w:rPr>
              <w:t>C</w:t>
            </w:r>
          </w:p>
          <w:p w14:paraId="14065499" w14:textId="77777777" w:rsidR="00780EEB" w:rsidRPr="006B1028" w:rsidRDefault="00780EEB" w:rsidP="00F160B8">
            <w:pPr>
              <w:widowControl w:val="0"/>
              <w:spacing w:before="20" w:after="20" w:line="306" w:lineRule="exact"/>
              <w:jc w:val="center"/>
              <w:rPr>
                <w:sz w:val="24"/>
                <w:szCs w:val="24"/>
              </w:rPr>
            </w:pPr>
            <w:r w:rsidRPr="006B1028">
              <w:rPr>
                <w:sz w:val="24"/>
                <w:szCs w:val="24"/>
              </w:rPr>
              <w:t>E</w:t>
            </w:r>
          </w:p>
          <w:p w14:paraId="51E81C4B" w14:textId="77777777" w:rsidR="00780EEB" w:rsidRPr="006B1028" w:rsidRDefault="00780EEB" w:rsidP="00F160B8">
            <w:pPr>
              <w:widowControl w:val="0"/>
              <w:spacing w:before="20" w:after="20" w:line="306" w:lineRule="exact"/>
              <w:jc w:val="center"/>
              <w:rPr>
                <w:sz w:val="24"/>
                <w:szCs w:val="24"/>
              </w:rPr>
            </w:pPr>
            <w:r w:rsidRPr="006B1028">
              <w:rPr>
                <w:sz w:val="24"/>
                <w:szCs w:val="24"/>
              </w:rPr>
              <w:t>F</w:t>
            </w:r>
          </w:p>
          <w:p w14:paraId="50924841" w14:textId="77777777" w:rsidR="00780EEB" w:rsidRPr="006B1028" w:rsidRDefault="00780EEB" w:rsidP="00F160B8">
            <w:pPr>
              <w:widowControl w:val="0"/>
              <w:spacing w:before="20" w:after="20" w:line="306" w:lineRule="exact"/>
              <w:jc w:val="center"/>
              <w:rPr>
                <w:sz w:val="24"/>
                <w:szCs w:val="24"/>
              </w:rPr>
            </w:pPr>
            <w:r w:rsidRPr="006B1028">
              <w:rPr>
                <w:sz w:val="24"/>
                <w:szCs w:val="24"/>
              </w:rPr>
              <w:t>G</w:t>
            </w:r>
          </w:p>
          <w:p w14:paraId="16EACBBE" w14:textId="77777777" w:rsidR="00780EEB" w:rsidRPr="006B1028" w:rsidRDefault="00780EEB" w:rsidP="00F160B8">
            <w:pPr>
              <w:widowControl w:val="0"/>
              <w:spacing w:before="20" w:after="20" w:line="306" w:lineRule="exact"/>
              <w:jc w:val="center"/>
              <w:rPr>
                <w:sz w:val="24"/>
                <w:szCs w:val="24"/>
              </w:rPr>
            </w:pPr>
            <w:r w:rsidRPr="006B1028">
              <w:rPr>
                <w:sz w:val="24"/>
                <w:szCs w:val="24"/>
              </w:rPr>
              <w:t>H</w:t>
            </w:r>
          </w:p>
          <w:p w14:paraId="4897019A" w14:textId="77777777" w:rsidR="00780EEB" w:rsidRPr="006B1028" w:rsidRDefault="00780EEB" w:rsidP="00F160B8">
            <w:pPr>
              <w:widowControl w:val="0"/>
              <w:spacing w:before="20" w:after="20" w:line="306" w:lineRule="exact"/>
              <w:jc w:val="center"/>
              <w:rPr>
                <w:sz w:val="24"/>
                <w:szCs w:val="24"/>
              </w:rPr>
            </w:pPr>
            <w:r w:rsidRPr="006B1028">
              <w:rPr>
                <w:sz w:val="24"/>
                <w:szCs w:val="24"/>
              </w:rPr>
              <w:t>I</w:t>
            </w:r>
          </w:p>
          <w:p w14:paraId="64255905" w14:textId="77777777" w:rsidR="00780EEB" w:rsidRPr="006B1028" w:rsidRDefault="00780EEB" w:rsidP="00F160B8">
            <w:pPr>
              <w:widowControl w:val="0"/>
              <w:spacing w:before="20" w:after="20" w:line="306" w:lineRule="exact"/>
              <w:jc w:val="center"/>
              <w:rPr>
                <w:sz w:val="24"/>
                <w:szCs w:val="24"/>
              </w:rPr>
            </w:pPr>
            <w:r w:rsidRPr="006B1028">
              <w:rPr>
                <w:sz w:val="24"/>
                <w:szCs w:val="24"/>
              </w:rPr>
              <w:t>K</w:t>
            </w:r>
          </w:p>
        </w:tc>
        <w:tc>
          <w:tcPr>
            <w:tcW w:w="3211" w:type="dxa"/>
            <w:shd w:val="clear" w:color="auto" w:fill="auto"/>
          </w:tcPr>
          <w:p w14:paraId="07D4FA20" w14:textId="77777777" w:rsidR="00780EEB" w:rsidRPr="006B1028" w:rsidRDefault="00780EEB" w:rsidP="00F160B8">
            <w:pPr>
              <w:widowControl w:val="0"/>
              <w:spacing w:before="20" w:after="20" w:line="306" w:lineRule="exact"/>
              <w:jc w:val="center"/>
              <w:rPr>
                <w:sz w:val="24"/>
                <w:szCs w:val="24"/>
              </w:rPr>
            </w:pPr>
            <w:r w:rsidRPr="006B1028">
              <w:rPr>
                <w:b/>
                <w:bCs/>
                <w:sz w:val="24"/>
                <w:szCs w:val="24"/>
              </w:rPr>
              <w:t>Tỉnh Trà Vinh</w:t>
            </w:r>
          </w:p>
          <w:p w14:paraId="108C40EB" w14:textId="77777777" w:rsidR="00780EEB" w:rsidRPr="006B1028" w:rsidRDefault="00780EEB" w:rsidP="00F160B8">
            <w:pPr>
              <w:widowControl w:val="0"/>
              <w:spacing w:before="20" w:after="20" w:line="306" w:lineRule="exact"/>
              <w:jc w:val="center"/>
              <w:rPr>
                <w:i/>
                <w:sz w:val="24"/>
                <w:szCs w:val="24"/>
              </w:rPr>
            </w:pPr>
            <w:r w:rsidRPr="006B1028">
              <w:rPr>
                <w:sz w:val="24"/>
                <w:szCs w:val="24"/>
              </w:rPr>
              <w:t>(</w:t>
            </w:r>
            <w:r w:rsidRPr="006B1028">
              <w:rPr>
                <w:i/>
                <w:sz w:val="24"/>
                <w:szCs w:val="24"/>
              </w:rPr>
              <w:t xml:space="preserve">1 thành phố, 1 thị xã, </w:t>
            </w:r>
          </w:p>
          <w:p w14:paraId="6FA3400D" w14:textId="77777777" w:rsidR="00780EEB" w:rsidRPr="006B1028" w:rsidRDefault="00780EEB" w:rsidP="00F160B8">
            <w:pPr>
              <w:widowControl w:val="0"/>
              <w:spacing w:before="20" w:after="20" w:line="306" w:lineRule="exact"/>
              <w:jc w:val="center"/>
              <w:rPr>
                <w:sz w:val="24"/>
                <w:szCs w:val="24"/>
              </w:rPr>
            </w:pPr>
            <w:r w:rsidRPr="006B1028">
              <w:rPr>
                <w:i/>
                <w:sz w:val="24"/>
                <w:szCs w:val="24"/>
              </w:rPr>
              <w:t>7 huyện</w:t>
            </w:r>
            <w:r w:rsidRPr="006B1028">
              <w:rPr>
                <w:sz w:val="24"/>
                <w:szCs w:val="24"/>
              </w:rPr>
              <w:t>)</w:t>
            </w:r>
          </w:p>
          <w:p w14:paraId="64DD13E7" w14:textId="77777777" w:rsidR="00780EEB" w:rsidRPr="006B1028" w:rsidRDefault="00780EEB" w:rsidP="00F160B8">
            <w:pPr>
              <w:widowControl w:val="0"/>
              <w:spacing w:before="20" w:after="20" w:line="306" w:lineRule="exact"/>
              <w:jc w:val="center"/>
              <w:rPr>
                <w:sz w:val="24"/>
                <w:szCs w:val="24"/>
              </w:rPr>
            </w:pPr>
            <w:r w:rsidRPr="006B1028">
              <w:rPr>
                <w:sz w:val="24"/>
                <w:szCs w:val="24"/>
              </w:rPr>
              <w:t>Thành phố Trà Vinh</w:t>
            </w:r>
          </w:p>
          <w:p w14:paraId="10517563" w14:textId="77777777" w:rsidR="00780EEB" w:rsidRPr="006B1028" w:rsidRDefault="00780EEB" w:rsidP="00F160B8">
            <w:pPr>
              <w:widowControl w:val="0"/>
              <w:spacing w:before="20" w:after="20" w:line="306" w:lineRule="exact"/>
              <w:jc w:val="center"/>
              <w:rPr>
                <w:sz w:val="24"/>
                <w:szCs w:val="24"/>
              </w:rPr>
            </w:pPr>
            <w:r w:rsidRPr="006B1028">
              <w:rPr>
                <w:sz w:val="24"/>
                <w:szCs w:val="24"/>
              </w:rPr>
              <w:t>Huyện Càng Long</w:t>
            </w:r>
          </w:p>
          <w:p w14:paraId="20112318" w14:textId="77777777" w:rsidR="00780EEB" w:rsidRPr="006B1028" w:rsidRDefault="00780EEB" w:rsidP="00F160B8">
            <w:pPr>
              <w:widowControl w:val="0"/>
              <w:spacing w:before="20" w:after="20" w:line="306" w:lineRule="exact"/>
              <w:jc w:val="center"/>
              <w:rPr>
                <w:sz w:val="24"/>
                <w:szCs w:val="24"/>
              </w:rPr>
            </w:pPr>
            <w:r w:rsidRPr="006B1028">
              <w:rPr>
                <w:sz w:val="24"/>
                <w:szCs w:val="24"/>
              </w:rPr>
              <w:t>Huyện Châu Thành</w:t>
            </w:r>
          </w:p>
          <w:p w14:paraId="4C7C182D" w14:textId="77777777" w:rsidR="00780EEB" w:rsidRPr="006B1028" w:rsidRDefault="00780EEB" w:rsidP="00F160B8">
            <w:pPr>
              <w:widowControl w:val="0"/>
              <w:spacing w:before="20" w:after="20" w:line="306" w:lineRule="exact"/>
              <w:jc w:val="center"/>
              <w:rPr>
                <w:sz w:val="24"/>
                <w:szCs w:val="24"/>
              </w:rPr>
            </w:pPr>
            <w:r w:rsidRPr="006B1028">
              <w:rPr>
                <w:sz w:val="24"/>
                <w:szCs w:val="24"/>
              </w:rPr>
              <w:t>Huyện Cầu Kè</w:t>
            </w:r>
          </w:p>
          <w:p w14:paraId="4FB842A0" w14:textId="77777777" w:rsidR="00780EEB" w:rsidRPr="006B1028" w:rsidRDefault="00780EEB" w:rsidP="00F160B8">
            <w:pPr>
              <w:widowControl w:val="0"/>
              <w:spacing w:before="20" w:after="20" w:line="306" w:lineRule="exact"/>
              <w:jc w:val="center"/>
              <w:rPr>
                <w:sz w:val="24"/>
                <w:szCs w:val="24"/>
              </w:rPr>
            </w:pPr>
            <w:r w:rsidRPr="006B1028">
              <w:rPr>
                <w:sz w:val="24"/>
                <w:szCs w:val="24"/>
              </w:rPr>
              <w:t>Huyện Tiểu Cần</w:t>
            </w:r>
          </w:p>
          <w:p w14:paraId="6AE0CA84" w14:textId="77777777" w:rsidR="00780EEB" w:rsidRPr="006B1028" w:rsidRDefault="00780EEB" w:rsidP="00F160B8">
            <w:pPr>
              <w:widowControl w:val="0"/>
              <w:spacing w:before="20" w:after="20" w:line="306" w:lineRule="exact"/>
              <w:jc w:val="center"/>
              <w:rPr>
                <w:sz w:val="24"/>
                <w:szCs w:val="24"/>
              </w:rPr>
            </w:pPr>
            <w:r w:rsidRPr="006B1028">
              <w:rPr>
                <w:sz w:val="24"/>
                <w:szCs w:val="24"/>
              </w:rPr>
              <w:t>Huyện Cầu Ngang</w:t>
            </w:r>
          </w:p>
          <w:p w14:paraId="4CC6145A" w14:textId="77777777" w:rsidR="00780EEB" w:rsidRPr="006B1028" w:rsidRDefault="00780EEB" w:rsidP="00F160B8">
            <w:pPr>
              <w:widowControl w:val="0"/>
              <w:spacing w:before="20" w:after="20" w:line="306" w:lineRule="exact"/>
              <w:jc w:val="center"/>
              <w:rPr>
                <w:sz w:val="24"/>
                <w:szCs w:val="24"/>
              </w:rPr>
            </w:pPr>
            <w:r w:rsidRPr="006B1028">
              <w:rPr>
                <w:sz w:val="24"/>
                <w:szCs w:val="24"/>
              </w:rPr>
              <w:t>Huyện Trà Cú</w:t>
            </w:r>
          </w:p>
          <w:p w14:paraId="660797D6" w14:textId="77777777" w:rsidR="00780EEB" w:rsidRPr="006B1028" w:rsidRDefault="00780EEB" w:rsidP="00F160B8">
            <w:pPr>
              <w:widowControl w:val="0"/>
              <w:spacing w:before="20" w:after="20" w:line="306" w:lineRule="exact"/>
              <w:jc w:val="center"/>
              <w:rPr>
                <w:sz w:val="24"/>
                <w:szCs w:val="24"/>
              </w:rPr>
            </w:pPr>
            <w:r w:rsidRPr="006B1028">
              <w:rPr>
                <w:sz w:val="24"/>
                <w:szCs w:val="24"/>
              </w:rPr>
              <w:t>Huyện Duyên Hải</w:t>
            </w:r>
          </w:p>
          <w:p w14:paraId="4C58D019" w14:textId="77777777" w:rsidR="00780EEB" w:rsidRPr="006B1028" w:rsidRDefault="00780EEB" w:rsidP="00F160B8">
            <w:pPr>
              <w:widowControl w:val="0"/>
              <w:spacing w:before="20" w:after="20" w:line="306" w:lineRule="exact"/>
              <w:jc w:val="center"/>
              <w:rPr>
                <w:sz w:val="24"/>
                <w:szCs w:val="24"/>
              </w:rPr>
            </w:pPr>
            <w:r w:rsidRPr="006B1028">
              <w:rPr>
                <w:sz w:val="24"/>
                <w:szCs w:val="24"/>
              </w:rPr>
              <w:t>Thị xã Duyên Hải</w:t>
            </w:r>
          </w:p>
        </w:tc>
        <w:tc>
          <w:tcPr>
            <w:tcW w:w="876" w:type="dxa"/>
            <w:shd w:val="clear" w:color="auto" w:fill="auto"/>
          </w:tcPr>
          <w:p w14:paraId="06342361" w14:textId="77777777" w:rsidR="00780EEB" w:rsidRPr="006B1028" w:rsidRDefault="00780EEB" w:rsidP="00F160B8">
            <w:pPr>
              <w:widowControl w:val="0"/>
              <w:spacing w:before="20" w:after="20" w:line="306" w:lineRule="exact"/>
              <w:jc w:val="center"/>
              <w:rPr>
                <w:sz w:val="24"/>
                <w:szCs w:val="24"/>
              </w:rPr>
            </w:pPr>
            <w:r w:rsidRPr="006B1028">
              <w:rPr>
                <w:b/>
                <w:bCs/>
                <w:sz w:val="24"/>
                <w:szCs w:val="24"/>
              </w:rPr>
              <w:t>58</w:t>
            </w:r>
          </w:p>
          <w:p w14:paraId="193E00FB" w14:textId="77777777" w:rsidR="00780EEB" w:rsidRPr="006B1028" w:rsidRDefault="00780EEB" w:rsidP="00F160B8">
            <w:pPr>
              <w:widowControl w:val="0"/>
              <w:spacing w:before="20" w:after="20" w:line="306" w:lineRule="exact"/>
              <w:jc w:val="center"/>
              <w:rPr>
                <w:sz w:val="24"/>
                <w:szCs w:val="24"/>
              </w:rPr>
            </w:pPr>
            <w:r w:rsidRPr="006B1028">
              <w:rPr>
                <w:b/>
                <w:bCs/>
                <w:sz w:val="24"/>
                <w:szCs w:val="24"/>
              </w:rPr>
              <w:t> </w:t>
            </w:r>
          </w:p>
          <w:p w14:paraId="7AB84E42" w14:textId="77777777" w:rsidR="00780EEB" w:rsidRPr="006B1028" w:rsidRDefault="00780EEB" w:rsidP="00F160B8">
            <w:pPr>
              <w:widowControl w:val="0"/>
              <w:spacing w:before="20" w:after="20" w:line="306" w:lineRule="exact"/>
              <w:jc w:val="center"/>
              <w:rPr>
                <w:sz w:val="24"/>
                <w:szCs w:val="24"/>
              </w:rPr>
            </w:pPr>
          </w:p>
          <w:p w14:paraId="0B9F3935" w14:textId="77777777" w:rsidR="00780EEB" w:rsidRPr="006B1028" w:rsidRDefault="00780EEB" w:rsidP="00F160B8">
            <w:pPr>
              <w:widowControl w:val="0"/>
              <w:spacing w:before="20" w:after="20" w:line="306" w:lineRule="exact"/>
              <w:jc w:val="center"/>
              <w:rPr>
                <w:sz w:val="24"/>
                <w:szCs w:val="24"/>
              </w:rPr>
            </w:pPr>
            <w:r w:rsidRPr="006B1028">
              <w:rPr>
                <w:sz w:val="24"/>
                <w:szCs w:val="24"/>
              </w:rPr>
              <w:t>58</w:t>
            </w:r>
          </w:p>
          <w:p w14:paraId="76626A36" w14:textId="77777777" w:rsidR="00780EEB" w:rsidRPr="006B1028" w:rsidRDefault="00780EEB" w:rsidP="00F160B8">
            <w:pPr>
              <w:widowControl w:val="0"/>
              <w:spacing w:before="20" w:after="20" w:line="306" w:lineRule="exact"/>
              <w:jc w:val="center"/>
              <w:rPr>
                <w:sz w:val="24"/>
                <w:szCs w:val="24"/>
              </w:rPr>
            </w:pPr>
            <w:r w:rsidRPr="006B1028">
              <w:rPr>
                <w:sz w:val="24"/>
                <w:szCs w:val="24"/>
              </w:rPr>
              <w:t>58</w:t>
            </w:r>
          </w:p>
          <w:p w14:paraId="38919028" w14:textId="77777777" w:rsidR="00780EEB" w:rsidRPr="006B1028" w:rsidRDefault="00780EEB" w:rsidP="00F160B8">
            <w:pPr>
              <w:widowControl w:val="0"/>
              <w:spacing w:before="20" w:after="20" w:line="306" w:lineRule="exact"/>
              <w:jc w:val="center"/>
              <w:rPr>
                <w:sz w:val="24"/>
                <w:szCs w:val="24"/>
              </w:rPr>
            </w:pPr>
            <w:r w:rsidRPr="006B1028">
              <w:rPr>
                <w:sz w:val="24"/>
                <w:szCs w:val="24"/>
              </w:rPr>
              <w:t>58</w:t>
            </w:r>
          </w:p>
          <w:p w14:paraId="43540FCB" w14:textId="77777777" w:rsidR="00780EEB" w:rsidRPr="006B1028" w:rsidRDefault="00780EEB" w:rsidP="00F160B8">
            <w:pPr>
              <w:widowControl w:val="0"/>
              <w:spacing w:before="20" w:after="20" w:line="306" w:lineRule="exact"/>
              <w:jc w:val="center"/>
              <w:rPr>
                <w:sz w:val="24"/>
                <w:szCs w:val="24"/>
              </w:rPr>
            </w:pPr>
            <w:r w:rsidRPr="006B1028">
              <w:rPr>
                <w:sz w:val="24"/>
                <w:szCs w:val="24"/>
              </w:rPr>
              <w:t>58</w:t>
            </w:r>
          </w:p>
          <w:p w14:paraId="0AEEC09B" w14:textId="77777777" w:rsidR="00780EEB" w:rsidRPr="006B1028" w:rsidRDefault="00780EEB" w:rsidP="00F160B8">
            <w:pPr>
              <w:widowControl w:val="0"/>
              <w:spacing w:before="20" w:after="20" w:line="306" w:lineRule="exact"/>
              <w:jc w:val="center"/>
              <w:rPr>
                <w:sz w:val="24"/>
                <w:szCs w:val="24"/>
              </w:rPr>
            </w:pPr>
            <w:r w:rsidRPr="006B1028">
              <w:rPr>
                <w:sz w:val="24"/>
                <w:szCs w:val="24"/>
              </w:rPr>
              <w:t>58</w:t>
            </w:r>
          </w:p>
          <w:p w14:paraId="045FB655" w14:textId="77777777" w:rsidR="00780EEB" w:rsidRPr="006B1028" w:rsidRDefault="00780EEB" w:rsidP="00F160B8">
            <w:pPr>
              <w:widowControl w:val="0"/>
              <w:spacing w:before="20" w:after="20" w:line="306" w:lineRule="exact"/>
              <w:jc w:val="center"/>
              <w:rPr>
                <w:sz w:val="24"/>
                <w:szCs w:val="24"/>
              </w:rPr>
            </w:pPr>
            <w:r w:rsidRPr="006B1028">
              <w:rPr>
                <w:sz w:val="24"/>
                <w:szCs w:val="24"/>
              </w:rPr>
              <w:t>58</w:t>
            </w:r>
          </w:p>
          <w:p w14:paraId="66E27AF2" w14:textId="77777777" w:rsidR="00780EEB" w:rsidRPr="006B1028" w:rsidRDefault="00780EEB" w:rsidP="00F160B8">
            <w:pPr>
              <w:widowControl w:val="0"/>
              <w:spacing w:before="20" w:after="20" w:line="306" w:lineRule="exact"/>
              <w:jc w:val="center"/>
              <w:rPr>
                <w:sz w:val="24"/>
                <w:szCs w:val="24"/>
              </w:rPr>
            </w:pPr>
            <w:r w:rsidRPr="006B1028">
              <w:rPr>
                <w:sz w:val="24"/>
                <w:szCs w:val="24"/>
              </w:rPr>
              <w:t>58</w:t>
            </w:r>
          </w:p>
          <w:p w14:paraId="19938C3A" w14:textId="77777777" w:rsidR="00780EEB" w:rsidRPr="006B1028" w:rsidRDefault="00780EEB" w:rsidP="00F160B8">
            <w:pPr>
              <w:widowControl w:val="0"/>
              <w:spacing w:before="20" w:after="20" w:line="306" w:lineRule="exact"/>
              <w:jc w:val="center"/>
              <w:rPr>
                <w:sz w:val="24"/>
                <w:szCs w:val="24"/>
              </w:rPr>
            </w:pPr>
            <w:r w:rsidRPr="006B1028">
              <w:rPr>
                <w:sz w:val="24"/>
                <w:szCs w:val="24"/>
              </w:rPr>
              <w:t>58</w:t>
            </w:r>
          </w:p>
          <w:p w14:paraId="4C775FA4" w14:textId="77777777" w:rsidR="00780EEB" w:rsidRPr="006B1028" w:rsidRDefault="00780EEB" w:rsidP="00F160B8">
            <w:pPr>
              <w:widowControl w:val="0"/>
              <w:spacing w:before="20" w:after="20" w:line="306" w:lineRule="exact"/>
              <w:jc w:val="center"/>
              <w:rPr>
                <w:sz w:val="24"/>
                <w:szCs w:val="24"/>
              </w:rPr>
            </w:pPr>
            <w:r w:rsidRPr="006B1028">
              <w:rPr>
                <w:sz w:val="24"/>
                <w:szCs w:val="24"/>
              </w:rPr>
              <w:t>58</w:t>
            </w:r>
          </w:p>
        </w:tc>
        <w:tc>
          <w:tcPr>
            <w:tcW w:w="745" w:type="dxa"/>
            <w:shd w:val="clear" w:color="auto" w:fill="auto"/>
          </w:tcPr>
          <w:p w14:paraId="1A9CF6DD" w14:textId="77777777" w:rsidR="00780EEB" w:rsidRPr="006B1028" w:rsidRDefault="00780EEB" w:rsidP="00F160B8">
            <w:pPr>
              <w:widowControl w:val="0"/>
              <w:spacing w:before="20" w:after="20" w:line="306" w:lineRule="exact"/>
              <w:jc w:val="center"/>
              <w:rPr>
                <w:sz w:val="24"/>
                <w:szCs w:val="24"/>
              </w:rPr>
            </w:pPr>
            <w:r w:rsidRPr="006B1028">
              <w:rPr>
                <w:sz w:val="24"/>
                <w:szCs w:val="24"/>
              </w:rPr>
              <w:t> </w:t>
            </w:r>
          </w:p>
          <w:p w14:paraId="12B73F6D" w14:textId="77777777" w:rsidR="00780EEB" w:rsidRPr="006B1028" w:rsidRDefault="00780EEB" w:rsidP="00F160B8">
            <w:pPr>
              <w:widowControl w:val="0"/>
              <w:spacing w:before="20" w:after="20" w:line="306" w:lineRule="exact"/>
              <w:jc w:val="center"/>
              <w:rPr>
                <w:sz w:val="24"/>
                <w:szCs w:val="24"/>
              </w:rPr>
            </w:pPr>
            <w:r w:rsidRPr="006B1028">
              <w:rPr>
                <w:sz w:val="24"/>
                <w:szCs w:val="24"/>
              </w:rPr>
              <w:t> </w:t>
            </w:r>
          </w:p>
          <w:p w14:paraId="1B08E27C" w14:textId="77777777" w:rsidR="00780EEB" w:rsidRPr="006B1028" w:rsidRDefault="00780EEB" w:rsidP="00F160B8">
            <w:pPr>
              <w:widowControl w:val="0"/>
              <w:spacing w:before="20" w:after="20" w:line="306" w:lineRule="exact"/>
              <w:jc w:val="center"/>
              <w:rPr>
                <w:sz w:val="24"/>
                <w:szCs w:val="24"/>
              </w:rPr>
            </w:pPr>
          </w:p>
          <w:p w14:paraId="3EE57721" w14:textId="77777777" w:rsidR="00780EEB" w:rsidRPr="006B1028" w:rsidRDefault="00780EEB" w:rsidP="00F160B8">
            <w:pPr>
              <w:widowControl w:val="0"/>
              <w:spacing w:before="20" w:after="20" w:line="306" w:lineRule="exact"/>
              <w:jc w:val="center"/>
              <w:rPr>
                <w:sz w:val="24"/>
                <w:szCs w:val="24"/>
              </w:rPr>
            </w:pPr>
            <w:r w:rsidRPr="006B1028">
              <w:rPr>
                <w:sz w:val="24"/>
                <w:szCs w:val="24"/>
              </w:rPr>
              <w:t>A</w:t>
            </w:r>
          </w:p>
          <w:p w14:paraId="0417FCCA" w14:textId="77777777" w:rsidR="00780EEB" w:rsidRPr="006B1028" w:rsidRDefault="00780EEB" w:rsidP="00F160B8">
            <w:pPr>
              <w:widowControl w:val="0"/>
              <w:spacing w:before="20" w:after="20" w:line="306" w:lineRule="exact"/>
              <w:jc w:val="center"/>
              <w:rPr>
                <w:sz w:val="24"/>
                <w:szCs w:val="24"/>
              </w:rPr>
            </w:pPr>
            <w:r w:rsidRPr="006B1028">
              <w:rPr>
                <w:sz w:val="24"/>
                <w:szCs w:val="24"/>
              </w:rPr>
              <w:t>B</w:t>
            </w:r>
          </w:p>
          <w:p w14:paraId="27499605" w14:textId="77777777" w:rsidR="00780EEB" w:rsidRPr="006B1028" w:rsidRDefault="00780EEB" w:rsidP="00F160B8">
            <w:pPr>
              <w:widowControl w:val="0"/>
              <w:spacing w:before="20" w:after="20" w:line="306" w:lineRule="exact"/>
              <w:jc w:val="center"/>
              <w:rPr>
                <w:sz w:val="24"/>
                <w:szCs w:val="24"/>
              </w:rPr>
            </w:pPr>
            <w:r w:rsidRPr="006B1028">
              <w:rPr>
                <w:sz w:val="24"/>
                <w:szCs w:val="24"/>
              </w:rPr>
              <w:t>C</w:t>
            </w:r>
          </w:p>
          <w:p w14:paraId="4D0CFFFA" w14:textId="77777777" w:rsidR="00780EEB" w:rsidRPr="006B1028" w:rsidRDefault="00780EEB" w:rsidP="00F160B8">
            <w:pPr>
              <w:widowControl w:val="0"/>
              <w:spacing w:before="20" w:after="20" w:line="306" w:lineRule="exact"/>
              <w:jc w:val="center"/>
              <w:rPr>
                <w:sz w:val="24"/>
                <w:szCs w:val="24"/>
              </w:rPr>
            </w:pPr>
            <w:r w:rsidRPr="006B1028">
              <w:rPr>
                <w:sz w:val="24"/>
                <w:szCs w:val="24"/>
              </w:rPr>
              <w:t>D</w:t>
            </w:r>
          </w:p>
          <w:p w14:paraId="06C50293" w14:textId="77777777" w:rsidR="00780EEB" w:rsidRPr="006B1028" w:rsidRDefault="00780EEB" w:rsidP="00F160B8">
            <w:pPr>
              <w:widowControl w:val="0"/>
              <w:spacing w:before="20" w:after="20" w:line="306" w:lineRule="exact"/>
              <w:jc w:val="center"/>
              <w:rPr>
                <w:sz w:val="24"/>
                <w:szCs w:val="24"/>
              </w:rPr>
            </w:pPr>
            <w:r w:rsidRPr="006B1028">
              <w:rPr>
                <w:sz w:val="24"/>
                <w:szCs w:val="24"/>
              </w:rPr>
              <w:t>E</w:t>
            </w:r>
          </w:p>
          <w:p w14:paraId="4F007254" w14:textId="77777777" w:rsidR="00780EEB" w:rsidRPr="006B1028" w:rsidRDefault="00780EEB" w:rsidP="00F160B8">
            <w:pPr>
              <w:widowControl w:val="0"/>
              <w:spacing w:before="20" w:after="20" w:line="306" w:lineRule="exact"/>
              <w:jc w:val="center"/>
              <w:rPr>
                <w:sz w:val="24"/>
                <w:szCs w:val="24"/>
              </w:rPr>
            </w:pPr>
            <w:r w:rsidRPr="006B1028">
              <w:rPr>
                <w:sz w:val="24"/>
                <w:szCs w:val="24"/>
              </w:rPr>
              <w:t>F</w:t>
            </w:r>
          </w:p>
          <w:p w14:paraId="5F2EF1CE" w14:textId="77777777" w:rsidR="00780EEB" w:rsidRPr="006B1028" w:rsidRDefault="00780EEB" w:rsidP="00F160B8">
            <w:pPr>
              <w:widowControl w:val="0"/>
              <w:spacing w:before="20" w:after="20" w:line="306" w:lineRule="exact"/>
              <w:jc w:val="center"/>
              <w:rPr>
                <w:sz w:val="24"/>
                <w:szCs w:val="24"/>
              </w:rPr>
            </w:pPr>
            <w:r w:rsidRPr="006B1028">
              <w:rPr>
                <w:sz w:val="24"/>
                <w:szCs w:val="24"/>
              </w:rPr>
              <w:t>G</w:t>
            </w:r>
          </w:p>
          <w:p w14:paraId="26FF5E41" w14:textId="77777777" w:rsidR="00780EEB" w:rsidRPr="006B1028" w:rsidRDefault="00780EEB" w:rsidP="00F160B8">
            <w:pPr>
              <w:widowControl w:val="0"/>
              <w:spacing w:before="20" w:after="20" w:line="306" w:lineRule="exact"/>
              <w:jc w:val="center"/>
              <w:rPr>
                <w:sz w:val="24"/>
                <w:szCs w:val="24"/>
              </w:rPr>
            </w:pPr>
            <w:r w:rsidRPr="006B1028">
              <w:rPr>
                <w:sz w:val="24"/>
                <w:szCs w:val="24"/>
              </w:rPr>
              <w:t>H</w:t>
            </w:r>
          </w:p>
          <w:p w14:paraId="2DCFA51A" w14:textId="77777777" w:rsidR="00780EEB" w:rsidRPr="006B1028" w:rsidRDefault="00780EEB" w:rsidP="00F160B8">
            <w:pPr>
              <w:widowControl w:val="0"/>
              <w:spacing w:before="20" w:after="20" w:line="306" w:lineRule="exact"/>
              <w:jc w:val="center"/>
              <w:rPr>
                <w:sz w:val="24"/>
                <w:szCs w:val="24"/>
              </w:rPr>
            </w:pPr>
            <w:r w:rsidRPr="006B1028">
              <w:rPr>
                <w:sz w:val="24"/>
                <w:szCs w:val="24"/>
              </w:rPr>
              <w:t>I</w:t>
            </w:r>
          </w:p>
        </w:tc>
      </w:tr>
      <w:tr w:rsidR="00780EEB" w:rsidRPr="006B1028" w14:paraId="259E6B12" w14:textId="77777777" w:rsidTr="00F160B8">
        <w:trPr>
          <w:cantSplit/>
        </w:trPr>
        <w:tc>
          <w:tcPr>
            <w:tcW w:w="3068" w:type="dxa"/>
            <w:shd w:val="clear" w:color="auto" w:fill="auto"/>
          </w:tcPr>
          <w:p w14:paraId="4AF6827C" w14:textId="77777777" w:rsidR="00780EEB" w:rsidRPr="006B1028" w:rsidRDefault="00780EEB" w:rsidP="00F160B8">
            <w:pPr>
              <w:widowControl w:val="0"/>
              <w:spacing w:before="20" w:after="20" w:line="306" w:lineRule="exact"/>
              <w:jc w:val="center"/>
              <w:rPr>
                <w:sz w:val="24"/>
                <w:szCs w:val="24"/>
              </w:rPr>
            </w:pPr>
            <w:r w:rsidRPr="006B1028">
              <w:rPr>
                <w:b/>
                <w:bCs/>
                <w:sz w:val="24"/>
                <w:szCs w:val="24"/>
              </w:rPr>
              <w:t>Tỉnh Sóc Trăng</w:t>
            </w:r>
          </w:p>
          <w:p w14:paraId="6DF8BCF7" w14:textId="77777777" w:rsidR="00780EEB" w:rsidRPr="006B1028" w:rsidRDefault="00780EEB" w:rsidP="00F160B8">
            <w:pPr>
              <w:widowControl w:val="0"/>
              <w:spacing w:before="20" w:after="20" w:line="306" w:lineRule="exact"/>
              <w:jc w:val="center"/>
              <w:rPr>
                <w:i/>
                <w:sz w:val="24"/>
                <w:szCs w:val="24"/>
              </w:rPr>
            </w:pPr>
            <w:r w:rsidRPr="006B1028">
              <w:rPr>
                <w:sz w:val="24"/>
                <w:szCs w:val="24"/>
              </w:rPr>
              <w:t>(</w:t>
            </w:r>
            <w:r w:rsidRPr="006B1028">
              <w:rPr>
                <w:i/>
                <w:sz w:val="24"/>
                <w:szCs w:val="24"/>
              </w:rPr>
              <w:t xml:space="preserve">1 thành phố, 2 thị xã, </w:t>
            </w:r>
          </w:p>
          <w:p w14:paraId="7A763B79" w14:textId="77777777" w:rsidR="00780EEB" w:rsidRPr="006B1028" w:rsidRDefault="00780EEB" w:rsidP="00F160B8">
            <w:pPr>
              <w:widowControl w:val="0"/>
              <w:spacing w:before="20" w:after="20" w:line="306" w:lineRule="exact"/>
              <w:jc w:val="center"/>
              <w:rPr>
                <w:sz w:val="24"/>
                <w:szCs w:val="24"/>
              </w:rPr>
            </w:pPr>
            <w:r w:rsidRPr="006B1028">
              <w:rPr>
                <w:i/>
                <w:sz w:val="24"/>
                <w:szCs w:val="24"/>
              </w:rPr>
              <w:t>8 huyện</w:t>
            </w:r>
            <w:r w:rsidRPr="006B1028">
              <w:rPr>
                <w:sz w:val="24"/>
                <w:szCs w:val="24"/>
              </w:rPr>
              <w:t>)</w:t>
            </w:r>
          </w:p>
          <w:p w14:paraId="24D498F4" w14:textId="77777777" w:rsidR="00780EEB" w:rsidRPr="006B1028" w:rsidRDefault="00780EEB" w:rsidP="00F160B8">
            <w:pPr>
              <w:widowControl w:val="0"/>
              <w:spacing w:before="20" w:after="20" w:line="306" w:lineRule="exact"/>
              <w:jc w:val="center"/>
              <w:rPr>
                <w:sz w:val="24"/>
                <w:szCs w:val="24"/>
              </w:rPr>
            </w:pPr>
            <w:r w:rsidRPr="006B1028">
              <w:rPr>
                <w:sz w:val="24"/>
                <w:szCs w:val="24"/>
              </w:rPr>
              <w:t>Thành phố Sóc Trăng</w:t>
            </w:r>
          </w:p>
          <w:p w14:paraId="0AFC9632" w14:textId="77777777" w:rsidR="00780EEB" w:rsidRPr="006B1028" w:rsidRDefault="00780EEB" w:rsidP="00F160B8">
            <w:pPr>
              <w:widowControl w:val="0"/>
              <w:spacing w:before="20" w:after="20" w:line="306" w:lineRule="exact"/>
              <w:jc w:val="center"/>
              <w:rPr>
                <w:sz w:val="24"/>
                <w:szCs w:val="24"/>
              </w:rPr>
            </w:pPr>
            <w:r w:rsidRPr="006B1028">
              <w:rPr>
                <w:sz w:val="24"/>
                <w:szCs w:val="24"/>
              </w:rPr>
              <w:t>Huyện Kế Sách</w:t>
            </w:r>
          </w:p>
          <w:p w14:paraId="171AAF91" w14:textId="77777777" w:rsidR="00780EEB" w:rsidRPr="006B1028" w:rsidRDefault="00780EEB" w:rsidP="00F160B8">
            <w:pPr>
              <w:widowControl w:val="0"/>
              <w:spacing w:before="20" w:after="20" w:line="306" w:lineRule="exact"/>
              <w:jc w:val="center"/>
              <w:rPr>
                <w:sz w:val="24"/>
                <w:szCs w:val="24"/>
              </w:rPr>
            </w:pPr>
            <w:r w:rsidRPr="006B1028">
              <w:rPr>
                <w:sz w:val="24"/>
                <w:szCs w:val="24"/>
              </w:rPr>
              <w:t>Huyện Long Phú</w:t>
            </w:r>
          </w:p>
          <w:p w14:paraId="75CE1860" w14:textId="77777777" w:rsidR="00780EEB" w:rsidRPr="006B1028" w:rsidRDefault="00780EEB" w:rsidP="00F160B8">
            <w:pPr>
              <w:widowControl w:val="0"/>
              <w:spacing w:before="20" w:after="20" w:line="306" w:lineRule="exact"/>
              <w:jc w:val="center"/>
              <w:rPr>
                <w:sz w:val="24"/>
                <w:szCs w:val="24"/>
              </w:rPr>
            </w:pPr>
            <w:r w:rsidRPr="006B1028">
              <w:rPr>
                <w:sz w:val="24"/>
                <w:szCs w:val="24"/>
              </w:rPr>
              <w:t>Huyện Mỹ Tú</w:t>
            </w:r>
          </w:p>
          <w:p w14:paraId="7E8A1EBF" w14:textId="77777777" w:rsidR="00780EEB" w:rsidRPr="006B1028" w:rsidRDefault="00780EEB" w:rsidP="00F160B8">
            <w:pPr>
              <w:widowControl w:val="0"/>
              <w:spacing w:before="20" w:after="20" w:line="306" w:lineRule="exact"/>
              <w:jc w:val="center"/>
              <w:rPr>
                <w:sz w:val="24"/>
                <w:szCs w:val="24"/>
              </w:rPr>
            </w:pPr>
            <w:r w:rsidRPr="006B1028">
              <w:rPr>
                <w:sz w:val="24"/>
                <w:szCs w:val="24"/>
              </w:rPr>
              <w:t>Huyện Mỹ Xuyên</w:t>
            </w:r>
          </w:p>
          <w:p w14:paraId="13CA799B" w14:textId="77777777" w:rsidR="00780EEB" w:rsidRPr="006B1028" w:rsidRDefault="00780EEB" w:rsidP="00F160B8">
            <w:pPr>
              <w:widowControl w:val="0"/>
              <w:spacing w:before="20" w:after="20" w:line="306" w:lineRule="exact"/>
              <w:jc w:val="center"/>
              <w:rPr>
                <w:sz w:val="24"/>
                <w:szCs w:val="24"/>
              </w:rPr>
            </w:pPr>
            <w:r w:rsidRPr="006B1028">
              <w:rPr>
                <w:sz w:val="24"/>
                <w:szCs w:val="24"/>
              </w:rPr>
              <w:t>Huyện Thạnh Trị</w:t>
            </w:r>
          </w:p>
          <w:p w14:paraId="59A7D84B" w14:textId="77777777" w:rsidR="00780EEB" w:rsidRPr="006B1028" w:rsidRDefault="00780EEB" w:rsidP="00F160B8">
            <w:pPr>
              <w:widowControl w:val="0"/>
              <w:spacing w:before="20" w:after="20" w:line="306" w:lineRule="exact"/>
              <w:jc w:val="center"/>
              <w:rPr>
                <w:sz w:val="24"/>
                <w:szCs w:val="24"/>
              </w:rPr>
            </w:pPr>
            <w:r w:rsidRPr="006B1028">
              <w:rPr>
                <w:sz w:val="24"/>
                <w:szCs w:val="24"/>
              </w:rPr>
              <w:t>Thị xã Vĩnh Châu</w:t>
            </w:r>
          </w:p>
          <w:p w14:paraId="17219CCD" w14:textId="77777777" w:rsidR="00780EEB" w:rsidRPr="006B1028" w:rsidRDefault="00780EEB" w:rsidP="00F160B8">
            <w:pPr>
              <w:widowControl w:val="0"/>
              <w:spacing w:before="20" w:after="20" w:line="306" w:lineRule="exact"/>
              <w:jc w:val="center"/>
              <w:rPr>
                <w:sz w:val="24"/>
                <w:szCs w:val="24"/>
              </w:rPr>
            </w:pPr>
            <w:r w:rsidRPr="006B1028">
              <w:rPr>
                <w:sz w:val="24"/>
                <w:szCs w:val="24"/>
              </w:rPr>
              <w:t>Huyện Cù Lao Dung</w:t>
            </w:r>
          </w:p>
          <w:p w14:paraId="7F8918FE" w14:textId="77777777" w:rsidR="00780EEB" w:rsidRPr="006B1028" w:rsidRDefault="00780EEB" w:rsidP="00F160B8">
            <w:pPr>
              <w:widowControl w:val="0"/>
              <w:spacing w:before="20" w:after="20" w:line="306" w:lineRule="exact"/>
              <w:jc w:val="center"/>
              <w:rPr>
                <w:sz w:val="24"/>
                <w:szCs w:val="24"/>
              </w:rPr>
            </w:pPr>
            <w:r w:rsidRPr="006B1028">
              <w:rPr>
                <w:sz w:val="24"/>
                <w:szCs w:val="24"/>
              </w:rPr>
              <w:t>Thị xã Ngã Năm</w:t>
            </w:r>
          </w:p>
          <w:p w14:paraId="4990D523" w14:textId="77777777" w:rsidR="00780EEB" w:rsidRPr="006B1028" w:rsidRDefault="00780EEB" w:rsidP="00F160B8">
            <w:pPr>
              <w:widowControl w:val="0"/>
              <w:spacing w:before="20" w:after="20" w:line="306" w:lineRule="exact"/>
              <w:jc w:val="center"/>
              <w:rPr>
                <w:sz w:val="24"/>
                <w:szCs w:val="24"/>
              </w:rPr>
            </w:pPr>
            <w:r w:rsidRPr="006B1028">
              <w:rPr>
                <w:sz w:val="24"/>
                <w:szCs w:val="24"/>
              </w:rPr>
              <w:t>Huyện Châu Thành</w:t>
            </w:r>
          </w:p>
          <w:p w14:paraId="544D8C23" w14:textId="77777777" w:rsidR="00780EEB" w:rsidRPr="006B1028" w:rsidRDefault="00780EEB" w:rsidP="00F160B8">
            <w:pPr>
              <w:widowControl w:val="0"/>
              <w:spacing w:before="20" w:after="20" w:line="306" w:lineRule="exact"/>
              <w:jc w:val="center"/>
              <w:rPr>
                <w:sz w:val="24"/>
                <w:szCs w:val="24"/>
              </w:rPr>
            </w:pPr>
            <w:r w:rsidRPr="006B1028">
              <w:rPr>
                <w:sz w:val="24"/>
                <w:szCs w:val="24"/>
              </w:rPr>
              <w:t>Huyện Trần Đề</w:t>
            </w:r>
          </w:p>
        </w:tc>
        <w:tc>
          <w:tcPr>
            <w:tcW w:w="730" w:type="dxa"/>
            <w:shd w:val="clear" w:color="auto" w:fill="auto"/>
          </w:tcPr>
          <w:p w14:paraId="3E05EE2F" w14:textId="77777777" w:rsidR="00780EEB" w:rsidRPr="006B1028" w:rsidRDefault="00780EEB" w:rsidP="00F160B8">
            <w:pPr>
              <w:widowControl w:val="0"/>
              <w:spacing w:before="20" w:after="20" w:line="306" w:lineRule="exact"/>
              <w:jc w:val="center"/>
              <w:rPr>
                <w:sz w:val="24"/>
                <w:szCs w:val="24"/>
              </w:rPr>
            </w:pPr>
            <w:r w:rsidRPr="006B1028">
              <w:rPr>
                <w:b/>
                <w:bCs/>
                <w:sz w:val="24"/>
                <w:szCs w:val="24"/>
              </w:rPr>
              <w:t>59</w:t>
            </w:r>
          </w:p>
          <w:p w14:paraId="048F6841" w14:textId="77777777" w:rsidR="00780EEB" w:rsidRPr="006B1028" w:rsidRDefault="00780EEB" w:rsidP="00F160B8">
            <w:pPr>
              <w:widowControl w:val="0"/>
              <w:spacing w:before="20" w:after="20" w:line="306" w:lineRule="exact"/>
              <w:jc w:val="center"/>
              <w:rPr>
                <w:sz w:val="24"/>
                <w:szCs w:val="24"/>
              </w:rPr>
            </w:pPr>
            <w:r w:rsidRPr="006B1028">
              <w:rPr>
                <w:b/>
                <w:bCs/>
                <w:sz w:val="24"/>
                <w:szCs w:val="24"/>
              </w:rPr>
              <w:t> </w:t>
            </w:r>
          </w:p>
          <w:p w14:paraId="0C9F3DAA" w14:textId="77777777" w:rsidR="00780EEB" w:rsidRPr="006B1028" w:rsidRDefault="00780EEB" w:rsidP="00F160B8">
            <w:pPr>
              <w:widowControl w:val="0"/>
              <w:spacing w:before="20" w:after="20" w:line="306" w:lineRule="exact"/>
              <w:jc w:val="center"/>
              <w:rPr>
                <w:sz w:val="24"/>
                <w:szCs w:val="24"/>
              </w:rPr>
            </w:pPr>
          </w:p>
          <w:p w14:paraId="540D5123" w14:textId="77777777" w:rsidR="00780EEB" w:rsidRPr="006B1028" w:rsidRDefault="00780EEB" w:rsidP="00F160B8">
            <w:pPr>
              <w:widowControl w:val="0"/>
              <w:spacing w:before="20" w:after="20" w:line="306" w:lineRule="exact"/>
              <w:jc w:val="center"/>
              <w:rPr>
                <w:sz w:val="24"/>
                <w:szCs w:val="24"/>
              </w:rPr>
            </w:pPr>
            <w:r w:rsidRPr="006B1028">
              <w:rPr>
                <w:sz w:val="24"/>
                <w:szCs w:val="24"/>
              </w:rPr>
              <w:t>59</w:t>
            </w:r>
          </w:p>
          <w:p w14:paraId="1DEE9644" w14:textId="77777777" w:rsidR="00780EEB" w:rsidRPr="006B1028" w:rsidRDefault="00780EEB" w:rsidP="00F160B8">
            <w:pPr>
              <w:widowControl w:val="0"/>
              <w:spacing w:before="20" w:after="20" w:line="306" w:lineRule="exact"/>
              <w:jc w:val="center"/>
              <w:rPr>
                <w:sz w:val="24"/>
                <w:szCs w:val="24"/>
              </w:rPr>
            </w:pPr>
            <w:r w:rsidRPr="006B1028">
              <w:rPr>
                <w:sz w:val="24"/>
                <w:szCs w:val="24"/>
              </w:rPr>
              <w:t>59</w:t>
            </w:r>
          </w:p>
          <w:p w14:paraId="65076D6B" w14:textId="77777777" w:rsidR="00780EEB" w:rsidRPr="006B1028" w:rsidRDefault="00780EEB" w:rsidP="00F160B8">
            <w:pPr>
              <w:widowControl w:val="0"/>
              <w:spacing w:before="20" w:after="20" w:line="306" w:lineRule="exact"/>
              <w:jc w:val="center"/>
              <w:rPr>
                <w:sz w:val="24"/>
                <w:szCs w:val="24"/>
              </w:rPr>
            </w:pPr>
            <w:r w:rsidRPr="006B1028">
              <w:rPr>
                <w:sz w:val="24"/>
                <w:szCs w:val="24"/>
              </w:rPr>
              <w:t>59</w:t>
            </w:r>
          </w:p>
          <w:p w14:paraId="68FD7CFB" w14:textId="77777777" w:rsidR="00780EEB" w:rsidRPr="006B1028" w:rsidRDefault="00780EEB" w:rsidP="00F160B8">
            <w:pPr>
              <w:widowControl w:val="0"/>
              <w:spacing w:before="20" w:after="20" w:line="306" w:lineRule="exact"/>
              <w:jc w:val="center"/>
              <w:rPr>
                <w:sz w:val="24"/>
                <w:szCs w:val="24"/>
              </w:rPr>
            </w:pPr>
            <w:r w:rsidRPr="006B1028">
              <w:rPr>
                <w:sz w:val="24"/>
                <w:szCs w:val="24"/>
              </w:rPr>
              <w:t>59</w:t>
            </w:r>
          </w:p>
          <w:p w14:paraId="5FB0A497" w14:textId="77777777" w:rsidR="00780EEB" w:rsidRPr="006B1028" w:rsidRDefault="00780EEB" w:rsidP="00F160B8">
            <w:pPr>
              <w:widowControl w:val="0"/>
              <w:spacing w:before="20" w:after="20" w:line="306" w:lineRule="exact"/>
              <w:jc w:val="center"/>
              <w:rPr>
                <w:sz w:val="24"/>
                <w:szCs w:val="24"/>
              </w:rPr>
            </w:pPr>
            <w:r w:rsidRPr="006B1028">
              <w:rPr>
                <w:sz w:val="24"/>
                <w:szCs w:val="24"/>
              </w:rPr>
              <w:t>59</w:t>
            </w:r>
          </w:p>
          <w:p w14:paraId="16A714EB" w14:textId="77777777" w:rsidR="00780EEB" w:rsidRPr="006B1028" w:rsidRDefault="00780EEB" w:rsidP="00F160B8">
            <w:pPr>
              <w:widowControl w:val="0"/>
              <w:spacing w:before="20" w:after="20" w:line="306" w:lineRule="exact"/>
              <w:jc w:val="center"/>
              <w:rPr>
                <w:sz w:val="24"/>
                <w:szCs w:val="24"/>
              </w:rPr>
            </w:pPr>
            <w:r w:rsidRPr="006B1028">
              <w:rPr>
                <w:sz w:val="24"/>
                <w:szCs w:val="24"/>
              </w:rPr>
              <w:t>59</w:t>
            </w:r>
          </w:p>
          <w:p w14:paraId="22DA299B" w14:textId="77777777" w:rsidR="00780EEB" w:rsidRPr="006B1028" w:rsidRDefault="00780EEB" w:rsidP="00F160B8">
            <w:pPr>
              <w:widowControl w:val="0"/>
              <w:spacing w:before="20" w:after="20" w:line="306" w:lineRule="exact"/>
              <w:jc w:val="center"/>
              <w:rPr>
                <w:sz w:val="24"/>
                <w:szCs w:val="24"/>
              </w:rPr>
            </w:pPr>
            <w:r w:rsidRPr="006B1028">
              <w:rPr>
                <w:sz w:val="24"/>
                <w:szCs w:val="24"/>
              </w:rPr>
              <w:t>59</w:t>
            </w:r>
          </w:p>
          <w:p w14:paraId="267AD58F" w14:textId="77777777" w:rsidR="00780EEB" w:rsidRPr="006B1028" w:rsidRDefault="00780EEB" w:rsidP="00F160B8">
            <w:pPr>
              <w:widowControl w:val="0"/>
              <w:spacing w:before="20" w:after="20" w:line="306" w:lineRule="exact"/>
              <w:jc w:val="center"/>
              <w:rPr>
                <w:sz w:val="24"/>
                <w:szCs w:val="24"/>
              </w:rPr>
            </w:pPr>
            <w:r w:rsidRPr="006B1028">
              <w:rPr>
                <w:sz w:val="24"/>
                <w:szCs w:val="24"/>
              </w:rPr>
              <w:t>59</w:t>
            </w:r>
          </w:p>
          <w:p w14:paraId="515F95E8" w14:textId="77777777" w:rsidR="00780EEB" w:rsidRPr="006B1028" w:rsidRDefault="00780EEB" w:rsidP="00F160B8">
            <w:pPr>
              <w:widowControl w:val="0"/>
              <w:spacing w:before="20" w:after="20" w:line="306" w:lineRule="exact"/>
              <w:jc w:val="center"/>
              <w:rPr>
                <w:sz w:val="24"/>
                <w:szCs w:val="24"/>
              </w:rPr>
            </w:pPr>
            <w:r w:rsidRPr="006B1028">
              <w:rPr>
                <w:sz w:val="24"/>
                <w:szCs w:val="24"/>
              </w:rPr>
              <w:t>59</w:t>
            </w:r>
          </w:p>
          <w:p w14:paraId="5B06BFA5" w14:textId="77777777" w:rsidR="00780EEB" w:rsidRPr="006B1028" w:rsidRDefault="00780EEB" w:rsidP="00F160B8">
            <w:pPr>
              <w:widowControl w:val="0"/>
              <w:spacing w:before="20" w:after="20" w:line="306" w:lineRule="exact"/>
              <w:jc w:val="center"/>
              <w:rPr>
                <w:sz w:val="24"/>
                <w:szCs w:val="24"/>
              </w:rPr>
            </w:pPr>
            <w:r w:rsidRPr="006B1028">
              <w:rPr>
                <w:sz w:val="24"/>
                <w:szCs w:val="24"/>
              </w:rPr>
              <w:t>59</w:t>
            </w:r>
          </w:p>
          <w:p w14:paraId="2CF2F908" w14:textId="77777777" w:rsidR="00780EEB" w:rsidRPr="006B1028" w:rsidRDefault="00780EEB" w:rsidP="00F160B8">
            <w:pPr>
              <w:widowControl w:val="0"/>
              <w:spacing w:before="20" w:after="20" w:line="306" w:lineRule="exact"/>
              <w:jc w:val="center"/>
              <w:rPr>
                <w:sz w:val="24"/>
                <w:szCs w:val="24"/>
              </w:rPr>
            </w:pPr>
            <w:r w:rsidRPr="006B1028">
              <w:rPr>
                <w:sz w:val="24"/>
                <w:szCs w:val="24"/>
              </w:rPr>
              <w:t>59</w:t>
            </w:r>
          </w:p>
        </w:tc>
        <w:tc>
          <w:tcPr>
            <w:tcW w:w="730" w:type="dxa"/>
            <w:shd w:val="clear" w:color="auto" w:fill="auto"/>
          </w:tcPr>
          <w:p w14:paraId="00486474" w14:textId="77777777" w:rsidR="00780EEB" w:rsidRPr="006B1028" w:rsidRDefault="00780EEB" w:rsidP="00F160B8">
            <w:pPr>
              <w:widowControl w:val="0"/>
              <w:spacing w:before="20" w:after="20" w:line="306" w:lineRule="exact"/>
              <w:jc w:val="center"/>
              <w:rPr>
                <w:sz w:val="24"/>
                <w:szCs w:val="24"/>
              </w:rPr>
            </w:pPr>
            <w:r w:rsidRPr="006B1028">
              <w:rPr>
                <w:sz w:val="24"/>
                <w:szCs w:val="24"/>
              </w:rPr>
              <w:t> </w:t>
            </w:r>
          </w:p>
          <w:p w14:paraId="7442609F" w14:textId="77777777" w:rsidR="00780EEB" w:rsidRPr="006B1028" w:rsidRDefault="00780EEB" w:rsidP="00F160B8">
            <w:pPr>
              <w:widowControl w:val="0"/>
              <w:spacing w:before="20" w:after="20" w:line="306" w:lineRule="exact"/>
              <w:jc w:val="center"/>
              <w:rPr>
                <w:sz w:val="24"/>
                <w:szCs w:val="24"/>
              </w:rPr>
            </w:pPr>
            <w:r w:rsidRPr="006B1028">
              <w:rPr>
                <w:sz w:val="24"/>
                <w:szCs w:val="24"/>
              </w:rPr>
              <w:t> </w:t>
            </w:r>
          </w:p>
          <w:p w14:paraId="3181B398" w14:textId="77777777" w:rsidR="00780EEB" w:rsidRPr="006B1028" w:rsidRDefault="00780EEB" w:rsidP="00F160B8">
            <w:pPr>
              <w:widowControl w:val="0"/>
              <w:spacing w:before="20" w:after="20" w:line="306" w:lineRule="exact"/>
              <w:jc w:val="center"/>
              <w:rPr>
                <w:sz w:val="24"/>
                <w:szCs w:val="24"/>
              </w:rPr>
            </w:pPr>
          </w:p>
          <w:p w14:paraId="57D38B6F" w14:textId="77777777" w:rsidR="00780EEB" w:rsidRPr="006B1028" w:rsidRDefault="00780EEB" w:rsidP="00F160B8">
            <w:pPr>
              <w:widowControl w:val="0"/>
              <w:spacing w:before="20" w:after="20" w:line="306" w:lineRule="exact"/>
              <w:jc w:val="center"/>
              <w:rPr>
                <w:sz w:val="24"/>
                <w:szCs w:val="24"/>
              </w:rPr>
            </w:pPr>
            <w:r w:rsidRPr="006B1028">
              <w:rPr>
                <w:sz w:val="24"/>
                <w:szCs w:val="24"/>
              </w:rPr>
              <w:t>A</w:t>
            </w:r>
          </w:p>
          <w:p w14:paraId="69990A85" w14:textId="77777777" w:rsidR="00780EEB" w:rsidRPr="006B1028" w:rsidRDefault="00780EEB" w:rsidP="00F160B8">
            <w:pPr>
              <w:widowControl w:val="0"/>
              <w:spacing w:before="20" w:after="20" w:line="306" w:lineRule="exact"/>
              <w:jc w:val="center"/>
              <w:rPr>
                <w:sz w:val="24"/>
                <w:szCs w:val="24"/>
              </w:rPr>
            </w:pPr>
            <w:r w:rsidRPr="006B1028">
              <w:rPr>
                <w:sz w:val="24"/>
                <w:szCs w:val="24"/>
              </w:rPr>
              <w:t>B</w:t>
            </w:r>
          </w:p>
          <w:p w14:paraId="2F35916B" w14:textId="77777777" w:rsidR="00780EEB" w:rsidRPr="006B1028" w:rsidRDefault="00780EEB" w:rsidP="00F160B8">
            <w:pPr>
              <w:widowControl w:val="0"/>
              <w:spacing w:before="20" w:after="20" w:line="306" w:lineRule="exact"/>
              <w:jc w:val="center"/>
              <w:rPr>
                <w:sz w:val="24"/>
                <w:szCs w:val="24"/>
              </w:rPr>
            </w:pPr>
            <w:r w:rsidRPr="006B1028">
              <w:rPr>
                <w:sz w:val="24"/>
                <w:szCs w:val="24"/>
              </w:rPr>
              <w:t>C</w:t>
            </w:r>
          </w:p>
          <w:p w14:paraId="35188E70" w14:textId="77777777" w:rsidR="00780EEB" w:rsidRPr="006B1028" w:rsidRDefault="00780EEB" w:rsidP="00F160B8">
            <w:pPr>
              <w:widowControl w:val="0"/>
              <w:spacing w:before="20" w:after="20" w:line="306" w:lineRule="exact"/>
              <w:jc w:val="center"/>
              <w:rPr>
                <w:sz w:val="24"/>
                <w:szCs w:val="24"/>
              </w:rPr>
            </w:pPr>
            <w:r w:rsidRPr="006B1028">
              <w:rPr>
                <w:sz w:val="24"/>
                <w:szCs w:val="24"/>
              </w:rPr>
              <w:t>D</w:t>
            </w:r>
          </w:p>
          <w:p w14:paraId="0A1D2CFE" w14:textId="77777777" w:rsidR="00780EEB" w:rsidRPr="006B1028" w:rsidRDefault="00780EEB" w:rsidP="00F160B8">
            <w:pPr>
              <w:widowControl w:val="0"/>
              <w:spacing w:before="20" w:after="20" w:line="306" w:lineRule="exact"/>
              <w:jc w:val="center"/>
              <w:rPr>
                <w:sz w:val="24"/>
                <w:szCs w:val="24"/>
              </w:rPr>
            </w:pPr>
            <w:r w:rsidRPr="006B1028">
              <w:rPr>
                <w:sz w:val="24"/>
                <w:szCs w:val="24"/>
              </w:rPr>
              <w:t>E</w:t>
            </w:r>
          </w:p>
          <w:p w14:paraId="1C53B8A2" w14:textId="77777777" w:rsidR="00780EEB" w:rsidRPr="006B1028" w:rsidRDefault="00780EEB" w:rsidP="00F160B8">
            <w:pPr>
              <w:widowControl w:val="0"/>
              <w:spacing w:before="20" w:after="20" w:line="306" w:lineRule="exact"/>
              <w:jc w:val="center"/>
              <w:rPr>
                <w:sz w:val="24"/>
                <w:szCs w:val="24"/>
              </w:rPr>
            </w:pPr>
            <w:r w:rsidRPr="006B1028">
              <w:rPr>
                <w:sz w:val="24"/>
                <w:szCs w:val="24"/>
              </w:rPr>
              <w:t>F</w:t>
            </w:r>
          </w:p>
          <w:p w14:paraId="52DEE6B5" w14:textId="77777777" w:rsidR="00780EEB" w:rsidRPr="006B1028" w:rsidRDefault="00780EEB" w:rsidP="00F160B8">
            <w:pPr>
              <w:widowControl w:val="0"/>
              <w:spacing w:before="20" w:after="20" w:line="306" w:lineRule="exact"/>
              <w:jc w:val="center"/>
              <w:rPr>
                <w:sz w:val="24"/>
                <w:szCs w:val="24"/>
              </w:rPr>
            </w:pPr>
            <w:r w:rsidRPr="006B1028">
              <w:rPr>
                <w:sz w:val="24"/>
                <w:szCs w:val="24"/>
              </w:rPr>
              <w:t>G</w:t>
            </w:r>
          </w:p>
          <w:p w14:paraId="4C458F03" w14:textId="77777777" w:rsidR="00780EEB" w:rsidRPr="006B1028" w:rsidRDefault="00780EEB" w:rsidP="00F160B8">
            <w:pPr>
              <w:widowControl w:val="0"/>
              <w:spacing w:before="20" w:after="20" w:line="306" w:lineRule="exact"/>
              <w:jc w:val="center"/>
              <w:rPr>
                <w:sz w:val="24"/>
                <w:szCs w:val="24"/>
              </w:rPr>
            </w:pPr>
            <w:r w:rsidRPr="006B1028">
              <w:rPr>
                <w:sz w:val="24"/>
                <w:szCs w:val="24"/>
              </w:rPr>
              <w:t>H</w:t>
            </w:r>
          </w:p>
          <w:p w14:paraId="238C3717" w14:textId="77777777" w:rsidR="00780EEB" w:rsidRPr="006B1028" w:rsidRDefault="00780EEB" w:rsidP="00F160B8">
            <w:pPr>
              <w:widowControl w:val="0"/>
              <w:spacing w:before="20" w:after="20" w:line="306" w:lineRule="exact"/>
              <w:jc w:val="center"/>
              <w:rPr>
                <w:sz w:val="24"/>
                <w:szCs w:val="24"/>
              </w:rPr>
            </w:pPr>
            <w:r w:rsidRPr="006B1028">
              <w:rPr>
                <w:sz w:val="24"/>
                <w:szCs w:val="24"/>
              </w:rPr>
              <w:t>I</w:t>
            </w:r>
          </w:p>
          <w:p w14:paraId="552A2E64" w14:textId="77777777" w:rsidR="00780EEB" w:rsidRPr="006B1028" w:rsidRDefault="00780EEB" w:rsidP="00F160B8">
            <w:pPr>
              <w:widowControl w:val="0"/>
              <w:spacing w:before="20" w:after="20" w:line="306" w:lineRule="exact"/>
              <w:jc w:val="center"/>
              <w:rPr>
                <w:sz w:val="24"/>
                <w:szCs w:val="24"/>
              </w:rPr>
            </w:pPr>
            <w:r w:rsidRPr="006B1028">
              <w:rPr>
                <w:sz w:val="24"/>
                <w:szCs w:val="24"/>
              </w:rPr>
              <w:t>J</w:t>
            </w:r>
          </w:p>
          <w:p w14:paraId="4E42A5A4" w14:textId="77777777" w:rsidR="00780EEB" w:rsidRPr="006B1028" w:rsidRDefault="00780EEB" w:rsidP="00F160B8">
            <w:pPr>
              <w:widowControl w:val="0"/>
              <w:spacing w:before="20" w:after="20" w:line="306" w:lineRule="exact"/>
              <w:jc w:val="center"/>
              <w:rPr>
                <w:sz w:val="24"/>
                <w:szCs w:val="24"/>
              </w:rPr>
            </w:pPr>
            <w:r w:rsidRPr="006B1028">
              <w:rPr>
                <w:sz w:val="24"/>
                <w:szCs w:val="24"/>
              </w:rPr>
              <w:t>K</w:t>
            </w:r>
          </w:p>
        </w:tc>
        <w:tc>
          <w:tcPr>
            <w:tcW w:w="3211" w:type="dxa"/>
            <w:shd w:val="clear" w:color="auto" w:fill="auto"/>
          </w:tcPr>
          <w:p w14:paraId="6DD97352" w14:textId="77777777" w:rsidR="00780EEB" w:rsidRPr="006B1028" w:rsidRDefault="00780EEB" w:rsidP="00F160B8">
            <w:pPr>
              <w:widowControl w:val="0"/>
              <w:spacing w:before="20" w:after="20" w:line="306" w:lineRule="exact"/>
              <w:jc w:val="center"/>
              <w:rPr>
                <w:sz w:val="24"/>
                <w:szCs w:val="24"/>
              </w:rPr>
            </w:pPr>
            <w:r w:rsidRPr="006B1028">
              <w:rPr>
                <w:b/>
                <w:bCs/>
                <w:sz w:val="24"/>
                <w:szCs w:val="24"/>
              </w:rPr>
              <w:t xml:space="preserve">Tỉnh Bạc Liêu </w:t>
            </w:r>
          </w:p>
          <w:p w14:paraId="4A29FC76" w14:textId="77777777" w:rsidR="00780EEB" w:rsidRPr="006B1028" w:rsidRDefault="00780EEB" w:rsidP="00F160B8">
            <w:pPr>
              <w:widowControl w:val="0"/>
              <w:spacing w:before="20" w:after="20" w:line="306" w:lineRule="exact"/>
              <w:jc w:val="center"/>
              <w:rPr>
                <w:i/>
                <w:sz w:val="24"/>
                <w:szCs w:val="24"/>
              </w:rPr>
            </w:pPr>
            <w:r w:rsidRPr="006B1028">
              <w:rPr>
                <w:sz w:val="24"/>
                <w:szCs w:val="24"/>
              </w:rPr>
              <w:t>(</w:t>
            </w:r>
            <w:r w:rsidRPr="006B1028">
              <w:rPr>
                <w:i/>
                <w:sz w:val="24"/>
                <w:szCs w:val="24"/>
              </w:rPr>
              <w:t xml:space="preserve">1 thành phố, 1 thị xã, </w:t>
            </w:r>
          </w:p>
          <w:p w14:paraId="47C71575" w14:textId="77777777" w:rsidR="00780EEB" w:rsidRPr="006B1028" w:rsidRDefault="00780EEB" w:rsidP="00F160B8">
            <w:pPr>
              <w:widowControl w:val="0"/>
              <w:spacing w:before="20" w:after="20" w:line="306" w:lineRule="exact"/>
              <w:jc w:val="center"/>
              <w:rPr>
                <w:sz w:val="24"/>
                <w:szCs w:val="24"/>
              </w:rPr>
            </w:pPr>
            <w:r w:rsidRPr="006B1028">
              <w:rPr>
                <w:i/>
                <w:sz w:val="24"/>
                <w:szCs w:val="24"/>
              </w:rPr>
              <w:t>5 huyện</w:t>
            </w:r>
            <w:r w:rsidRPr="006B1028">
              <w:rPr>
                <w:sz w:val="24"/>
                <w:szCs w:val="24"/>
              </w:rPr>
              <w:t>)</w:t>
            </w:r>
          </w:p>
          <w:p w14:paraId="3B8EF422" w14:textId="77777777" w:rsidR="00780EEB" w:rsidRPr="006B1028" w:rsidRDefault="00780EEB" w:rsidP="00F160B8">
            <w:pPr>
              <w:widowControl w:val="0"/>
              <w:spacing w:before="20" w:after="20" w:line="306" w:lineRule="exact"/>
              <w:jc w:val="center"/>
              <w:rPr>
                <w:sz w:val="24"/>
                <w:szCs w:val="24"/>
              </w:rPr>
            </w:pPr>
            <w:r w:rsidRPr="006B1028">
              <w:rPr>
                <w:sz w:val="24"/>
                <w:szCs w:val="24"/>
              </w:rPr>
              <w:t>Thành phố Bạc Liêu</w:t>
            </w:r>
          </w:p>
          <w:p w14:paraId="763892E4" w14:textId="77777777" w:rsidR="00780EEB" w:rsidRPr="006B1028" w:rsidRDefault="00780EEB" w:rsidP="00F160B8">
            <w:pPr>
              <w:widowControl w:val="0"/>
              <w:spacing w:before="20" w:after="20" w:line="306" w:lineRule="exact"/>
              <w:jc w:val="center"/>
              <w:rPr>
                <w:sz w:val="24"/>
                <w:szCs w:val="24"/>
              </w:rPr>
            </w:pPr>
            <w:r w:rsidRPr="006B1028">
              <w:rPr>
                <w:sz w:val="24"/>
                <w:szCs w:val="24"/>
              </w:rPr>
              <w:t>Huyện Phước Long</w:t>
            </w:r>
          </w:p>
          <w:p w14:paraId="73682D29" w14:textId="77777777" w:rsidR="00780EEB" w:rsidRPr="006B1028" w:rsidRDefault="00780EEB" w:rsidP="00F160B8">
            <w:pPr>
              <w:widowControl w:val="0"/>
              <w:spacing w:before="20" w:after="20" w:line="306" w:lineRule="exact"/>
              <w:jc w:val="center"/>
              <w:rPr>
                <w:sz w:val="24"/>
                <w:szCs w:val="24"/>
              </w:rPr>
            </w:pPr>
            <w:r w:rsidRPr="006B1028">
              <w:rPr>
                <w:sz w:val="24"/>
                <w:szCs w:val="24"/>
              </w:rPr>
              <w:t>Huyện Hồng Dân</w:t>
            </w:r>
          </w:p>
          <w:p w14:paraId="7E99734E" w14:textId="77777777" w:rsidR="00780EEB" w:rsidRPr="006B1028" w:rsidRDefault="00780EEB" w:rsidP="00F160B8">
            <w:pPr>
              <w:widowControl w:val="0"/>
              <w:spacing w:before="20" w:after="20" w:line="306" w:lineRule="exact"/>
              <w:jc w:val="center"/>
              <w:rPr>
                <w:sz w:val="24"/>
                <w:szCs w:val="24"/>
              </w:rPr>
            </w:pPr>
            <w:r w:rsidRPr="006B1028">
              <w:rPr>
                <w:sz w:val="24"/>
                <w:szCs w:val="24"/>
              </w:rPr>
              <w:t>Huyện Vĩnh Lợi</w:t>
            </w:r>
          </w:p>
          <w:p w14:paraId="5FE96973" w14:textId="77777777" w:rsidR="00780EEB" w:rsidRPr="006B1028" w:rsidRDefault="00780EEB" w:rsidP="00F160B8">
            <w:pPr>
              <w:widowControl w:val="0"/>
              <w:spacing w:before="20" w:after="20" w:line="306" w:lineRule="exact"/>
              <w:jc w:val="center"/>
              <w:rPr>
                <w:sz w:val="24"/>
                <w:szCs w:val="24"/>
              </w:rPr>
            </w:pPr>
            <w:r w:rsidRPr="006B1028">
              <w:rPr>
                <w:sz w:val="24"/>
                <w:szCs w:val="24"/>
              </w:rPr>
              <w:t>Thị xã Giá Rai</w:t>
            </w:r>
          </w:p>
          <w:p w14:paraId="187F5332" w14:textId="77777777" w:rsidR="00780EEB" w:rsidRPr="006B1028" w:rsidRDefault="00780EEB" w:rsidP="00F160B8">
            <w:pPr>
              <w:widowControl w:val="0"/>
              <w:spacing w:before="20" w:after="20" w:line="306" w:lineRule="exact"/>
              <w:jc w:val="center"/>
              <w:rPr>
                <w:sz w:val="24"/>
                <w:szCs w:val="24"/>
              </w:rPr>
            </w:pPr>
            <w:r w:rsidRPr="006B1028">
              <w:rPr>
                <w:sz w:val="24"/>
                <w:szCs w:val="24"/>
              </w:rPr>
              <w:t>Huyện Đông Hải</w:t>
            </w:r>
          </w:p>
          <w:p w14:paraId="67A766A6" w14:textId="77777777" w:rsidR="00780EEB" w:rsidRPr="006B1028" w:rsidRDefault="00780EEB" w:rsidP="00F160B8">
            <w:pPr>
              <w:widowControl w:val="0"/>
              <w:spacing w:before="20" w:after="20" w:line="306" w:lineRule="exact"/>
              <w:jc w:val="center"/>
              <w:rPr>
                <w:sz w:val="24"/>
                <w:szCs w:val="24"/>
              </w:rPr>
            </w:pPr>
            <w:r w:rsidRPr="006B1028">
              <w:rPr>
                <w:sz w:val="24"/>
                <w:szCs w:val="24"/>
              </w:rPr>
              <w:t>Huyện Hòa Bình</w:t>
            </w:r>
          </w:p>
        </w:tc>
        <w:tc>
          <w:tcPr>
            <w:tcW w:w="876" w:type="dxa"/>
            <w:shd w:val="clear" w:color="auto" w:fill="auto"/>
          </w:tcPr>
          <w:p w14:paraId="1C19E512" w14:textId="77777777" w:rsidR="00780EEB" w:rsidRPr="006B1028" w:rsidRDefault="00780EEB" w:rsidP="00F160B8">
            <w:pPr>
              <w:widowControl w:val="0"/>
              <w:spacing w:before="20" w:after="20" w:line="306" w:lineRule="exact"/>
              <w:jc w:val="center"/>
              <w:rPr>
                <w:sz w:val="24"/>
                <w:szCs w:val="24"/>
              </w:rPr>
            </w:pPr>
            <w:r w:rsidRPr="006B1028">
              <w:rPr>
                <w:b/>
                <w:bCs/>
                <w:sz w:val="24"/>
                <w:szCs w:val="24"/>
              </w:rPr>
              <w:t>60</w:t>
            </w:r>
          </w:p>
          <w:p w14:paraId="28759332" w14:textId="77777777" w:rsidR="00780EEB" w:rsidRPr="006B1028" w:rsidRDefault="00780EEB" w:rsidP="00F160B8">
            <w:pPr>
              <w:widowControl w:val="0"/>
              <w:spacing w:before="20" w:after="20" w:line="306" w:lineRule="exact"/>
              <w:jc w:val="center"/>
              <w:rPr>
                <w:sz w:val="24"/>
                <w:szCs w:val="24"/>
              </w:rPr>
            </w:pPr>
            <w:r w:rsidRPr="006B1028">
              <w:rPr>
                <w:b/>
                <w:bCs/>
                <w:sz w:val="24"/>
                <w:szCs w:val="24"/>
              </w:rPr>
              <w:t> </w:t>
            </w:r>
          </w:p>
          <w:p w14:paraId="419CACB9" w14:textId="77777777" w:rsidR="00780EEB" w:rsidRPr="006B1028" w:rsidRDefault="00780EEB" w:rsidP="00F160B8">
            <w:pPr>
              <w:widowControl w:val="0"/>
              <w:spacing w:before="20" w:after="20" w:line="306" w:lineRule="exact"/>
              <w:jc w:val="center"/>
              <w:rPr>
                <w:sz w:val="24"/>
                <w:szCs w:val="24"/>
              </w:rPr>
            </w:pPr>
          </w:p>
          <w:p w14:paraId="329AFA97" w14:textId="77777777" w:rsidR="00780EEB" w:rsidRPr="006B1028" w:rsidRDefault="00780EEB" w:rsidP="00F160B8">
            <w:pPr>
              <w:widowControl w:val="0"/>
              <w:spacing w:before="20" w:after="20" w:line="306" w:lineRule="exact"/>
              <w:jc w:val="center"/>
              <w:rPr>
                <w:sz w:val="24"/>
                <w:szCs w:val="24"/>
              </w:rPr>
            </w:pPr>
            <w:r w:rsidRPr="006B1028">
              <w:rPr>
                <w:sz w:val="24"/>
                <w:szCs w:val="24"/>
              </w:rPr>
              <w:t>60</w:t>
            </w:r>
          </w:p>
          <w:p w14:paraId="7E8C5455" w14:textId="77777777" w:rsidR="00780EEB" w:rsidRPr="006B1028" w:rsidRDefault="00780EEB" w:rsidP="00F160B8">
            <w:pPr>
              <w:widowControl w:val="0"/>
              <w:spacing w:before="20" w:after="20" w:line="306" w:lineRule="exact"/>
              <w:jc w:val="center"/>
              <w:rPr>
                <w:sz w:val="24"/>
                <w:szCs w:val="24"/>
              </w:rPr>
            </w:pPr>
            <w:r w:rsidRPr="006B1028">
              <w:rPr>
                <w:sz w:val="24"/>
                <w:szCs w:val="24"/>
              </w:rPr>
              <w:t>60</w:t>
            </w:r>
          </w:p>
          <w:p w14:paraId="688C4D24" w14:textId="77777777" w:rsidR="00780EEB" w:rsidRPr="006B1028" w:rsidRDefault="00780EEB" w:rsidP="00F160B8">
            <w:pPr>
              <w:widowControl w:val="0"/>
              <w:spacing w:before="20" w:after="20" w:line="306" w:lineRule="exact"/>
              <w:jc w:val="center"/>
              <w:rPr>
                <w:sz w:val="24"/>
                <w:szCs w:val="24"/>
              </w:rPr>
            </w:pPr>
            <w:r w:rsidRPr="006B1028">
              <w:rPr>
                <w:sz w:val="24"/>
                <w:szCs w:val="24"/>
              </w:rPr>
              <w:t>60</w:t>
            </w:r>
          </w:p>
          <w:p w14:paraId="69785F7A" w14:textId="77777777" w:rsidR="00780EEB" w:rsidRPr="006B1028" w:rsidRDefault="00780EEB" w:rsidP="00F160B8">
            <w:pPr>
              <w:widowControl w:val="0"/>
              <w:spacing w:before="20" w:after="20" w:line="306" w:lineRule="exact"/>
              <w:jc w:val="center"/>
              <w:rPr>
                <w:sz w:val="24"/>
                <w:szCs w:val="24"/>
              </w:rPr>
            </w:pPr>
            <w:r w:rsidRPr="006B1028">
              <w:rPr>
                <w:sz w:val="24"/>
                <w:szCs w:val="24"/>
              </w:rPr>
              <w:t>60</w:t>
            </w:r>
          </w:p>
          <w:p w14:paraId="49F3BFC2" w14:textId="77777777" w:rsidR="00780EEB" w:rsidRPr="006B1028" w:rsidRDefault="00780EEB" w:rsidP="00F160B8">
            <w:pPr>
              <w:widowControl w:val="0"/>
              <w:spacing w:before="20" w:after="20" w:line="306" w:lineRule="exact"/>
              <w:jc w:val="center"/>
              <w:rPr>
                <w:sz w:val="24"/>
                <w:szCs w:val="24"/>
              </w:rPr>
            </w:pPr>
            <w:r w:rsidRPr="006B1028">
              <w:rPr>
                <w:sz w:val="24"/>
                <w:szCs w:val="24"/>
              </w:rPr>
              <w:t>60</w:t>
            </w:r>
          </w:p>
          <w:p w14:paraId="271059A8" w14:textId="77777777" w:rsidR="00780EEB" w:rsidRPr="006B1028" w:rsidRDefault="00780EEB" w:rsidP="00F160B8">
            <w:pPr>
              <w:widowControl w:val="0"/>
              <w:spacing w:before="20" w:after="20" w:line="306" w:lineRule="exact"/>
              <w:jc w:val="center"/>
              <w:rPr>
                <w:sz w:val="24"/>
                <w:szCs w:val="24"/>
              </w:rPr>
            </w:pPr>
            <w:r w:rsidRPr="006B1028">
              <w:rPr>
                <w:sz w:val="24"/>
                <w:szCs w:val="24"/>
              </w:rPr>
              <w:t>60</w:t>
            </w:r>
          </w:p>
          <w:p w14:paraId="394C5640" w14:textId="77777777" w:rsidR="00780EEB" w:rsidRPr="006B1028" w:rsidRDefault="00780EEB" w:rsidP="00F160B8">
            <w:pPr>
              <w:widowControl w:val="0"/>
              <w:spacing w:before="20" w:after="20" w:line="306" w:lineRule="exact"/>
              <w:jc w:val="center"/>
              <w:rPr>
                <w:sz w:val="24"/>
                <w:szCs w:val="24"/>
              </w:rPr>
            </w:pPr>
            <w:r w:rsidRPr="006B1028">
              <w:rPr>
                <w:sz w:val="24"/>
                <w:szCs w:val="24"/>
              </w:rPr>
              <w:t>60</w:t>
            </w:r>
          </w:p>
        </w:tc>
        <w:tc>
          <w:tcPr>
            <w:tcW w:w="745" w:type="dxa"/>
            <w:shd w:val="clear" w:color="auto" w:fill="auto"/>
          </w:tcPr>
          <w:p w14:paraId="4095B562" w14:textId="77777777" w:rsidR="00780EEB" w:rsidRPr="006B1028" w:rsidRDefault="00780EEB" w:rsidP="00F160B8">
            <w:pPr>
              <w:widowControl w:val="0"/>
              <w:spacing w:before="20" w:after="20" w:line="306" w:lineRule="exact"/>
              <w:jc w:val="center"/>
              <w:rPr>
                <w:sz w:val="24"/>
                <w:szCs w:val="24"/>
              </w:rPr>
            </w:pPr>
            <w:r w:rsidRPr="006B1028">
              <w:rPr>
                <w:sz w:val="24"/>
                <w:szCs w:val="24"/>
              </w:rPr>
              <w:t> </w:t>
            </w:r>
          </w:p>
          <w:p w14:paraId="4A5C4C2A" w14:textId="77777777" w:rsidR="00780EEB" w:rsidRPr="006B1028" w:rsidRDefault="00780EEB" w:rsidP="00F160B8">
            <w:pPr>
              <w:widowControl w:val="0"/>
              <w:spacing w:before="20" w:after="20" w:line="306" w:lineRule="exact"/>
              <w:jc w:val="center"/>
              <w:rPr>
                <w:sz w:val="24"/>
                <w:szCs w:val="24"/>
              </w:rPr>
            </w:pPr>
            <w:r w:rsidRPr="006B1028">
              <w:rPr>
                <w:sz w:val="24"/>
                <w:szCs w:val="24"/>
              </w:rPr>
              <w:t> </w:t>
            </w:r>
          </w:p>
          <w:p w14:paraId="51E2BFBF" w14:textId="77777777" w:rsidR="00780EEB" w:rsidRPr="006B1028" w:rsidRDefault="00780EEB" w:rsidP="00F160B8">
            <w:pPr>
              <w:widowControl w:val="0"/>
              <w:spacing w:before="20" w:after="20" w:line="306" w:lineRule="exact"/>
              <w:jc w:val="center"/>
              <w:rPr>
                <w:sz w:val="24"/>
                <w:szCs w:val="24"/>
              </w:rPr>
            </w:pPr>
          </w:p>
          <w:p w14:paraId="02E2F016" w14:textId="77777777" w:rsidR="00780EEB" w:rsidRPr="006B1028" w:rsidRDefault="00780EEB" w:rsidP="00F160B8">
            <w:pPr>
              <w:widowControl w:val="0"/>
              <w:spacing w:before="20" w:after="20" w:line="306" w:lineRule="exact"/>
              <w:jc w:val="center"/>
              <w:rPr>
                <w:sz w:val="24"/>
                <w:szCs w:val="24"/>
              </w:rPr>
            </w:pPr>
            <w:r w:rsidRPr="006B1028">
              <w:rPr>
                <w:sz w:val="24"/>
                <w:szCs w:val="24"/>
              </w:rPr>
              <w:t>A</w:t>
            </w:r>
          </w:p>
          <w:p w14:paraId="57212C78" w14:textId="77777777" w:rsidR="00780EEB" w:rsidRPr="006B1028" w:rsidRDefault="00780EEB" w:rsidP="00F160B8">
            <w:pPr>
              <w:widowControl w:val="0"/>
              <w:spacing w:before="20" w:after="20" w:line="306" w:lineRule="exact"/>
              <w:jc w:val="center"/>
              <w:rPr>
                <w:sz w:val="24"/>
                <w:szCs w:val="24"/>
              </w:rPr>
            </w:pPr>
            <w:r w:rsidRPr="006B1028">
              <w:rPr>
                <w:sz w:val="24"/>
                <w:szCs w:val="24"/>
              </w:rPr>
              <w:t>B</w:t>
            </w:r>
          </w:p>
          <w:p w14:paraId="2EB3E571" w14:textId="77777777" w:rsidR="00780EEB" w:rsidRPr="006B1028" w:rsidRDefault="00780EEB" w:rsidP="00F160B8">
            <w:pPr>
              <w:widowControl w:val="0"/>
              <w:spacing w:before="20" w:after="20" w:line="306" w:lineRule="exact"/>
              <w:jc w:val="center"/>
              <w:rPr>
                <w:sz w:val="24"/>
                <w:szCs w:val="24"/>
              </w:rPr>
            </w:pPr>
            <w:r w:rsidRPr="006B1028">
              <w:rPr>
                <w:sz w:val="24"/>
                <w:szCs w:val="24"/>
              </w:rPr>
              <w:t>C</w:t>
            </w:r>
          </w:p>
          <w:p w14:paraId="4675F578" w14:textId="77777777" w:rsidR="00780EEB" w:rsidRPr="006B1028" w:rsidRDefault="00780EEB" w:rsidP="00F160B8">
            <w:pPr>
              <w:widowControl w:val="0"/>
              <w:spacing w:before="20" w:after="20" w:line="306" w:lineRule="exact"/>
              <w:jc w:val="center"/>
              <w:rPr>
                <w:sz w:val="24"/>
                <w:szCs w:val="24"/>
              </w:rPr>
            </w:pPr>
            <w:r w:rsidRPr="006B1028">
              <w:rPr>
                <w:sz w:val="24"/>
                <w:szCs w:val="24"/>
              </w:rPr>
              <w:t>D</w:t>
            </w:r>
          </w:p>
          <w:p w14:paraId="3656D922" w14:textId="77777777" w:rsidR="00780EEB" w:rsidRPr="006B1028" w:rsidRDefault="00780EEB" w:rsidP="00F160B8">
            <w:pPr>
              <w:widowControl w:val="0"/>
              <w:spacing w:before="20" w:after="20" w:line="306" w:lineRule="exact"/>
              <w:jc w:val="center"/>
              <w:rPr>
                <w:sz w:val="24"/>
                <w:szCs w:val="24"/>
              </w:rPr>
            </w:pPr>
            <w:r w:rsidRPr="006B1028">
              <w:rPr>
                <w:sz w:val="24"/>
                <w:szCs w:val="24"/>
              </w:rPr>
              <w:t>E</w:t>
            </w:r>
          </w:p>
          <w:p w14:paraId="3CD4AD57" w14:textId="77777777" w:rsidR="00780EEB" w:rsidRPr="006B1028" w:rsidRDefault="00780EEB" w:rsidP="00F160B8">
            <w:pPr>
              <w:widowControl w:val="0"/>
              <w:spacing w:before="20" w:after="20" w:line="306" w:lineRule="exact"/>
              <w:jc w:val="center"/>
              <w:rPr>
                <w:sz w:val="24"/>
                <w:szCs w:val="24"/>
              </w:rPr>
            </w:pPr>
            <w:r w:rsidRPr="006B1028">
              <w:rPr>
                <w:sz w:val="24"/>
                <w:szCs w:val="24"/>
              </w:rPr>
              <w:t>F</w:t>
            </w:r>
          </w:p>
          <w:p w14:paraId="460AC117" w14:textId="77777777" w:rsidR="00780EEB" w:rsidRPr="006B1028" w:rsidRDefault="00780EEB" w:rsidP="00F160B8">
            <w:pPr>
              <w:widowControl w:val="0"/>
              <w:spacing w:before="20" w:after="20" w:line="306" w:lineRule="exact"/>
              <w:jc w:val="center"/>
              <w:rPr>
                <w:sz w:val="24"/>
                <w:szCs w:val="24"/>
              </w:rPr>
            </w:pPr>
            <w:r w:rsidRPr="006B1028">
              <w:rPr>
                <w:sz w:val="24"/>
                <w:szCs w:val="24"/>
              </w:rPr>
              <w:t>G</w:t>
            </w:r>
          </w:p>
        </w:tc>
      </w:tr>
      <w:tr w:rsidR="00780EEB" w:rsidRPr="006B1028" w14:paraId="4C9A8269" w14:textId="77777777" w:rsidTr="00F160B8">
        <w:trPr>
          <w:cantSplit/>
        </w:trPr>
        <w:tc>
          <w:tcPr>
            <w:tcW w:w="3068" w:type="dxa"/>
            <w:shd w:val="clear" w:color="auto" w:fill="auto"/>
          </w:tcPr>
          <w:p w14:paraId="497E519A" w14:textId="77777777" w:rsidR="00780EEB" w:rsidRPr="006B1028" w:rsidRDefault="00780EEB" w:rsidP="00F160B8">
            <w:pPr>
              <w:widowControl w:val="0"/>
              <w:spacing w:before="20" w:after="20" w:line="306" w:lineRule="exact"/>
              <w:jc w:val="center"/>
              <w:rPr>
                <w:sz w:val="24"/>
                <w:szCs w:val="24"/>
              </w:rPr>
            </w:pPr>
            <w:r w:rsidRPr="006B1028">
              <w:rPr>
                <w:b/>
                <w:bCs/>
                <w:sz w:val="24"/>
                <w:szCs w:val="24"/>
              </w:rPr>
              <w:lastRenderedPageBreak/>
              <w:t>Tỉnh Cà Mau</w:t>
            </w:r>
          </w:p>
          <w:p w14:paraId="0E0D6667" w14:textId="77777777" w:rsidR="00780EEB" w:rsidRPr="006B1028" w:rsidRDefault="00780EEB" w:rsidP="00F160B8">
            <w:pPr>
              <w:widowControl w:val="0"/>
              <w:spacing w:before="20" w:after="20" w:line="306" w:lineRule="exact"/>
              <w:jc w:val="center"/>
              <w:rPr>
                <w:sz w:val="24"/>
                <w:szCs w:val="24"/>
              </w:rPr>
            </w:pPr>
            <w:r w:rsidRPr="006B1028">
              <w:rPr>
                <w:sz w:val="24"/>
                <w:szCs w:val="24"/>
              </w:rPr>
              <w:t>(</w:t>
            </w:r>
            <w:r w:rsidRPr="006B1028">
              <w:rPr>
                <w:i/>
                <w:sz w:val="24"/>
                <w:szCs w:val="24"/>
              </w:rPr>
              <w:t>1 thành phố, 8 huyện</w:t>
            </w:r>
            <w:r w:rsidRPr="006B1028">
              <w:rPr>
                <w:sz w:val="24"/>
                <w:szCs w:val="24"/>
              </w:rPr>
              <w:t>)</w:t>
            </w:r>
          </w:p>
          <w:p w14:paraId="331E2EA6" w14:textId="77777777" w:rsidR="00780EEB" w:rsidRPr="006B1028" w:rsidRDefault="00780EEB" w:rsidP="00F160B8">
            <w:pPr>
              <w:widowControl w:val="0"/>
              <w:spacing w:before="20" w:after="20" w:line="306" w:lineRule="exact"/>
              <w:jc w:val="center"/>
              <w:rPr>
                <w:sz w:val="24"/>
                <w:szCs w:val="24"/>
              </w:rPr>
            </w:pPr>
            <w:r w:rsidRPr="006B1028">
              <w:rPr>
                <w:sz w:val="24"/>
                <w:szCs w:val="24"/>
              </w:rPr>
              <w:t>Thành phố Cà Mau</w:t>
            </w:r>
          </w:p>
          <w:p w14:paraId="27F056BF" w14:textId="77777777" w:rsidR="00780EEB" w:rsidRPr="006B1028" w:rsidRDefault="00780EEB" w:rsidP="00F160B8">
            <w:pPr>
              <w:widowControl w:val="0"/>
              <w:spacing w:before="20" w:after="20" w:line="306" w:lineRule="exact"/>
              <w:jc w:val="center"/>
              <w:rPr>
                <w:sz w:val="24"/>
                <w:szCs w:val="24"/>
              </w:rPr>
            </w:pPr>
            <w:r w:rsidRPr="006B1028">
              <w:rPr>
                <w:sz w:val="24"/>
                <w:szCs w:val="24"/>
              </w:rPr>
              <w:t>Huyện Thới Bình</w:t>
            </w:r>
          </w:p>
          <w:p w14:paraId="4A3C98F4" w14:textId="77777777" w:rsidR="00780EEB" w:rsidRPr="006B1028" w:rsidRDefault="00780EEB" w:rsidP="00F160B8">
            <w:pPr>
              <w:widowControl w:val="0"/>
              <w:spacing w:before="20" w:after="20" w:line="306" w:lineRule="exact"/>
              <w:jc w:val="center"/>
              <w:rPr>
                <w:sz w:val="24"/>
                <w:szCs w:val="24"/>
              </w:rPr>
            </w:pPr>
            <w:r w:rsidRPr="006B1028">
              <w:rPr>
                <w:sz w:val="24"/>
                <w:szCs w:val="24"/>
              </w:rPr>
              <w:t>Huyện U Minh</w:t>
            </w:r>
          </w:p>
          <w:p w14:paraId="11C4B1FE" w14:textId="77777777" w:rsidR="00780EEB" w:rsidRPr="006B1028" w:rsidRDefault="00780EEB" w:rsidP="00F160B8">
            <w:pPr>
              <w:widowControl w:val="0"/>
              <w:spacing w:before="20" w:after="20" w:line="306" w:lineRule="exact"/>
              <w:jc w:val="center"/>
              <w:rPr>
                <w:sz w:val="24"/>
                <w:szCs w:val="24"/>
              </w:rPr>
            </w:pPr>
            <w:r w:rsidRPr="006B1028">
              <w:rPr>
                <w:sz w:val="24"/>
                <w:szCs w:val="24"/>
              </w:rPr>
              <w:t>Huyện Trần Văn Thời</w:t>
            </w:r>
          </w:p>
          <w:p w14:paraId="41ED1F96" w14:textId="77777777" w:rsidR="00780EEB" w:rsidRPr="006B1028" w:rsidRDefault="00780EEB" w:rsidP="00F160B8">
            <w:pPr>
              <w:widowControl w:val="0"/>
              <w:spacing w:before="20" w:after="20" w:line="306" w:lineRule="exact"/>
              <w:jc w:val="center"/>
              <w:rPr>
                <w:sz w:val="24"/>
                <w:szCs w:val="24"/>
              </w:rPr>
            </w:pPr>
            <w:r w:rsidRPr="006B1028">
              <w:rPr>
                <w:sz w:val="24"/>
                <w:szCs w:val="24"/>
              </w:rPr>
              <w:t>Huyện Cái Nước</w:t>
            </w:r>
          </w:p>
          <w:p w14:paraId="40E18DD1" w14:textId="77777777" w:rsidR="00780EEB" w:rsidRPr="006B1028" w:rsidRDefault="00780EEB" w:rsidP="00F160B8">
            <w:pPr>
              <w:widowControl w:val="0"/>
              <w:spacing w:before="20" w:after="20" w:line="306" w:lineRule="exact"/>
              <w:jc w:val="center"/>
              <w:rPr>
                <w:sz w:val="24"/>
                <w:szCs w:val="24"/>
              </w:rPr>
            </w:pPr>
            <w:r w:rsidRPr="006B1028">
              <w:rPr>
                <w:sz w:val="24"/>
                <w:szCs w:val="24"/>
              </w:rPr>
              <w:t>Huyện Đầm Dơi</w:t>
            </w:r>
          </w:p>
          <w:p w14:paraId="280A59FA" w14:textId="77777777" w:rsidR="00780EEB" w:rsidRPr="006B1028" w:rsidRDefault="00780EEB" w:rsidP="00F160B8">
            <w:pPr>
              <w:widowControl w:val="0"/>
              <w:spacing w:before="20" w:after="20" w:line="306" w:lineRule="exact"/>
              <w:jc w:val="center"/>
              <w:rPr>
                <w:sz w:val="24"/>
                <w:szCs w:val="24"/>
              </w:rPr>
            </w:pPr>
            <w:r w:rsidRPr="006B1028">
              <w:rPr>
                <w:sz w:val="24"/>
                <w:szCs w:val="24"/>
              </w:rPr>
              <w:t>Huyện Ngọc Hiển</w:t>
            </w:r>
          </w:p>
          <w:p w14:paraId="302A9780" w14:textId="77777777" w:rsidR="00780EEB" w:rsidRPr="006B1028" w:rsidRDefault="00780EEB" w:rsidP="00F160B8">
            <w:pPr>
              <w:widowControl w:val="0"/>
              <w:spacing w:before="20" w:after="20" w:line="306" w:lineRule="exact"/>
              <w:jc w:val="center"/>
              <w:rPr>
                <w:sz w:val="24"/>
                <w:szCs w:val="24"/>
              </w:rPr>
            </w:pPr>
            <w:r w:rsidRPr="006B1028">
              <w:rPr>
                <w:sz w:val="24"/>
                <w:szCs w:val="24"/>
              </w:rPr>
              <w:t>Huyện Năm Căn</w:t>
            </w:r>
          </w:p>
          <w:p w14:paraId="6D02CE82" w14:textId="77777777" w:rsidR="00780EEB" w:rsidRPr="006B1028" w:rsidRDefault="00780EEB" w:rsidP="00F160B8">
            <w:pPr>
              <w:widowControl w:val="0"/>
              <w:spacing w:before="20" w:after="20" w:line="306" w:lineRule="exact"/>
              <w:jc w:val="center"/>
              <w:rPr>
                <w:sz w:val="24"/>
                <w:szCs w:val="24"/>
              </w:rPr>
            </w:pPr>
            <w:r w:rsidRPr="006B1028">
              <w:rPr>
                <w:sz w:val="24"/>
                <w:szCs w:val="24"/>
              </w:rPr>
              <w:t>Huyện Phú Tân</w:t>
            </w:r>
          </w:p>
        </w:tc>
        <w:tc>
          <w:tcPr>
            <w:tcW w:w="730" w:type="dxa"/>
            <w:shd w:val="clear" w:color="auto" w:fill="auto"/>
          </w:tcPr>
          <w:p w14:paraId="1FB9363B" w14:textId="77777777" w:rsidR="00780EEB" w:rsidRPr="006B1028" w:rsidRDefault="00780EEB" w:rsidP="00F160B8">
            <w:pPr>
              <w:widowControl w:val="0"/>
              <w:spacing w:before="20" w:after="20" w:line="306" w:lineRule="exact"/>
              <w:jc w:val="center"/>
              <w:rPr>
                <w:sz w:val="24"/>
                <w:szCs w:val="24"/>
              </w:rPr>
            </w:pPr>
            <w:r w:rsidRPr="006B1028">
              <w:rPr>
                <w:b/>
                <w:bCs/>
                <w:sz w:val="24"/>
                <w:szCs w:val="24"/>
              </w:rPr>
              <w:t>61</w:t>
            </w:r>
          </w:p>
          <w:p w14:paraId="1F624995" w14:textId="77777777" w:rsidR="00780EEB" w:rsidRPr="006B1028" w:rsidRDefault="00780EEB" w:rsidP="00F160B8">
            <w:pPr>
              <w:widowControl w:val="0"/>
              <w:spacing w:before="20" w:after="20" w:line="306" w:lineRule="exact"/>
              <w:jc w:val="center"/>
              <w:rPr>
                <w:sz w:val="24"/>
                <w:szCs w:val="24"/>
              </w:rPr>
            </w:pPr>
            <w:r w:rsidRPr="006B1028">
              <w:rPr>
                <w:b/>
                <w:bCs/>
                <w:sz w:val="24"/>
                <w:szCs w:val="24"/>
              </w:rPr>
              <w:t> </w:t>
            </w:r>
          </w:p>
          <w:p w14:paraId="18AD8BEF" w14:textId="77777777" w:rsidR="00780EEB" w:rsidRPr="006B1028" w:rsidRDefault="00780EEB" w:rsidP="00F160B8">
            <w:pPr>
              <w:widowControl w:val="0"/>
              <w:spacing w:before="20" w:after="20" w:line="306" w:lineRule="exact"/>
              <w:jc w:val="center"/>
              <w:rPr>
                <w:sz w:val="24"/>
                <w:szCs w:val="24"/>
              </w:rPr>
            </w:pPr>
            <w:r w:rsidRPr="006B1028">
              <w:rPr>
                <w:sz w:val="24"/>
                <w:szCs w:val="24"/>
              </w:rPr>
              <w:t>61</w:t>
            </w:r>
          </w:p>
          <w:p w14:paraId="54DE0925" w14:textId="77777777" w:rsidR="00780EEB" w:rsidRPr="006B1028" w:rsidRDefault="00780EEB" w:rsidP="00F160B8">
            <w:pPr>
              <w:widowControl w:val="0"/>
              <w:spacing w:before="20" w:after="20" w:line="306" w:lineRule="exact"/>
              <w:jc w:val="center"/>
              <w:rPr>
                <w:sz w:val="24"/>
                <w:szCs w:val="24"/>
              </w:rPr>
            </w:pPr>
            <w:r w:rsidRPr="006B1028">
              <w:rPr>
                <w:sz w:val="24"/>
                <w:szCs w:val="24"/>
              </w:rPr>
              <w:t>61</w:t>
            </w:r>
          </w:p>
          <w:p w14:paraId="6511A88E" w14:textId="77777777" w:rsidR="00780EEB" w:rsidRPr="006B1028" w:rsidRDefault="00780EEB" w:rsidP="00F160B8">
            <w:pPr>
              <w:widowControl w:val="0"/>
              <w:spacing w:before="20" w:after="20" w:line="306" w:lineRule="exact"/>
              <w:jc w:val="center"/>
              <w:rPr>
                <w:sz w:val="24"/>
                <w:szCs w:val="24"/>
              </w:rPr>
            </w:pPr>
            <w:r w:rsidRPr="006B1028">
              <w:rPr>
                <w:sz w:val="24"/>
                <w:szCs w:val="24"/>
              </w:rPr>
              <w:t>61</w:t>
            </w:r>
          </w:p>
          <w:p w14:paraId="717C40CD" w14:textId="77777777" w:rsidR="00780EEB" w:rsidRPr="006B1028" w:rsidRDefault="00780EEB" w:rsidP="00F160B8">
            <w:pPr>
              <w:widowControl w:val="0"/>
              <w:spacing w:before="20" w:after="20" w:line="306" w:lineRule="exact"/>
              <w:jc w:val="center"/>
              <w:rPr>
                <w:sz w:val="24"/>
                <w:szCs w:val="24"/>
              </w:rPr>
            </w:pPr>
            <w:r w:rsidRPr="006B1028">
              <w:rPr>
                <w:sz w:val="24"/>
                <w:szCs w:val="24"/>
              </w:rPr>
              <w:t>61</w:t>
            </w:r>
          </w:p>
          <w:p w14:paraId="46CEE3EB" w14:textId="77777777" w:rsidR="00780EEB" w:rsidRPr="006B1028" w:rsidRDefault="00780EEB" w:rsidP="00F160B8">
            <w:pPr>
              <w:widowControl w:val="0"/>
              <w:spacing w:before="20" w:after="20" w:line="306" w:lineRule="exact"/>
              <w:jc w:val="center"/>
              <w:rPr>
                <w:sz w:val="24"/>
                <w:szCs w:val="24"/>
              </w:rPr>
            </w:pPr>
            <w:r w:rsidRPr="006B1028">
              <w:rPr>
                <w:sz w:val="24"/>
                <w:szCs w:val="24"/>
              </w:rPr>
              <w:t>61</w:t>
            </w:r>
          </w:p>
          <w:p w14:paraId="0A0A9A7F" w14:textId="77777777" w:rsidR="00780EEB" w:rsidRPr="006B1028" w:rsidRDefault="00780EEB" w:rsidP="00F160B8">
            <w:pPr>
              <w:widowControl w:val="0"/>
              <w:spacing w:before="20" w:after="20" w:line="306" w:lineRule="exact"/>
              <w:jc w:val="center"/>
              <w:rPr>
                <w:sz w:val="24"/>
                <w:szCs w:val="24"/>
              </w:rPr>
            </w:pPr>
            <w:r w:rsidRPr="006B1028">
              <w:rPr>
                <w:sz w:val="24"/>
                <w:szCs w:val="24"/>
              </w:rPr>
              <w:t>61</w:t>
            </w:r>
          </w:p>
          <w:p w14:paraId="53D5B1BC" w14:textId="77777777" w:rsidR="00780EEB" w:rsidRPr="006B1028" w:rsidRDefault="00780EEB" w:rsidP="00F160B8">
            <w:pPr>
              <w:widowControl w:val="0"/>
              <w:spacing w:before="20" w:after="20" w:line="306" w:lineRule="exact"/>
              <w:jc w:val="center"/>
              <w:rPr>
                <w:sz w:val="24"/>
                <w:szCs w:val="24"/>
              </w:rPr>
            </w:pPr>
            <w:r w:rsidRPr="006B1028">
              <w:rPr>
                <w:sz w:val="24"/>
                <w:szCs w:val="24"/>
              </w:rPr>
              <w:t>61</w:t>
            </w:r>
          </w:p>
          <w:p w14:paraId="48104A98" w14:textId="77777777" w:rsidR="00780EEB" w:rsidRPr="006B1028" w:rsidRDefault="00780EEB" w:rsidP="00F160B8">
            <w:pPr>
              <w:widowControl w:val="0"/>
              <w:spacing w:before="20" w:after="20" w:line="306" w:lineRule="exact"/>
              <w:jc w:val="center"/>
              <w:rPr>
                <w:sz w:val="24"/>
                <w:szCs w:val="24"/>
              </w:rPr>
            </w:pPr>
            <w:r w:rsidRPr="006B1028">
              <w:rPr>
                <w:sz w:val="24"/>
                <w:szCs w:val="24"/>
              </w:rPr>
              <w:t>61</w:t>
            </w:r>
          </w:p>
          <w:p w14:paraId="340A8622" w14:textId="77777777" w:rsidR="00780EEB" w:rsidRPr="006B1028" w:rsidRDefault="00780EEB" w:rsidP="00F160B8">
            <w:pPr>
              <w:widowControl w:val="0"/>
              <w:spacing w:before="20" w:after="20" w:line="306" w:lineRule="exact"/>
              <w:jc w:val="center"/>
              <w:rPr>
                <w:sz w:val="24"/>
                <w:szCs w:val="24"/>
              </w:rPr>
            </w:pPr>
            <w:r w:rsidRPr="006B1028">
              <w:rPr>
                <w:sz w:val="24"/>
                <w:szCs w:val="24"/>
              </w:rPr>
              <w:t>61</w:t>
            </w:r>
          </w:p>
        </w:tc>
        <w:tc>
          <w:tcPr>
            <w:tcW w:w="730" w:type="dxa"/>
            <w:shd w:val="clear" w:color="auto" w:fill="auto"/>
          </w:tcPr>
          <w:p w14:paraId="12C882D2" w14:textId="77777777" w:rsidR="00780EEB" w:rsidRPr="006B1028" w:rsidRDefault="00780EEB" w:rsidP="00F160B8">
            <w:pPr>
              <w:widowControl w:val="0"/>
              <w:spacing w:before="20" w:after="20" w:line="306" w:lineRule="exact"/>
              <w:jc w:val="center"/>
              <w:rPr>
                <w:sz w:val="24"/>
                <w:szCs w:val="24"/>
              </w:rPr>
            </w:pPr>
            <w:r w:rsidRPr="006B1028">
              <w:rPr>
                <w:b/>
                <w:bCs/>
                <w:sz w:val="24"/>
                <w:szCs w:val="24"/>
              </w:rPr>
              <w:t> </w:t>
            </w:r>
          </w:p>
          <w:p w14:paraId="314F7C2B" w14:textId="77777777" w:rsidR="00780EEB" w:rsidRPr="006B1028" w:rsidRDefault="00780EEB" w:rsidP="00F160B8">
            <w:pPr>
              <w:widowControl w:val="0"/>
              <w:spacing w:before="20" w:after="20" w:line="306" w:lineRule="exact"/>
              <w:jc w:val="center"/>
              <w:rPr>
                <w:sz w:val="24"/>
                <w:szCs w:val="24"/>
              </w:rPr>
            </w:pPr>
            <w:r w:rsidRPr="006B1028">
              <w:rPr>
                <w:b/>
                <w:bCs/>
                <w:sz w:val="24"/>
                <w:szCs w:val="24"/>
              </w:rPr>
              <w:t> </w:t>
            </w:r>
          </w:p>
          <w:p w14:paraId="515B5B35" w14:textId="77777777" w:rsidR="00780EEB" w:rsidRPr="006B1028" w:rsidRDefault="00780EEB" w:rsidP="00F160B8">
            <w:pPr>
              <w:widowControl w:val="0"/>
              <w:spacing w:before="20" w:after="20" w:line="306" w:lineRule="exact"/>
              <w:jc w:val="center"/>
              <w:rPr>
                <w:sz w:val="24"/>
                <w:szCs w:val="24"/>
              </w:rPr>
            </w:pPr>
            <w:r w:rsidRPr="006B1028">
              <w:rPr>
                <w:sz w:val="24"/>
                <w:szCs w:val="24"/>
              </w:rPr>
              <w:t>A</w:t>
            </w:r>
          </w:p>
          <w:p w14:paraId="38C6D513" w14:textId="77777777" w:rsidR="00780EEB" w:rsidRPr="006B1028" w:rsidRDefault="00780EEB" w:rsidP="00F160B8">
            <w:pPr>
              <w:widowControl w:val="0"/>
              <w:spacing w:before="20" w:after="20" w:line="306" w:lineRule="exact"/>
              <w:jc w:val="center"/>
              <w:rPr>
                <w:sz w:val="24"/>
                <w:szCs w:val="24"/>
              </w:rPr>
            </w:pPr>
            <w:r w:rsidRPr="006B1028">
              <w:rPr>
                <w:sz w:val="24"/>
                <w:szCs w:val="24"/>
              </w:rPr>
              <w:t>B</w:t>
            </w:r>
          </w:p>
          <w:p w14:paraId="3EE9050E" w14:textId="77777777" w:rsidR="00780EEB" w:rsidRPr="006B1028" w:rsidRDefault="00780EEB" w:rsidP="00F160B8">
            <w:pPr>
              <w:widowControl w:val="0"/>
              <w:spacing w:before="20" w:after="20" w:line="306" w:lineRule="exact"/>
              <w:jc w:val="center"/>
              <w:rPr>
                <w:sz w:val="24"/>
                <w:szCs w:val="24"/>
              </w:rPr>
            </w:pPr>
            <w:r w:rsidRPr="006B1028">
              <w:rPr>
                <w:sz w:val="24"/>
                <w:szCs w:val="24"/>
              </w:rPr>
              <w:t>C</w:t>
            </w:r>
          </w:p>
          <w:p w14:paraId="0C73CB0C" w14:textId="77777777" w:rsidR="00780EEB" w:rsidRPr="006B1028" w:rsidRDefault="00780EEB" w:rsidP="00F160B8">
            <w:pPr>
              <w:widowControl w:val="0"/>
              <w:spacing w:before="20" w:after="20" w:line="306" w:lineRule="exact"/>
              <w:jc w:val="center"/>
              <w:rPr>
                <w:sz w:val="24"/>
                <w:szCs w:val="24"/>
              </w:rPr>
            </w:pPr>
            <w:r w:rsidRPr="006B1028">
              <w:rPr>
                <w:sz w:val="24"/>
                <w:szCs w:val="24"/>
              </w:rPr>
              <w:t>D</w:t>
            </w:r>
          </w:p>
          <w:p w14:paraId="5141407C" w14:textId="77777777" w:rsidR="00780EEB" w:rsidRPr="006B1028" w:rsidRDefault="00780EEB" w:rsidP="00F160B8">
            <w:pPr>
              <w:widowControl w:val="0"/>
              <w:spacing w:before="20" w:after="20" w:line="306" w:lineRule="exact"/>
              <w:jc w:val="center"/>
              <w:rPr>
                <w:sz w:val="24"/>
                <w:szCs w:val="24"/>
              </w:rPr>
            </w:pPr>
            <w:r w:rsidRPr="006B1028">
              <w:rPr>
                <w:sz w:val="24"/>
                <w:szCs w:val="24"/>
              </w:rPr>
              <w:t>E</w:t>
            </w:r>
          </w:p>
          <w:p w14:paraId="4F53A691" w14:textId="77777777" w:rsidR="00780EEB" w:rsidRPr="006B1028" w:rsidRDefault="00780EEB" w:rsidP="00F160B8">
            <w:pPr>
              <w:widowControl w:val="0"/>
              <w:spacing w:before="20" w:after="20" w:line="306" w:lineRule="exact"/>
              <w:jc w:val="center"/>
              <w:rPr>
                <w:sz w:val="24"/>
                <w:szCs w:val="24"/>
              </w:rPr>
            </w:pPr>
            <w:r w:rsidRPr="006B1028">
              <w:rPr>
                <w:sz w:val="24"/>
                <w:szCs w:val="24"/>
              </w:rPr>
              <w:t>F</w:t>
            </w:r>
          </w:p>
          <w:p w14:paraId="5729FA7E" w14:textId="77777777" w:rsidR="00780EEB" w:rsidRPr="006B1028" w:rsidRDefault="00780EEB" w:rsidP="00F160B8">
            <w:pPr>
              <w:widowControl w:val="0"/>
              <w:spacing w:before="20" w:after="20" w:line="306" w:lineRule="exact"/>
              <w:jc w:val="center"/>
              <w:rPr>
                <w:sz w:val="24"/>
                <w:szCs w:val="24"/>
              </w:rPr>
            </w:pPr>
            <w:r w:rsidRPr="006B1028">
              <w:rPr>
                <w:sz w:val="24"/>
                <w:szCs w:val="24"/>
              </w:rPr>
              <w:t>G</w:t>
            </w:r>
          </w:p>
          <w:p w14:paraId="007B8A3F" w14:textId="77777777" w:rsidR="00780EEB" w:rsidRPr="006B1028" w:rsidRDefault="00780EEB" w:rsidP="00F160B8">
            <w:pPr>
              <w:widowControl w:val="0"/>
              <w:spacing w:before="20" w:after="20" w:line="306" w:lineRule="exact"/>
              <w:jc w:val="center"/>
              <w:rPr>
                <w:sz w:val="24"/>
                <w:szCs w:val="24"/>
              </w:rPr>
            </w:pPr>
            <w:r w:rsidRPr="006B1028">
              <w:rPr>
                <w:sz w:val="24"/>
                <w:szCs w:val="24"/>
              </w:rPr>
              <w:t>H</w:t>
            </w:r>
          </w:p>
          <w:p w14:paraId="1E733787" w14:textId="77777777" w:rsidR="00780EEB" w:rsidRPr="006B1028" w:rsidRDefault="00780EEB" w:rsidP="00F160B8">
            <w:pPr>
              <w:widowControl w:val="0"/>
              <w:spacing w:before="20" w:after="20" w:line="306" w:lineRule="exact"/>
              <w:jc w:val="center"/>
              <w:rPr>
                <w:sz w:val="24"/>
                <w:szCs w:val="24"/>
              </w:rPr>
            </w:pPr>
            <w:r w:rsidRPr="006B1028">
              <w:rPr>
                <w:sz w:val="24"/>
                <w:szCs w:val="24"/>
              </w:rPr>
              <w:t>I</w:t>
            </w:r>
          </w:p>
        </w:tc>
        <w:tc>
          <w:tcPr>
            <w:tcW w:w="3211" w:type="dxa"/>
            <w:shd w:val="clear" w:color="auto" w:fill="auto"/>
          </w:tcPr>
          <w:p w14:paraId="45260911" w14:textId="77777777" w:rsidR="00780EEB" w:rsidRPr="006B1028" w:rsidRDefault="00780EEB" w:rsidP="00F160B8">
            <w:pPr>
              <w:widowControl w:val="0"/>
              <w:spacing w:before="20" w:after="20" w:line="306" w:lineRule="exact"/>
              <w:jc w:val="center"/>
              <w:rPr>
                <w:sz w:val="24"/>
                <w:szCs w:val="24"/>
              </w:rPr>
            </w:pPr>
            <w:r w:rsidRPr="006B1028">
              <w:rPr>
                <w:b/>
                <w:bCs/>
                <w:sz w:val="24"/>
                <w:szCs w:val="24"/>
              </w:rPr>
              <w:t>Tỉnh Điện Biên</w:t>
            </w:r>
          </w:p>
          <w:p w14:paraId="5F369A0B" w14:textId="77777777" w:rsidR="00780EEB" w:rsidRPr="006B1028" w:rsidRDefault="00780EEB" w:rsidP="00F160B8">
            <w:pPr>
              <w:widowControl w:val="0"/>
              <w:spacing w:before="20" w:after="20" w:line="306" w:lineRule="exact"/>
              <w:jc w:val="center"/>
              <w:rPr>
                <w:i/>
                <w:sz w:val="24"/>
                <w:szCs w:val="24"/>
              </w:rPr>
            </w:pPr>
            <w:r w:rsidRPr="006B1028">
              <w:rPr>
                <w:sz w:val="24"/>
                <w:szCs w:val="24"/>
              </w:rPr>
              <w:t>(</w:t>
            </w:r>
            <w:r w:rsidRPr="006B1028">
              <w:rPr>
                <w:i/>
                <w:sz w:val="24"/>
                <w:szCs w:val="24"/>
              </w:rPr>
              <w:t xml:space="preserve">1 thành phố, 1 thị xã, </w:t>
            </w:r>
          </w:p>
          <w:p w14:paraId="4CC07774" w14:textId="77777777" w:rsidR="00780EEB" w:rsidRPr="006B1028" w:rsidRDefault="00780EEB" w:rsidP="00F160B8">
            <w:pPr>
              <w:widowControl w:val="0"/>
              <w:spacing w:before="20" w:after="20" w:line="306" w:lineRule="exact"/>
              <w:jc w:val="center"/>
              <w:rPr>
                <w:sz w:val="24"/>
                <w:szCs w:val="24"/>
              </w:rPr>
            </w:pPr>
            <w:r w:rsidRPr="006B1028">
              <w:rPr>
                <w:i/>
                <w:sz w:val="24"/>
                <w:szCs w:val="24"/>
              </w:rPr>
              <w:t>8 huyện</w:t>
            </w:r>
            <w:r w:rsidRPr="006B1028">
              <w:rPr>
                <w:sz w:val="24"/>
                <w:szCs w:val="24"/>
              </w:rPr>
              <w:t>)</w:t>
            </w:r>
          </w:p>
          <w:p w14:paraId="0EB386B8" w14:textId="77777777" w:rsidR="00780EEB" w:rsidRPr="006B1028" w:rsidRDefault="00780EEB" w:rsidP="00F160B8">
            <w:pPr>
              <w:widowControl w:val="0"/>
              <w:spacing w:before="20" w:after="20" w:line="306" w:lineRule="exact"/>
              <w:jc w:val="center"/>
              <w:rPr>
                <w:sz w:val="24"/>
                <w:szCs w:val="24"/>
              </w:rPr>
            </w:pPr>
            <w:r w:rsidRPr="006B1028">
              <w:rPr>
                <w:sz w:val="24"/>
                <w:szCs w:val="24"/>
              </w:rPr>
              <w:t>Thành phố Điện Biên Phủ</w:t>
            </w:r>
          </w:p>
          <w:p w14:paraId="1843F1B3" w14:textId="77777777" w:rsidR="00780EEB" w:rsidRPr="006B1028" w:rsidRDefault="00780EEB" w:rsidP="00F160B8">
            <w:pPr>
              <w:widowControl w:val="0"/>
              <w:spacing w:before="20" w:after="20" w:line="306" w:lineRule="exact"/>
              <w:jc w:val="center"/>
              <w:rPr>
                <w:sz w:val="24"/>
                <w:szCs w:val="24"/>
              </w:rPr>
            </w:pPr>
            <w:r w:rsidRPr="006B1028">
              <w:rPr>
                <w:sz w:val="24"/>
                <w:szCs w:val="24"/>
              </w:rPr>
              <w:t>Thị xã Mường Lay</w:t>
            </w:r>
          </w:p>
          <w:p w14:paraId="019C23FE" w14:textId="77777777" w:rsidR="00780EEB" w:rsidRPr="006B1028" w:rsidRDefault="00780EEB" w:rsidP="00F160B8">
            <w:pPr>
              <w:widowControl w:val="0"/>
              <w:spacing w:before="20" w:after="20" w:line="306" w:lineRule="exact"/>
              <w:jc w:val="center"/>
              <w:rPr>
                <w:sz w:val="24"/>
                <w:szCs w:val="24"/>
              </w:rPr>
            </w:pPr>
            <w:r w:rsidRPr="006B1028">
              <w:rPr>
                <w:sz w:val="24"/>
                <w:szCs w:val="24"/>
                <w:lang w:val="vi-VN"/>
              </w:rPr>
              <w:t>Huyện Nậm Pồ</w:t>
            </w:r>
          </w:p>
          <w:p w14:paraId="5E1D7115" w14:textId="77777777" w:rsidR="00780EEB" w:rsidRPr="006B1028" w:rsidRDefault="00780EEB" w:rsidP="00F160B8">
            <w:pPr>
              <w:widowControl w:val="0"/>
              <w:spacing w:before="20" w:after="20" w:line="306" w:lineRule="exact"/>
              <w:jc w:val="center"/>
              <w:rPr>
                <w:sz w:val="24"/>
                <w:szCs w:val="24"/>
              </w:rPr>
            </w:pPr>
            <w:r w:rsidRPr="006B1028">
              <w:rPr>
                <w:sz w:val="24"/>
                <w:szCs w:val="24"/>
              </w:rPr>
              <w:t>Huyện Mường Nhé</w:t>
            </w:r>
          </w:p>
          <w:p w14:paraId="2A881A1C" w14:textId="77777777" w:rsidR="00780EEB" w:rsidRPr="006B1028" w:rsidRDefault="00780EEB" w:rsidP="00F160B8">
            <w:pPr>
              <w:widowControl w:val="0"/>
              <w:spacing w:before="20" w:after="20" w:line="306" w:lineRule="exact"/>
              <w:jc w:val="center"/>
              <w:rPr>
                <w:sz w:val="24"/>
                <w:szCs w:val="24"/>
              </w:rPr>
            </w:pPr>
            <w:r w:rsidRPr="006B1028">
              <w:rPr>
                <w:sz w:val="24"/>
                <w:szCs w:val="24"/>
              </w:rPr>
              <w:t>Huyện Tủa Chùa</w:t>
            </w:r>
          </w:p>
          <w:p w14:paraId="425E5D31" w14:textId="77777777" w:rsidR="00780EEB" w:rsidRPr="006B1028" w:rsidRDefault="00780EEB" w:rsidP="00F160B8">
            <w:pPr>
              <w:widowControl w:val="0"/>
              <w:spacing w:before="20" w:after="20" w:line="306" w:lineRule="exact"/>
              <w:jc w:val="center"/>
              <w:rPr>
                <w:sz w:val="24"/>
                <w:szCs w:val="24"/>
              </w:rPr>
            </w:pPr>
            <w:r w:rsidRPr="006B1028">
              <w:rPr>
                <w:sz w:val="24"/>
                <w:szCs w:val="24"/>
              </w:rPr>
              <w:t>Huyện Tuần Giáo</w:t>
            </w:r>
          </w:p>
          <w:p w14:paraId="392A0368" w14:textId="77777777" w:rsidR="00780EEB" w:rsidRPr="006B1028" w:rsidRDefault="00780EEB" w:rsidP="00F160B8">
            <w:pPr>
              <w:widowControl w:val="0"/>
              <w:spacing w:before="20" w:after="20" w:line="306" w:lineRule="exact"/>
              <w:jc w:val="center"/>
              <w:rPr>
                <w:sz w:val="24"/>
                <w:szCs w:val="24"/>
              </w:rPr>
            </w:pPr>
            <w:r w:rsidRPr="006B1028">
              <w:rPr>
                <w:sz w:val="24"/>
                <w:szCs w:val="24"/>
              </w:rPr>
              <w:t>Huyện Điện Biên</w:t>
            </w:r>
          </w:p>
          <w:p w14:paraId="1BD1881F" w14:textId="77777777" w:rsidR="00780EEB" w:rsidRPr="006B1028" w:rsidRDefault="00780EEB" w:rsidP="00F160B8">
            <w:pPr>
              <w:widowControl w:val="0"/>
              <w:spacing w:before="20" w:after="20" w:line="306" w:lineRule="exact"/>
              <w:jc w:val="center"/>
              <w:rPr>
                <w:sz w:val="24"/>
                <w:szCs w:val="24"/>
              </w:rPr>
            </w:pPr>
            <w:r w:rsidRPr="006B1028">
              <w:rPr>
                <w:sz w:val="24"/>
                <w:szCs w:val="24"/>
              </w:rPr>
              <w:t>Huyện Điện Biên Đông</w:t>
            </w:r>
          </w:p>
          <w:p w14:paraId="505FD0D9" w14:textId="77777777" w:rsidR="00780EEB" w:rsidRPr="006B1028" w:rsidRDefault="00780EEB" w:rsidP="00F160B8">
            <w:pPr>
              <w:widowControl w:val="0"/>
              <w:spacing w:before="20" w:after="20" w:line="306" w:lineRule="exact"/>
              <w:jc w:val="center"/>
              <w:rPr>
                <w:sz w:val="24"/>
                <w:szCs w:val="24"/>
              </w:rPr>
            </w:pPr>
            <w:r w:rsidRPr="006B1028">
              <w:rPr>
                <w:sz w:val="24"/>
                <w:szCs w:val="24"/>
              </w:rPr>
              <w:t>Huyện Mường Chà</w:t>
            </w:r>
          </w:p>
          <w:p w14:paraId="06DBE888" w14:textId="77777777" w:rsidR="00780EEB" w:rsidRPr="006B1028" w:rsidRDefault="00780EEB" w:rsidP="00F160B8">
            <w:pPr>
              <w:widowControl w:val="0"/>
              <w:spacing w:before="20" w:after="20" w:line="306" w:lineRule="exact"/>
              <w:jc w:val="center"/>
              <w:rPr>
                <w:sz w:val="24"/>
                <w:szCs w:val="24"/>
              </w:rPr>
            </w:pPr>
            <w:r w:rsidRPr="006B1028">
              <w:rPr>
                <w:sz w:val="24"/>
                <w:szCs w:val="24"/>
              </w:rPr>
              <w:t>Huyện Mường Ảng</w:t>
            </w:r>
          </w:p>
        </w:tc>
        <w:tc>
          <w:tcPr>
            <w:tcW w:w="876" w:type="dxa"/>
            <w:shd w:val="clear" w:color="auto" w:fill="auto"/>
          </w:tcPr>
          <w:p w14:paraId="3D7458C3" w14:textId="77777777" w:rsidR="00780EEB" w:rsidRPr="006B1028" w:rsidRDefault="00780EEB" w:rsidP="00F160B8">
            <w:pPr>
              <w:widowControl w:val="0"/>
              <w:spacing w:before="20" w:after="20" w:line="306" w:lineRule="exact"/>
              <w:jc w:val="center"/>
              <w:rPr>
                <w:sz w:val="24"/>
                <w:szCs w:val="24"/>
              </w:rPr>
            </w:pPr>
            <w:r w:rsidRPr="006B1028">
              <w:rPr>
                <w:b/>
                <w:bCs/>
                <w:sz w:val="24"/>
                <w:szCs w:val="24"/>
              </w:rPr>
              <w:t>62</w:t>
            </w:r>
          </w:p>
          <w:p w14:paraId="337E02E3" w14:textId="77777777" w:rsidR="00780EEB" w:rsidRPr="006B1028" w:rsidRDefault="00780EEB" w:rsidP="00F160B8">
            <w:pPr>
              <w:widowControl w:val="0"/>
              <w:spacing w:before="20" w:after="20" w:line="306" w:lineRule="exact"/>
              <w:jc w:val="center"/>
              <w:rPr>
                <w:b/>
                <w:bCs/>
                <w:sz w:val="24"/>
                <w:szCs w:val="24"/>
              </w:rPr>
            </w:pPr>
            <w:r w:rsidRPr="006B1028">
              <w:rPr>
                <w:b/>
                <w:bCs/>
                <w:sz w:val="24"/>
                <w:szCs w:val="24"/>
              </w:rPr>
              <w:t> </w:t>
            </w:r>
          </w:p>
          <w:p w14:paraId="04419456" w14:textId="77777777" w:rsidR="00780EEB" w:rsidRPr="006B1028" w:rsidRDefault="00780EEB" w:rsidP="00F160B8">
            <w:pPr>
              <w:widowControl w:val="0"/>
              <w:spacing w:before="20" w:after="20" w:line="306" w:lineRule="exact"/>
              <w:jc w:val="center"/>
              <w:rPr>
                <w:sz w:val="24"/>
                <w:szCs w:val="24"/>
              </w:rPr>
            </w:pPr>
          </w:p>
          <w:p w14:paraId="62E460DC" w14:textId="77777777" w:rsidR="00780EEB" w:rsidRPr="006B1028" w:rsidRDefault="00780EEB" w:rsidP="00F160B8">
            <w:pPr>
              <w:widowControl w:val="0"/>
              <w:spacing w:before="20" w:after="20" w:line="306" w:lineRule="exact"/>
              <w:jc w:val="center"/>
              <w:rPr>
                <w:sz w:val="24"/>
                <w:szCs w:val="24"/>
              </w:rPr>
            </w:pPr>
            <w:r w:rsidRPr="006B1028">
              <w:rPr>
                <w:sz w:val="24"/>
                <w:szCs w:val="24"/>
              </w:rPr>
              <w:t>62</w:t>
            </w:r>
          </w:p>
          <w:p w14:paraId="6E64CBE9" w14:textId="77777777" w:rsidR="00780EEB" w:rsidRPr="006B1028" w:rsidRDefault="00780EEB" w:rsidP="00F160B8">
            <w:pPr>
              <w:widowControl w:val="0"/>
              <w:spacing w:before="20" w:after="20" w:line="306" w:lineRule="exact"/>
              <w:jc w:val="center"/>
              <w:rPr>
                <w:sz w:val="24"/>
                <w:szCs w:val="24"/>
              </w:rPr>
            </w:pPr>
            <w:r w:rsidRPr="006B1028">
              <w:rPr>
                <w:sz w:val="24"/>
                <w:szCs w:val="24"/>
              </w:rPr>
              <w:t>62</w:t>
            </w:r>
          </w:p>
          <w:p w14:paraId="2BEF8A61" w14:textId="77777777" w:rsidR="00780EEB" w:rsidRPr="006B1028" w:rsidRDefault="00780EEB" w:rsidP="00F160B8">
            <w:pPr>
              <w:widowControl w:val="0"/>
              <w:spacing w:before="20" w:after="20" w:line="306" w:lineRule="exact"/>
              <w:jc w:val="center"/>
              <w:rPr>
                <w:sz w:val="24"/>
                <w:szCs w:val="24"/>
              </w:rPr>
            </w:pPr>
            <w:r w:rsidRPr="006B1028">
              <w:rPr>
                <w:sz w:val="24"/>
                <w:szCs w:val="24"/>
              </w:rPr>
              <w:t>62</w:t>
            </w:r>
          </w:p>
          <w:p w14:paraId="1F9C71E6" w14:textId="77777777" w:rsidR="00780EEB" w:rsidRPr="006B1028" w:rsidRDefault="00780EEB" w:rsidP="00F160B8">
            <w:pPr>
              <w:widowControl w:val="0"/>
              <w:spacing w:before="20" w:after="20" w:line="306" w:lineRule="exact"/>
              <w:jc w:val="center"/>
              <w:rPr>
                <w:sz w:val="24"/>
                <w:szCs w:val="24"/>
              </w:rPr>
            </w:pPr>
            <w:r w:rsidRPr="006B1028">
              <w:rPr>
                <w:sz w:val="24"/>
                <w:szCs w:val="24"/>
              </w:rPr>
              <w:t>62</w:t>
            </w:r>
          </w:p>
          <w:p w14:paraId="4FCA430B" w14:textId="77777777" w:rsidR="00780EEB" w:rsidRPr="006B1028" w:rsidRDefault="00780EEB" w:rsidP="00F160B8">
            <w:pPr>
              <w:widowControl w:val="0"/>
              <w:spacing w:before="20" w:after="20" w:line="306" w:lineRule="exact"/>
              <w:jc w:val="center"/>
              <w:rPr>
                <w:sz w:val="24"/>
                <w:szCs w:val="24"/>
              </w:rPr>
            </w:pPr>
            <w:r w:rsidRPr="006B1028">
              <w:rPr>
                <w:sz w:val="24"/>
                <w:szCs w:val="24"/>
              </w:rPr>
              <w:t>62</w:t>
            </w:r>
          </w:p>
          <w:p w14:paraId="1D7AE992" w14:textId="77777777" w:rsidR="00780EEB" w:rsidRPr="006B1028" w:rsidRDefault="00780EEB" w:rsidP="00F160B8">
            <w:pPr>
              <w:widowControl w:val="0"/>
              <w:spacing w:before="20" w:after="20" w:line="306" w:lineRule="exact"/>
              <w:jc w:val="center"/>
              <w:rPr>
                <w:sz w:val="24"/>
                <w:szCs w:val="24"/>
              </w:rPr>
            </w:pPr>
            <w:r w:rsidRPr="006B1028">
              <w:rPr>
                <w:sz w:val="24"/>
                <w:szCs w:val="24"/>
              </w:rPr>
              <w:t>62</w:t>
            </w:r>
          </w:p>
          <w:p w14:paraId="0F5F4116" w14:textId="77777777" w:rsidR="00780EEB" w:rsidRPr="006B1028" w:rsidRDefault="00780EEB" w:rsidP="00F160B8">
            <w:pPr>
              <w:widowControl w:val="0"/>
              <w:spacing w:before="20" w:after="20" w:line="306" w:lineRule="exact"/>
              <w:jc w:val="center"/>
              <w:rPr>
                <w:sz w:val="24"/>
                <w:szCs w:val="24"/>
              </w:rPr>
            </w:pPr>
            <w:r w:rsidRPr="006B1028">
              <w:rPr>
                <w:sz w:val="24"/>
                <w:szCs w:val="24"/>
              </w:rPr>
              <w:t>62</w:t>
            </w:r>
          </w:p>
          <w:p w14:paraId="5450A190" w14:textId="77777777" w:rsidR="00780EEB" w:rsidRPr="006B1028" w:rsidRDefault="00780EEB" w:rsidP="00F160B8">
            <w:pPr>
              <w:widowControl w:val="0"/>
              <w:spacing w:before="20" w:after="20" w:line="306" w:lineRule="exact"/>
              <w:jc w:val="center"/>
              <w:rPr>
                <w:sz w:val="24"/>
                <w:szCs w:val="24"/>
              </w:rPr>
            </w:pPr>
            <w:r w:rsidRPr="006B1028">
              <w:rPr>
                <w:sz w:val="24"/>
                <w:szCs w:val="24"/>
              </w:rPr>
              <w:t>62</w:t>
            </w:r>
          </w:p>
          <w:p w14:paraId="3452F079" w14:textId="77777777" w:rsidR="00780EEB" w:rsidRPr="006B1028" w:rsidRDefault="00780EEB" w:rsidP="00F160B8">
            <w:pPr>
              <w:widowControl w:val="0"/>
              <w:spacing w:before="20" w:after="20" w:line="306" w:lineRule="exact"/>
              <w:jc w:val="center"/>
              <w:rPr>
                <w:sz w:val="24"/>
                <w:szCs w:val="24"/>
              </w:rPr>
            </w:pPr>
            <w:r w:rsidRPr="006B1028">
              <w:rPr>
                <w:sz w:val="24"/>
                <w:szCs w:val="24"/>
              </w:rPr>
              <w:t>62</w:t>
            </w:r>
          </w:p>
          <w:p w14:paraId="6CE01FA8" w14:textId="77777777" w:rsidR="00780EEB" w:rsidRPr="006B1028" w:rsidRDefault="00780EEB" w:rsidP="00F160B8">
            <w:pPr>
              <w:widowControl w:val="0"/>
              <w:spacing w:before="20" w:after="20" w:line="306" w:lineRule="exact"/>
              <w:jc w:val="center"/>
              <w:rPr>
                <w:sz w:val="24"/>
                <w:szCs w:val="24"/>
              </w:rPr>
            </w:pPr>
            <w:r w:rsidRPr="006B1028">
              <w:rPr>
                <w:sz w:val="24"/>
                <w:szCs w:val="24"/>
              </w:rPr>
              <w:t>62</w:t>
            </w:r>
          </w:p>
        </w:tc>
        <w:tc>
          <w:tcPr>
            <w:tcW w:w="745" w:type="dxa"/>
            <w:shd w:val="clear" w:color="auto" w:fill="auto"/>
          </w:tcPr>
          <w:p w14:paraId="6D2B57BB" w14:textId="77777777" w:rsidR="00780EEB" w:rsidRPr="006B1028" w:rsidRDefault="00780EEB" w:rsidP="00F160B8">
            <w:pPr>
              <w:widowControl w:val="0"/>
              <w:spacing w:before="20" w:after="20" w:line="306" w:lineRule="exact"/>
              <w:jc w:val="center"/>
              <w:rPr>
                <w:sz w:val="24"/>
                <w:szCs w:val="24"/>
              </w:rPr>
            </w:pPr>
            <w:r w:rsidRPr="006B1028">
              <w:rPr>
                <w:b/>
                <w:bCs/>
                <w:sz w:val="24"/>
                <w:szCs w:val="24"/>
              </w:rPr>
              <w:t> </w:t>
            </w:r>
          </w:p>
          <w:p w14:paraId="32D189C2" w14:textId="77777777" w:rsidR="00780EEB" w:rsidRPr="006B1028" w:rsidRDefault="00780EEB" w:rsidP="00F160B8">
            <w:pPr>
              <w:widowControl w:val="0"/>
              <w:spacing w:before="20" w:after="20" w:line="306" w:lineRule="exact"/>
              <w:jc w:val="center"/>
              <w:rPr>
                <w:b/>
                <w:bCs/>
                <w:sz w:val="24"/>
                <w:szCs w:val="24"/>
              </w:rPr>
            </w:pPr>
          </w:p>
          <w:p w14:paraId="2B9EB5D0" w14:textId="77777777" w:rsidR="00780EEB" w:rsidRPr="006B1028" w:rsidRDefault="00780EEB" w:rsidP="00F160B8">
            <w:pPr>
              <w:widowControl w:val="0"/>
              <w:spacing w:before="20" w:after="20" w:line="306" w:lineRule="exact"/>
              <w:jc w:val="center"/>
              <w:rPr>
                <w:sz w:val="24"/>
                <w:szCs w:val="24"/>
              </w:rPr>
            </w:pPr>
            <w:r w:rsidRPr="006B1028">
              <w:rPr>
                <w:b/>
                <w:bCs/>
                <w:sz w:val="24"/>
                <w:szCs w:val="24"/>
              </w:rPr>
              <w:t> </w:t>
            </w:r>
          </w:p>
          <w:p w14:paraId="02B1BA58" w14:textId="77777777" w:rsidR="00780EEB" w:rsidRPr="006B1028" w:rsidRDefault="00780EEB" w:rsidP="00F160B8">
            <w:pPr>
              <w:widowControl w:val="0"/>
              <w:spacing w:before="20" w:after="20" w:line="306" w:lineRule="exact"/>
              <w:jc w:val="center"/>
              <w:rPr>
                <w:sz w:val="24"/>
                <w:szCs w:val="24"/>
              </w:rPr>
            </w:pPr>
            <w:r w:rsidRPr="006B1028">
              <w:rPr>
                <w:sz w:val="24"/>
                <w:szCs w:val="24"/>
              </w:rPr>
              <w:t>A</w:t>
            </w:r>
          </w:p>
          <w:p w14:paraId="774663E9" w14:textId="77777777" w:rsidR="00780EEB" w:rsidRPr="006B1028" w:rsidRDefault="00780EEB" w:rsidP="00F160B8">
            <w:pPr>
              <w:widowControl w:val="0"/>
              <w:spacing w:before="20" w:after="20" w:line="306" w:lineRule="exact"/>
              <w:jc w:val="center"/>
              <w:rPr>
                <w:sz w:val="24"/>
                <w:szCs w:val="24"/>
              </w:rPr>
            </w:pPr>
            <w:r w:rsidRPr="006B1028">
              <w:rPr>
                <w:sz w:val="24"/>
                <w:szCs w:val="24"/>
              </w:rPr>
              <w:t>B</w:t>
            </w:r>
          </w:p>
          <w:p w14:paraId="6273C659" w14:textId="77777777" w:rsidR="00780EEB" w:rsidRPr="006B1028" w:rsidRDefault="00780EEB" w:rsidP="00F160B8">
            <w:pPr>
              <w:widowControl w:val="0"/>
              <w:spacing w:before="20" w:after="20" w:line="306" w:lineRule="exact"/>
              <w:jc w:val="center"/>
              <w:rPr>
                <w:sz w:val="24"/>
                <w:szCs w:val="24"/>
              </w:rPr>
            </w:pPr>
            <w:r w:rsidRPr="006B1028">
              <w:rPr>
                <w:sz w:val="24"/>
                <w:szCs w:val="24"/>
              </w:rPr>
              <w:t>C</w:t>
            </w:r>
          </w:p>
          <w:p w14:paraId="0E8D3A0C" w14:textId="77777777" w:rsidR="00780EEB" w:rsidRPr="006B1028" w:rsidRDefault="00780EEB" w:rsidP="00F160B8">
            <w:pPr>
              <w:widowControl w:val="0"/>
              <w:spacing w:before="20" w:after="20" w:line="306" w:lineRule="exact"/>
              <w:jc w:val="center"/>
              <w:rPr>
                <w:sz w:val="24"/>
                <w:szCs w:val="24"/>
              </w:rPr>
            </w:pPr>
            <w:r w:rsidRPr="006B1028">
              <w:rPr>
                <w:sz w:val="24"/>
                <w:szCs w:val="24"/>
              </w:rPr>
              <w:t>D</w:t>
            </w:r>
          </w:p>
          <w:p w14:paraId="5AF89F8C" w14:textId="77777777" w:rsidR="00780EEB" w:rsidRPr="006B1028" w:rsidRDefault="00780EEB" w:rsidP="00F160B8">
            <w:pPr>
              <w:widowControl w:val="0"/>
              <w:spacing w:before="20" w:after="20" w:line="306" w:lineRule="exact"/>
              <w:jc w:val="center"/>
              <w:rPr>
                <w:sz w:val="24"/>
                <w:szCs w:val="24"/>
              </w:rPr>
            </w:pPr>
            <w:r w:rsidRPr="006B1028">
              <w:rPr>
                <w:sz w:val="24"/>
                <w:szCs w:val="24"/>
              </w:rPr>
              <w:t>E</w:t>
            </w:r>
          </w:p>
          <w:p w14:paraId="0F0D98C0" w14:textId="77777777" w:rsidR="00780EEB" w:rsidRPr="006B1028" w:rsidRDefault="00780EEB" w:rsidP="00F160B8">
            <w:pPr>
              <w:widowControl w:val="0"/>
              <w:spacing w:before="20" w:after="20" w:line="306" w:lineRule="exact"/>
              <w:jc w:val="center"/>
              <w:rPr>
                <w:sz w:val="24"/>
                <w:szCs w:val="24"/>
              </w:rPr>
            </w:pPr>
            <w:r w:rsidRPr="006B1028">
              <w:rPr>
                <w:sz w:val="24"/>
                <w:szCs w:val="24"/>
              </w:rPr>
              <w:t>F</w:t>
            </w:r>
          </w:p>
          <w:p w14:paraId="17A9BDE4" w14:textId="77777777" w:rsidR="00780EEB" w:rsidRPr="006B1028" w:rsidRDefault="00780EEB" w:rsidP="00F160B8">
            <w:pPr>
              <w:widowControl w:val="0"/>
              <w:spacing w:before="20" w:after="20" w:line="306" w:lineRule="exact"/>
              <w:jc w:val="center"/>
              <w:rPr>
                <w:sz w:val="24"/>
                <w:szCs w:val="24"/>
              </w:rPr>
            </w:pPr>
            <w:r w:rsidRPr="006B1028">
              <w:rPr>
                <w:sz w:val="24"/>
                <w:szCs w:val="24"/>
              </w:rPr>
              <w:t>G</w:t>
            </w:r>
          </w:p>
          <w:p w14:paraId="65E699E2" w14:textId="77777777" w:rsidR="00780EEB" w:rsidRPr="006B1028" w:rsidRDefault="00780EEB" w:rsidP="00F160B8">
            <w:pPr>
              <w:widowControl w:val="0"/>
              <w:spacing w:before="20" w:after="20" w:line="306" w:lineRule="exact"/>
              <w:jc w:val="center"/>
              <w:rPr>
                <w:sz w:val="24"/>
                <w:szCs w:val="24"/>
              </w:rPr>
            </w:pPr>
            <w:r w:rsidRPr="006B1028">
              <w:rPr>
                <w:sz w:val="24"/>
                <w:szCs w:val="24"/>
              </w:rPr>
              <w:t>H</w:t>
            </w:r>
          </w:p>
          <w:p w14:paraId="5AAA6CEF" w14:textId="77777777" w:rsidR="00780EEB" w:rsidRPr="006B1028" w:rsidRDefault="00780EEB" w:rsidP="00F160B8">
            <w:pPr>
              <w:widowControl w:val="0"/>
              <w:spacing w:before="20" w:after="20" w:line="306" w:lineRule="exact"/>
              <w:jc w:val="center"/>
              <w:rPr>
                <w:sz w:val="24"/>
                <w:szCs w:val="24"/>
              </w:rPr>
            </w:pPr>
            <w:r w:rsidRPr="006B1028">
              <w:rPr>
                <w:sz w:val="24"/>
                <w:szCs w:val="24"/>
              </w:rPr>
              <w:t>I</w:t>
            </w:r>
          </w:p>
          <w:p w14:paraId="5721F400" w14:textId="77777777" w:rsidR="00780EEB" w:rsidRPr="006B1028" w:rsidRDefault="00780EEB" w:rsidP="00F160B8">
            <w:pPr>
              <w:widowControl w:val="0"/>
              <w:spacing w:before="20" w:after="20" w:line="306" w:lineRule="exact"/>
              <w:jc w:val="center"/>
              <w:rPr>
                <w:sz w:val="24"/>
                <w:szCs w:val="24"/>
              </w:rPr>
            </w:pPr>
            <w:r w:rsidRPr="006B1028">
              <w:rPr>
                <w:sz w:val="24"/>
                <w:szCs w:val="24"/>
              </w:rPr>
              <w:t>J</w:t>
            </w:r>
          </w:p>
        </w:tc>
      </w:tr>
      <w:tr w:rsidR="00780EEB" w:rsidRPr="006B1028" w14:paraId="2CFDF1BC" w14:textId="77777777" w:rsidTr="00F160B8">
        <w:trPr>
          <w:cantSplit/>
        </w:trPr>
        <w:tc>
          <w:tcPr>
            <w:tcW w:w="3068" w:type="dxa"/>
            <w:shd w:val="clear" w:color="auto" w:fill="auto"/>
          </w:tcPr>
          <w:p w14:paraId="5E89CAE3" w14:textId="77777777" w:rsidR="00780EEB" w:rsidRPr="006B1028" w:rsidRDefault="00780EEB" w:rsidP="00F160B8">
            <w:pPr>
              <w:widowControl w:val="0"/>
              <w:spacing w:before="20" w:after="20" w:line="310" w:lineRule="exact"/>
              <w:jc w:val="center"/>
              <w:rPr>
                <w:sz w:val="24"/>
                <w:szCs w:val="24"/>
              </w:rPr>
            </w:pPr>
            <w:r w:rsidRPr="006B1028">
              <w:rPr>
                <w:b/>
                <w:bCs/>
                <w:sz w:val="24"/>
                <w:szCs w:val="24"/>
              </w:rPr>
              <w:t>Tỉnh Đắc Nông</w:t>
            </w:r>
          </w:p>
          <w:p w14:paraId="67395103" w14:textId="77777777" w:rsidR="00780EEB" w:rsidRPr="006B1028" w:rsidRDefault="00780EEB" w:rsidP="00F160B8">
            <w:pPr>
              <w:widowControl w:val="0"/>
              <w:spacing w:before="20" w:after="20" w:line="310" w:lineRule="exact"/>
              <w:jc w:val="center"/>
              <w:rPr>
                <w:sz w:val="24"/>
                <w:szCs w:val="24"/>
              </w:rPr>
            </w:pPr>
            <w:r w:rsidRPr="006B1028">
              <w:rPr>
                <w:sz w:val="24"/>
                <w:szCs w:val="24"/>
              </w:rPr>
              <w:t>(</w:t>
            </w:r>
            <w:r w:rsidRPr="006B1028">
              <w:rPr>
                <w:i/>
                <w:sz w:val="24"/>
                <w:szCs w:val="24"/>
              </w:rPr>
              <w:t>1 thành phố, 7 huyện</w:t>
            </w:r>
            <w:r w:rsidRPr="006B1028">
              <w:rPr>
                <w:sz w:val="24"/>
                <w:szCs w:val="24"/>
              </w:rPr>
              <w:t>)</w:t>
            </w:r>
          </w:p>
          <w:p w14:paraId="1CE5C52C"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Cư Jút</w:t>
            </w:r>
          </w:p>
          <w:p w14:paraId="35C9DDBC"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Đắc Mil</w:t>
            </w:r>
          </w:p>
          <w:p w14:paraId="1C4C4A58"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Đắc Song</w:t>
            </w:r>
          </w:p>
          <w:p w14:paraId="35CCCBAA"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Đắc GLong</w:t>
            </w:r>
          </w:p>
          <w:p w14:paraId="0CAE0D5B"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Đắc RLấp</w:t>
            </w:r>
          </w:p>
          <w:p w14:paraId="0C43124F"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Krông Nô</w:t>
            </w:r>
          </w:p>
          <w:p w14:paraId="042227A9" w14:textId="77777777" w:rsidR="00780EEB" w:rsidRPr="006B1028" w:rsidRDefault="00780EEB" w:rsidP="00F160B8">
            <w:pPr>
              <w:widowControl w:val="0"/>
              <w:spacing w:before="20" w:after="20" w:line="310" w:lineRule="exact"/>
              <w:jc w:val="center"/>
              <w:rPr>
                <w:sz w:val="24"/>
                <w:szCs w:val="24"/>
              </w:rPr>
            </w:pPr>
            <w:r w:rsidRPr="006B1028">
              <w:rPr>
                <w:sz w:val="24"/>
                <w:szCs w:val="24"/>
              </w:rPr>
              <w:t>Thành phố Gia Nghĩa</w:t>
            </w:r>
          </w:p>
          <w:p w14:paraId="2D583265"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Tuy Đức</w:t>
            </w:r>
          </w:p>
          <w:p w14:paraId="2B9228C8" w14:textId="77777777" w:rsidR="00780EEB" w:rsidRPr="006B1028" w:rsidRDefault="00780EEB" w:rsidP="00F160B8">
            <w:pPr>
              <w:widowControl w:val="0"/>
              <w:spacing w:before="20" w:after="20" w:line="310" w:lineRule="exact"/>
              <w:jc w:val="center"/>
              <w:rPr>
                <w:sz w:val="24"/>
                <w:szCs w:val="24"/>
              </w:rPr>
            </w:pPr>
          </w:p>
        </w:tc>
        <w:tc>
          <w:tcPr>
            <w:tcW w:w="730" w:type="dxa"/>
            <w:shd w:val="clear" w:color="auto" w:fill="auto"/>
          </w:tcPr>
          <w:p w14:paraId="21333D33" w14:textId="77777777" w:rsidR="00780EEB" w:rsidRPr="006B1028" w:rsidRDefault="00780EEB" w:rsidP="00F160B8">
            <w:pPr>
              <w:widowControl w:val="0"/>
              <w:spacing w:before="20" w:after="20" w:line="310" w:lineRule="exact"/>
              <w:jc w:val="center"/>
              <w:rPr>
                <w:sz w:val="24"/>
                <w:szCs w:val="24"/>
              </w:rPr>
            </w:pPr>
            <w:r w:rsidRPr="006B1028">
              <w:rPr>
                <w:b/>
                <w:bCs/>
                <w:sz w:val="24"/>
                <w:szCs w:val="24"/>
              </w:rPr>
              <w:t>63</w:t>
            </w:r>
          </w:p>
          <w:p w14:paraId="45BF9E60" w14:textId="77777777" w:rsidR="00780EEB" w:rsidRPr="006B1028" w:rsidRDefault="00780EEB" w:rsidP="00F160B8">
            <w:pPr>
              <w:widowControl w:val="0"/>
              <w:spacing w:before="20" w:after="20" w:line="310" w:lineRule="exact"/>
              <w:jc w:val="center"/>
              <w:rPr>
                <w:sz w:val="24"/>
                <w:szCs w:val="24"/>
              </w:rPr>
            </w:pPr>
            <w:r w:rsidRPr="006B1028">
              <w:rPr>
                <w:b/>
                <w:bCs/>
                <w:sz w:val="24"/>
                <w:szCs w:val="24"/>
              </w:rPr>
              <w:t> </w:t>
            </w:r>
          </w:p>
          <w:p w14:paraId="632BA256" w14:textId="77777777" w:rsidR="00780EEB" w:rsidRPr="006B1028" w:rsidRDefault="00780EEB" w:rsidP="00F160B8">
            <w:pPr>
              <w:widowControl w:val="0"/>
              <w:spacing w:before="20" w:after="20" w:line="310" w:lineRule="exact"/>
              <w:jc w:val="center"/>
              <w:rPr>
                <w:sz w:val="24"/>
                <w:szCs w:val="24"/>
              </w:rPr>
            </w:pPr>
            <w:r w:rsidRPr="006B1028">
              <w:rPr>
                <w:sz w:val="24"/>
                <w:szCs w:val="24"/>
              </w:rPr>
              <w:t>63</w:t>
            </w:r>
          </w:p>
          <w:p w14:paraId="1BFFB8CD" w14:textId="77777777" w:rsidR="00780EEB" w:rsidRPr="006B1028" w:rsidRDefault="00780EEB" w:rsidP="00F160B8">
            <w:pPr>
              <w:widowControl w:val="0"/>
              <w:spacing w:before="20" w:after="20" w:line="310" w:lineRule="exact"/>
              <w:jc w:val="center"/>
              <w:rPr>
                <w:sz w:val="24"/>
                <w:szCs w:val="24"/>
              </w:rPr>
            </w:pPr>
            <w:r w:rsidRPr="006B1028">
              <w:rPr>
                <w:sz w:val="24"/>
                <w:szCs w:val="24"/>
              </w:rPr>
              <w:t>63</w:t>
            </w:r>
          </w:p>
          <w:p w14:paraId="3C61581B" w14:textId="77777777" w:rsidR="00780EEB" w:rsidRPr="006B1028" w:rsidRDefault="00780EEB" w:rsidP="00F160B8">
            <w:pPr>
              <w:widowControl w:val="0"/>
              <w:spacing w:before="20" w:after="20" w:line="310" w:lineRule="exact"/>
              <w:jc w:val="center"/>
              <w:rPr>
                <w:sz w:val="24"/>
                <w:szCs w:val="24"/>
              </w:rPr>
            </w:pPr>
            <w:r w:rsidRPr="006B1028">
              <w:rPr>
                <w:sz w:val="24"/>
                <w:szCs w:val="24"/>
              </w:rPr>
              <w:t>63</w:t>
            </w:r>
          </w:p>
          <w:p w14:paraId="7D7DD028" w14:textId="77777777" w:rsidR="00780EEB" w:rsidRPr="006B1028" w:rsidRDefault="00780EEB" w:rsidP="00F160B8">
            <w:pPr>
              <w:widowControl w:val="0"/>
              <w:spacing w:before="20" w:after="20" w:line="310" w:lineRule="exact"/>
              <w:jc w:val="center"/>
              <w:rPr>
                <w:sz w:val="24"/>
                <w:szCs w:val="24"/>
              </w:rPr>
            </w:pPr>
            <w:r w:rsidRPr="006B1028">
              <w:rPr>
                <w:sz w:val="24"/>
                <w:szCs w:val="24"/>
              </w:rPr>
              <w:t>63</w:t>
            </w:r>
          </w:p>
          <w:p w14:paraId="5EA79241" w14:textId="77777777" w:rsidR="00780EEB" w:rsidRPr="006B1028" w:rsidRDefault="00780EEB" w:rsidP="00F160B8">
            <w:pPr>
              <w:widowControl w:val="0"/>
              <w:spacing w:before="20" w:after="20" w:line="310" w:lineRule="exact"/>
              <w:jc w:val="center"/>
              <w:rPr>
                <w:sz w:val="24"/>
                <w:szCs w:val="24"/>
              </w:rPr>
            </w:pPr>
            <w:r w:rsidRPr="006B1028">
              <w:rPr>
                <w:sz w:val="24"/>
                <w:szCs w:val="24"/>
              </w:rPr>
              <w:t>63</w:t>
            </w:r>
          </w:p>
          <w:p w14:paraId="5DA2AE0A" w14:textId="77777777" w:rsidR="00780EEB" w:rsidRPr="006B1028" w:rsidRDefault="00780EEB" w:rsidP="00F160B8">
            <w:pPr>
              <w:widowControl w:val="0"/>
              <w:spacing w:before="20" w:after="20" w:line="310" w:lineRule="exact"/>
              <w:jc w:val="center"/>
              <w:rPr>
                <w:sz w:val="24"/>
                <w:szCs w:val="24"/>
              </w:rPr>
            </w:pPr>
            <w:r w:rsidRPr="006B1028">
              <w:rPr>
                <w:sz w:val="24"/>
                <w:szCs w:val="24"/>
              </w:rPr>
              <w:t>63</w:t>
            </w:r>
          </w:p>
          <w:p w14:paraId="44FB9B16" w14:textId="77777777" w:rsidR="00780EEB" w:rsidRPr="006B1028" w:rsidRDefault="00780EEB" w:rsidP="00F160B8">
            <w:pPr>
              <w:widowControl w:val="0"/>
              <w:spacing w:before="20" w:after="20" w:line="310" w:lineRule="exact"/>
              <w:jc w:val="center"/>
              <w:rPr>
                <w:sz w:val="24"/>
                <w:szCs w:val="24"/>
              </w:rPr>
            </w:pPr>
            <w:r w:rsidRPr="006B1028">
              <w:rPr>
                <w:sz w:val="24"/>
                <w:szCs w:val="24"/>
              </w:rPr>
              <w:t>63</w:t>
            </w:r>
          </w:p>
          <w:p w14:paraId="03797296" w14:textId="77777777" w:rsidR="00780EEB" w:rsidRPr="006B1028" w:rsidRDefault="00780EEB" w:rsidP="00F160B8">
            <w:pPr>
              <w:widowControl w:val="0"/>
              <w:spacing w:before="20" w:after="20" w:line="310" w:lineRule="exact"/>
              <w:jc w:val="center"/>
              <w:rPr>
                <w:sz w:val="24"/>
                <w:szCs w:val="24"/>
              </w:rPr>
            </w:pPr>
            <w:r w:rsidRPr="006B1028">
              <w:rPr>
                <w:sz w:val="24"/>
                <w:szCs w:val="24"/>
              </w:rPr>
              <w:t>63</w:t>
            </w:r>
          </w:p>
        </w:tc>
        <w:tc>
          <w:tcPr>
            <w:tcW w:w="730" w:type="dxa"/>
            <w:shd w:val="clear" w:color="auto" w:fill="auto"/>
          </w:tcPr>
          <w:p w14:paraId="652DA4EE" w14:textId="77777777" w:rsidR="00780EEB" w:rsidRPr="006B1028" w:rsidRDefault="00780EEB" w:rsidP="00F160B8">
            <w:pPr>
              <w:widowControl w:val="0"/>
              <w:spacing w:before="20" w:after="20" w:line="310" w:lineRule="exact"/>
              <w:jc w:val="center"/>
              <w:rPr>
                <w:sz w:val="24"/>
                <w:szCs w:val="24"/>
              </w:rPr>
            </w:pPr>
            <w:r w:rsidRPr="006B1028">
              <w:rPr>
                <w:b/>
                <w:bCs/>
                <w:sz w:val="24"/>
                <w:szCs w:val="24"/>
              </w:rPr>
              <w:t> </w:t>
            </w:r>
          </w:p>
          <w:p w14:paraId="231D2065" w14:textId="77777777" w:rsidR="00780EEB" w:rsidRPr="006B1028" w:rsidRDefault="00780EEB" w:rsidP="00F160B8">
            <w:pPr>
              <w:widowControl w:val="0"/>
              <w:spacing w:before="20" w:after="20" w:line="310" w:lineRule="exact"/>
              <w:jc w:val="center"/>
              <w:rPr>
                <w:sz w:val="24"/>
                <w:szCs w:val="24"/>
              </w:rPr>
            </w:pPr>
            <w:r w:rsidRPr="006B1028">
              <w:rPr>
                <w:b/>
                <w:bCs/>
                <w:sz w:val="24"/>
                <w:szCs w:val="24"/>
              </w:rPr>
              <w:t> </w:t>
            </w:r>
          </w:p>
          <w:p w14:paraId="2F7085AE" w14:textId="77777777" w:rsidR="00780EEB" w:rsidRPr="006B1028" w:rsidRDefault="00780EEB" w:rsidP="00F160B8">
            <w:pPr>
              <w:widowControl w:val="0"/>
              <w:spacing w:before="20" w:after="20" w:line="310" w:lineRule="exact"/>
              <w:jc w:val="center"/>
              <w:rPr>
                <w:sz w:val="24"/>
                <w:szCs w:val="24"/>
              </w:rPr>
            </w:pPr>
            <w:r w:rsidRPr="006B1028">
              <w:rPr>
                <w:sz w:val="24"/>
                <w:szCs w:val="24"/>
              </w:rPr>
              <w:t>A</w:t>
            </w:r>
          </w:p>
          <w:p w14:paraId="0AC52687" w14:textId="77777777" w:rsidR="00780EEB" w:rsidRPr="006B1028" w:rsidRDefault="00780EEB" w:rsidP="00F160B8">
            <w:pPr>
              <w:widowControl w:val="0"/>
              <w:spacing w:before="20" w:after="20" w:line="310" w:lineRule="exact"/>
              <w:jc w:val="center"/>
              <w:rPr>
                <w:sz w:val="24"/>
                <w:szCs w:val="24"/>
              </w:rPr>
            </w:pPr>
            <w:r w:rsidRPr="006B1028">
              <w:rPr>
                <w:sz w:val="24"/>
                <w:szCs w:val="24"/>
              </w:rPr>
              <w:t>B</w:t>
            </w:r>
          </w:p>
          <w:p w14:paraId="4863B301" w14:textId="77777777" w:rsidR="00780EEB" w:rsidRPr="006B1028" w:rsidRDefault="00780EEB" w:rsidP="00F160B8">
            <w:pPr>
              <w:widowControl w:val="0"/>
              <w:spacing w:before="20" w:after="20" w:line="310" w:lineRule="exact"/>
              <w:jc w:val="center"/>
              <w:rPr>
                <w:sz w:val="24"/>
                <w:szCs w:val="24"/>
              </w:rPr>
            </w:pPr>
            <w:r w:rsidRPr="006B1028">
              <w:rPr>
                <w:sz w:val="24"/>
                <w:szCs w:val="24"/>
              </w:rPr>
              <w:t>C</w:t>
            </w:r>
          </w:p>
          <w:p w14:paraId="33D6FC6A" w14:textId="77777777" w:rsidR="00780EEB" w:rsidRPr="006B1028" w:rsidRDefault="00780EEB" w:rsidP="00F160B8">
            <w:pPr>
              <w:widowControl w:val="0"/>
              <w:spacing w:before="20" w:after="20" w:line="310" w:lineRule="exact"/>
              <w:jc w:val="center"/>
              <w:rPr>
                <w:sz w:val="24"/>
                <w:szCs w:val="24"/>
              </w:rPr>
            </w:pPr>
            <w:r w:rsidRPr="006B1028">
              <w:rPr>
                <w:sz w:val="24"/>
                <w:szCs w:val="24"/>
              </w:rPr>
              <w:t>D</w:t>
            </w:r>
          </w:p>
          <w:p w14:paraId="599E3A2F" w14:textId="77777777" w:rsidR="00780EEB" w:rsidRPr="006B1028" w:rsidRDefault="00780EEB" w:rsidP="00F160B8">
            <w:pPr>
              <w:widowControl w:val="0"/>
              <w:spacing w:before="20" w:after="20" w:line="310" w:lineRule="exact"/>
              <w:jc w:val="center"/>
              <w:rPr>
                <w:sz w:val="24"/>
                <w:szCs w:val="24"/>
              </w:rPr>
            </w:pPr>
            <w:r w:rsidRPr="006B1028">
              <w:rPr>
                <w:sz w:val="24"/>
                <w:szCs w:val="24"/>
              </w:rPr>
              <w:t>E</w:t>
            </w:r>
          </w:p>
          <w:p w14:paraId="262B0873" w14:textId="77777777" w:rsidR="00780EEB" w:rsidRPr="006B1028" w:rsidRDefault="00780EEB" w:rsidP="00F160B8">
            <w:pPr>
              <w:widowControl w:val="0"/>
              <w:spacing w:before="20" w:after="20" w:line="310" w:lineRule="exact"/>
              <w:jc w:val="center"/>
              <w:rPr>
                <w:sz w:val="24"/>
                <w:szCs w:val="24"/>
              </w:rPr>
            </w:pPr>
            <w:r w:rsidRPr="006B1028">
              <w:rPr>
                <w:sz w:val="24"/>
                <w:szCs w:val="24"/>
              </w:rPr>
              <w:t>F</w:t>
            </w:r>
          </w:p>
          <w:p w14:paraId="5BEFE26B" w14:textId="77777777" w:rsidR="00780EEB" w:rsidRPr="006B1028" w:rsidRDefault="00780EEB" w:rsidP="00F160B8">
            <w:pPr>
              <w:widowControl w:val="0"/>
              <w:spacing w:before="20" w:after="20" w:line="310" w:lineRule="exact"/>
              <w:jc w:val="center"/>
              <w:rPr>
                <w:sz w:val="24"/>
                <w:szCs w:val="24"/>
              </w:rPr>
            </w:pPr>
            <w:r w:rsidRPr="006B1028">
              <w:rPr>
                <w:sz w:val="24"/>
                <w:szCs w:val="24"/>
              </w:rPr>
              <w:t>G</w:t>
            </w:r>
          </w:p>
          <w:p w14:paraId="1CCDF705" w14:textId="77777777" w:rsidR="00780EEB" w:rsidRPr="006B1028" w:rsidRDefault="00780EEB" w:rsidP="00F160B8">
            <w:pPr>
              <w:widowControl w:val="0"/>
              <w:spacing w:before="20" w:after="20" w:line="310" w:lineRule="exact"/>
              <w:jc w:val="center"/>
              <w:rPr>
                <w:sz w:val="24"/>
                <w:szCs w:val="24"/>
              </w:rPr>
            </w:pPr>
            <w:r w:rsidRPr="006B1028">
              <w:rPr>
                <w:sz w:val="24"/>
                <w:szCs w:val="24"/>
              </w:rPr>
              <w:t>H</w:t>
            </w:r>
          </w:p>
        </w:tc>
        <w:tc>
          <w:tcPr>
            <w:tcW w:w="3211" w:type="dxa"/>
            <w:shd w:val="clear" w:color="auto" w:fill="auto"/>
          </w:tcPr>
          <w:p w14:paraId="248A2D9F" w14:textId="77777777" w:rsidR="00780EEB" w:rsidRPr="006B1028" w:rsidRDefault="00780EEB" w:rsidP="00F160B8">
            <w:pPr>
              <w:widowControl w:val="0"/>
              <w:spacing w:before="20" w:after="20" w:line="310" w:lineRule="exact"/>
              <w:jc w:val="center"/>
              <w:rPr>
                <w:sz w:val="24"/>
                <w:szCs w:val="24"/>
              </w:rPr>
            </w:pPr>
            <w:r w:rsidRPr="006B1028">
              <w:rPr>
                <w:b/>
                <w:bCs/>
                <w:sz w:val="24"/>
                <w:szCs w:val="24"/>
              </w:rPr>
              <w:t>Tỉnh Hậu Giang</w:t>
            </w:r>
          </w:p>
          <w:p w14:paraId="6404E614" w14:textId="77777777" w:rsidR="00780EEB" w:rsidRPr="006B1028" w:rsidRDefault="00780EEB" w:rsidP="00F160B8">
            <w:pPr>
              <w:widowControl w:val="0"/>
              <w:spacing w:before="20" w:after="20" w:line="310" w:lineRule="exact"/>
              <w:jc w:val="center"/>
              <w:rPr>
                <w:i/>
                <w:sz w:val="24"/>
                <w:szCs w:val="24"/>
              </w:rPr>
            </w:pPr>
            <w:r w:rsidRPr="006B1028">
              <w:rPr>
                <w:sz w:val="24"/>
                <w:szCs w:val="24"/>
              </w:rPr>
              <w:t>(</w:t>
            </w:r>
            <w:r w:rsidRPr="006B1028">
              <w:rPr>
                <w:i/>
                <w:sz w:val="24"/>
                <w:szCs w:val="24"/>
              </w:rPr>
              <w:t xml:space="preserve">2 thành phố, 1 thị xã, </w:t>
            </w:r>
          </w:p>
          <w:p w14:paraId="2AFB8BBF" w14:textId="77777777" w:rsidR="00780EEB" w:rsidRPr="006B1028" w:rsidRDefault="00780EEB" w:rsidP="00F160B8">
            <w:pPr>
              <w:widowControl w:val="0"/>
              <w:spacing w:before="20" w:after="20" w:line="310" w:lineRule="exact"/>
              <w:jc w:val="center"/>
              <w:rPr>
                <w:sz w:val="24"/>
                <w:szCs w:val="24"/>
              </w:rPr>
            </w:pPr>
            <w:r w:rsidRPr="006B1028">
              <w:rPr>
                <w:i/>
                <w:sz w:val="24"/>
                <w:szCs w:val="24"/>
              </w:rPr>
              <w:t>5 huyện</w:t>
            </w:r>
            <w:r w:rsidRPr="006B1028">
              <w:rPr>
                <w:sz w:val="24"/>
                <w:szCs w:val="24"/>
              </w:rPr>
              <w:t>)</w:t>
            </w:r>
          </w:p>
          <w:p w14:paraId="0F2CE93E" w14:textId="77777777" w:rsidR="00780EEB" w:rsidRPr="006B1028" w:rsidRDefault="00780EEB" w:rsidP="00F160B8">
            <w:pPr>
              <w:widowControl w:val="0"/>
              <w:spacing w:before="20" w:after="20" w:line="310" w:lineRule="exact"/>
              <w:jc w:val="center"/>
              <w:rPr>
                <w:sz w:val="24"/>
                <w:szCs w:val="24"/>
              </w:rPr>
            </w:pPr>
            <w:r w:rsidRPr="006B1028">
              <w:rPr>
                <w:sz w:val="24"/>
                <w:szCs w:val="24"/>
              </w:rPr>
              <w:t>Thành phố Vị Thanh</w:t>
            </w:r>
          </w:p>
          <w:p w14:paraId="48FCB49B"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Vị Th</w:t>
            </w:r>
            <w:r>
              <w:rPr>
                <w:sz w:val="24"/>
                <w:szCs w:val="24"/>
              </w:rPr>
              <w:t>ủy</w:t>
            </w:r>
          </w:p>
          <w:p w14:paraId="21A98A48" w14:textId="77777777" w:rsidR="00780EEB" w:rsidRPr="006B1028" w:rsidRDefault="00780EEB" w:rsidP="00F160B8">
            <w:pPr>
              <w:widowControl w:val="0"/>
              <w:spacing w:before="20" w:after="20" w:line="310" w:lineRule="exact"/>
              <w:jc w:val="center"/>
              <w:rPr>
                <w:sz w:val="24"/>
                <w:szCs w:val="24"/>
              </w:rPr>
            </w:pPr>
            <w:r w:rsidRPr="006B1028">
              <w:rPr>
                <w:sz w:val="24"/>
                <w:szCs w:val="24"/>
              </w:rPr>
              <w:t>Thị xã Long Mỹ</w:t>
            </w:r>
          </w:p>
          <w:p w14:paraId="002ABC2F"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Châu Thành A</w:t>
            </w:r>
          </w:p>
          <w:p w14:paraId="02820A41" w14:textId="77777777" w:rsidR="00780EEB" w:rsidRPr="006B1028" w:rsidRDefault="00780EEB" w:rsidP="00F160B8">
            <w:pPr>
              <w:widowControl w:val="0"/>
              <w:spacing w:before="20" w:after="20" w:line="310" w:lineRule="exact"/>
              <w:jc w:val="center"/>
              <w:rPr>
                <w:sz w:val="24"/>
                <w:szCs w:val="24"/>
              </w:rPr>
            </w:pPr>
            <w:r w:rsidRPr="006B1028">
              <w:rPr>
                <w:sz w:val="24"/>
                <w:szCs w:val="24"/>
              </w:rPr>
              <w:t xml:space="preserve">Huyện Châu Thành </w:t>
            </w:r>
          </w:p>
          <w:p w14:paraId="51D0156A" w14:textId="77777777" w:rsidR="00780EEB" w:rsidRPr="006B1028" w:rsidRDefault="00780EEB" w:rsidP="00F160B8">
            <w:pPr>
              <w:widowControl w:val="0"/>
              <w:spacing w:before="20" w:after="20" w:line="310" w:lineRule="exact"/>
              <w:jc w:val="center"/>
              <w:rPr>
                <w:sz w:val="24"/>
                <w:szCs w:val="24"/>
              </w:rPr>
            </w:pPr>
            <w:r w:rsidRPr="006B1028">
              <w:rPr>
                <w:sz w:val="24"/>
                <w:szCs w:val="24"/>
              </w:rPr>
              <w:t>Huyện Phụng Hiệp</w:t>
            </w:r>
          </w:p>
          <w:p w14:paraId="36D25565" w14:textId="77777777" w:rsidR="00780EEB" w:rsidRPr="006B1028" w:rsidRDefault="00780EEB" w:rsidP="00F160B8">
            <w:pPr>
              <w:widowControl w:val="0"/>
              <w:spacing w:before="20" w:after="20" w:line="310" w:lineRule="exact"/>
              <w:jc w:val="center"/>
              <w:rPr>
                <w:sz w:val="24"/>
                <w:szCs w:val="24"/>
              </w:rPr>
            </w:pPr>
            <w:r w:rsidRPr="006B1028">
              <w:rPr>
                <w:sz w:val="24"/>
                <w:szCs w:val="24"/>
              </w:rPr>
              <w:t>Thành phố Ngã Bảy</w:t>
            </w:r>
          </w:p>
          <w:p w14:paraId="3E22CBB3" w14:textId="77777777" w:rsidR="00780EEB" w:rsidRPr="006B1028" w:rsidRDefault="00780EEB" w:rsidP="00F160B8">
            <w:pPr>
              <w:widowControl w:val="0"/>
              <w:spacing w:before="20" w:after="20" w:line="310" w:lineRule="exact"/>
              <w:jc w:val="center"/>
              <w:rPr>
                <w:sz w:val="24"/>
                <w:szCs w:val="24"/>
              </w:rPr>
            </w:pPr>
            <w:r w:rsidRPr="006B1028">
              <w:rPr>
                <w:sz w:val="24"/>
                <w:szCs w:val="24"/>
                <w:lang w:eastAsia="vi-VN"/>
              </w:rPr>
              <w:t>Huyện</w:t>
            </w:r>
            <w:r w:rsidRPr="006B1028">
              <w:rPr>
                <w:sz w:val="24"/>
                <w:szCs w:val="24"/>
                <w:lang w:val="vi-VN" w:eastAsia="vi-VN"/>
              </w:rPr>
              <w:t xml:space="preserve"> Long Mỹ</w:t>
            </w:r>
          </w:p>
        </w:tc>
        <w:tc>
          <w:tcPr>
            <w:tcW w:w="876" w:type="dxa"/>
            <w:shd w:val="clear" w:color="auto" w:fill="auto"/>
          </w:tcPr>
          <w:p w14:paraId="57ED5ADB" w14:textId="77777777" w:rsidR="00780EEB" w:rsidRPr="006B1028" w:rsidRDefault="00780EEB" w:rsidP="00F160B8">
            <w:pPr>
              <w:widowControl w:val="0"/>
              <w:spacing w:before="20" w:after="20" w:line="310" w:lineRule="exact"/>
              <w:jc w:val="center"/>
              <w:rPr>
                <w:sz w:val="24"/>
                <w:szCs w:val="24"/>
              </w:rPr>
            </w:pPr>
            <w:r w:rsidRPr="006B1028">
              <w:rPr>
                <w:b/>
                <w:bCs/>
                <w:sz w:val="24"/>
                <w:szCs w:val="24"/>
              </w:rPr>
              <w:t>64</w:t>
            </w:r>
          </w:p>
          <w:p w14:paraId="47C372AD" w14:textId="77777777" w:rsidR="00780EEB" w:rsidRPr="006B1028" w:rsidRDefault="00780EEB" w:rsidP="00F160B8">
            <w:pPr>
              <w:widowControl w:val="0"/>
              <w:spacing w:before="20" w:after="20" w:line="310" w:lineRule="exact"/>
              <w:jc w:val="center"/>
              <w:rPr>
                <w:b/>
                <w:bCs/>
                <w:sz w:val="24"/>
                <w:szCs w:val="24"/>
              </w:rPr>
            </w:pPr>
            <w:r w:rsidRPr="006B1028">
              <w:rPr>
                <w:b/>
                <w:bCs/>
                <w:sz w:val="24"/>
                <w:szCs w:val="24"/>
              </w:rPr>
              <w:t> </w:t>
            </w:r>
          </w:p>
          <w:p w14:paraId="30133F00" w14:textId="77777777" w:rsidR="00780EEB" w:rsidRPr="006B1028" w:rsidRDefault="00780EEB" w:rsidP="00F160B8">
            <w:pPr>
              <w:widowControl w:val="0"/>
              <w:spacing w:before="20" w:after="20" w:line="310" w:lineRule="exact"/>
              <w:jc w:val="center"/>
              <w:rPr>
                <w:sz w:val="24"/>
                <w:szCs w:val="24"/>
              </w:rPr>
            </w:pPr>
          </w:p>
          <w:p w14:paraId="6D64A8E8" w14:textId="77777777" w:rsidR="00780EEB" w:rsidRPr="006B1028" w:rsidRDefault="00780EEB" w:rsidP="00F160B8">
            <w:pPr>
              <w:widowControl w:val="0"/>
              <w:spacing w:before="20" w:after="20" w:line="310" w:lineRule="exact"/>
              <w:jc w:val="center"/>
              <w:rPr>
                <w:sz w:val="24"/>
                <w:szCs w:val="24"/>
              </w:rPr>
            </w:pPr>
            <w:r w:rsidRPr="006B1028">
              <w:rPr>
                <w:sz w:val="24"/>
                <w:szCs w:val="24"/>
              </w:rPr>
              <w:t>64</w:t>
            </w:r>
          </w:p>
          <w:p w14:paraId="49B0B82D" w14:textId="77777777" w:rsidR="00780EEB" w:rsidRPr="006B1028" w:rsidRDefault="00780EEB" w:rsidP="00F160B8">
            <w:pPr>
              <w:widowControl w:val="0"/>
              <w:spacing w:before="20" w:after="20" w:line="310" w:lineRule="exact"/>
              <w:jc w:val="center"/>
              <w:rPr>
                <w:sz w:val="24"/>
                <w:szCs w:val="24"/>
              </w:rPr>
            </w:pPr>
            <w:r w:rsidRPr="006B1028">
              <w:rPr>
                <w:sz w:val="24"/>
                <w:szCs w:val="24"/>
              </w:rPr>
              <w:t>64</w:t>
            </w:r>
          </w:p>
          <w:p w14:paraId="1B9685C5" w14:textId="77777777" w:rsidR="00780EEB" w:rsidRPr="006B1028" w:rsidRDefault="00780EEB" w:rsidP="00F160B8">
            <w:pPr>
              <w:widowControl w:val="0"/>
              <w:spacing w:before="20" w:after="20" w:line="310" w:lineRule="exact"/>
              <w:jc w:val="center"/>
              <w:rPr>
                <w:sz w:val="24"/>
                <w:szCs w:val="24"/>
              </w:rPr>
            </w:pPr>
            <w:r w:rsidRPr="006B1028">
              <w:rPr>
                <w:sz w:val="24"/>
                <w:szCs w:val="24"/>
              </w:rPr>
              <w:t>64</w:t>
            </w:r>
          </w:p>
          <w:p w14:paraId="78968DDC" w14:textId="77777777" w:rsidR="00780EEB" w:rsidRPr="006B1028" w:rsidRDefault="00780EEB" w:rsidP="00F160B8">
            <w:pPr>
              <w:widowControl w:val="0"/>
              <w:spacing w:before="20" w:after="20" w:line="310" w:lineRule="exact"/>
              <w:jc w:val="center"/>
              <w:rPr>
                <w:sz w:val="24"/>
                <w:szCs w:val="24"/>
              </w:rPr>
            </w:pPr>
            <w:r w:rsidRPr="006B1028">
              <w:rPr>
                <w:sz w:val="24"/>
                <w:szCs w:val="24"/>
              </w:rPr>
              <w:t>64</w:t>
            </w:r>
          </w:p>
          <w:p w14:paraId="42CD3313" w14:textId="77777777" w:rsidR="00780EEB" w:rsidRPr="006B1028" w:rsidRDefault="00780EEB" w:rsidP="00F160B8">
            <w:pPr>
              <w:widowControl w:val="0"/>
              <w:spacing w:before="20" w:after="20" w:line="310" w:lineRule="exact"/>
              <w:jc w:val="center"/>
              <w:rPr>
                <w:sz w:val="24"/>
                <w:szCs w:val="24"/>
              </w:rPr>
            </w:pPr>
            <w:r w:rsidRPr="006B1028">
              <w:rPr>
                <w:sz w:val="24"/>
                <w:szCs w:val="24"/>
              </w:rPr>
              <w:t>64</w:t>
            </w:r>
          </w:p>
          <w:p w14:paraId="552D2702" w14:textId="77777777" w:rsidR="00780EEB" w:rsidRPr="006B1028" w:rsidRDefault="00780EEB" w:rsidP="00F160B8">
            <w:pPr>
              <w:widowControl w:val="0"/>
              <w:spacing w:before="20" w:after="20" w:line="310" w:lineRule="exact"/>
              <w:jc w:val="center"/>
              <w:rPr>
                <w:sz w:val="24"/>
                <w:szCs w:val="24"/>
              </w:rPr>
            </w:pPr>
            <w:r w:rsidRPr="006B1028">
              <w:rPr>
                <w:sz w:val="24"/>
                <w:szCs w:val="24"/>
              </w:rPr>
              <w:t>64</w:t>
            </w:r>
          </w:p>
          <w:p w14:paraId="403E6007" w14:textId="77777777" w:rsidR="00780EEB" w:rsidRPr="006B1028" w:rsidRDefault="00780EEB" w:rsidP="00F160B8">
            <w:pPr>
              <w:widowControl w:val="0"/>
              <w:spacing w:before="20" w:after="20" w:line="310" w:lineRule="exact"/>
              <w:jc w:val="center"/>
              <w:rPr>
                <w:sz w:val="24"/>
                <w:szCs w:val="24"/>
              </w:rPr>
            </w:pPr>
            <w:r w:rsidRPr="006B1028">
              <w:rPr>
                <w:sz w:val="24"/>
                <w:szCs w:val="24"/>
              </w:rPr>
              <w:t>64</w:t>
            </w:r>
          </w:p>
          <w:p w14:paraId="33F6C064" w14:textId="77777777" w:rsidR="00780EEB" w:rsidRPr="006B1028" w:rsidRDefault="00780EEB" w:rsidP="00F160B8">
            <w:pPr>
              <w:widowControl w:val="0"/>
              <w:spacing w:before="20" w:after="20" w:line="310" w:lineRule="exact"/>
              <w:jc w:val="center"/>
              <w:rPr>
                <w:sz w:val="24"/>
                <w:szCs w:val="24"/>
              </w:rPr>
            </w:pPr>
            <w:r w:rsidRPr="006B1028">
              <w:rPr>
                <w:sz w:val="24"/>
                <w:szCs w:val="24"/>
              </w:rPr>
              <w:t>64</w:t>
            </w:r>
          </w:p>
        </w:tc>
        <w:tc>
          <w:tcPr>
            <w:tcW w:w="745" w:type="dxa"/>
            <w:shd w:val="clear" w:color="auto" w:fill="auto"/>
          </w:tcPr>
          <w:p w14:paraId="1C3F799F" w14:textId="77777777" w:rsidR="00780EEB" w:rsidRPr="006B1028" w:rsidRDefault="00780EEB" w:rsidP="00F160B8">
            <w:pPr>
              <w:widowControl w:val="0"/>
              <w:spacing w:before="20" w:after="20" w:line="310" w:lineRule="exact"/>
              <w:jc w:val="center"/>
              <w:rPr>
                <w:sz w:val="24"/>
                <w:szCs w:val="24"/>
              </w:rPr>
            </w:pPr>
            <w:r w:rsidRPr="006B1028">
              <w:rPr>
                <w:sz w:val="24"/>
                <w:szCs w:val="24"/>
              </w:rPr>
              <w:t> </w:t>
            </w:r>
          </w:p>
          <w:p w14:paraId="4A299291" w14:textId="77777777" w:rsidR="00780EEB" w:rsidRPr="006B1028" w:rsidRDefault="00780EEB" w:rsidP="00F160B8">
            <w:pPr>
              <w:widowControl w:val="0"/>
              <w:spacing w:before="20" w:after="20" w:line="310" w:lineRule="exact"/>
              <w:jc w:val="center"/>
              <w:rPr>
                <w:sz w:val="24"/>
                <w:szCs w:val="24"/>
              </w:rPr>
            </w:pPr>
          </w:p>
          <w:p w14:paraId="37E89B4B" w14:textId="77777777" w:rsidR="00780EEB" w:rsidRPr="006B1028" w:rsidRDefault="00780EEB" w:rsidP="00F160B8">
            <w:pPr>
              <w:widowControl w:val="0"/>
              <w:spacing w:before="20" w:after="20" w:line="310" w:lineRule="exact"/>
              <w:jc w:val="center"/>
              <w:rPr>
                <w:sz w:val="24"/>
                <w:szCs w:val="24"/>
              </w:rPr>
            </w:pPr>
            <w:r w:rsidRPr="006B1028">
              <w:rPr>
                <w:sz w:val="24"/>
                <w:szCs w:val="24"/>
              </w:rPr>
              <w:t> </w:t>
            </w:r>
          </w:p>
          <w:p w14:paraId="719A652F" w14:textId="77777777" w:rsidR="00780EEB" w:rsidRPr="006B1028" w:rsidRDefault="00780EEB" w:rsidP="00F160B8">
            <w:pPr>
              <w:widowControl w:val="0"/>
              <w:spacing w:before="20" w:after="20" w:line="310" w:lineRule="exact"/>
              <w:jc w:val="center"/>
              <w:rPr>
                <w:sz w:val="24"/>
                <w:szCs w:val="24"/>
              </w:rPr>
            </w:pPr>
            <w:r w:rsidRPr="006B1028">
              <w:rPr>
                <w:sz w:val="24"/>
                <w:szCs w:val="24"/>
              </w:rPr>
              <w:t>A</w:t>
            </w:r>
          </w:p>
          <w:p w14:paraId="4B28AD37" w14:textId="77777777" w:rsidR="00780EEB" w:rsidRPr="006B1028" w:rsidRDefault="00780EEB" w:rsidP="00F160B8">
            <w:pPr>
              <w:widowControl w:val="0"/>
              <w:spacing w:before="20" w:after="20" w:line="310" w:lineRule="exact"/>
              <w:jc w:val="center"/>
              <w:rPr>
                <w:sz w:val="24"/>
                <w:szCs w:val="24"/>
              </w:rPr>
            </w:pPr>
            <w:r w:rsidRPr="006B1028">
              <w:rPr>
                <w:sz w:val="24"/>
                <w:szCs w:val="24"/>
              </w:rPr>
              <w:t>B</w:t>
            </w:r>
          </w:p>
          <w:p w14:paraId="7289FB9B" w14:textId="77777777" w:rsidR="00780EEB" w:rsidRPr="006B1028" w:rsidRDefault="00780EEB" w:rsidP="00F160B8">
            <w:pPr>
              <w:widowControl w:val="0"/>
              <w:spacing w:before="20" w:after="20" w:line="310" w:lineRule="exact"/>
              <w:jc w:val="center"/>
              <w:rPr>
                <w:sz w:val="24"/>
                <w:szCs w:val="24"/>
              </w:rPr>
            </w:pPr>
            <w:r w:rsidRPr="006B1028">
              <w:rPr>
                <w:sz w:val="24"/>
                <w:szCs w:val="24"/>
              </w:rPr>
              <w:t>C</w:t>
            </w:r>
          </w:p>
          <w:p w14:paraId="32866757" w14:textId="77777777" w:rsidR="00780EEB" w:rsidRPr="006B1028" w:rsidRDefault="00780EEB" w:rsidP="00F160B8">
            <w:pPr>
              <w:widowControl w:val="0"/>
              <w:spacing w:before="20" w:after="20" w:line="310" w:lineRule="exact"/>
              <w:jc w:val="center"/>
              <w:rPr>
                <w:sz w:val="24"/>
                <w:szCs w:val="24"/>
              </w:rPr>
            </w:pPr>
            <w:r w:rsidRPr="006B1028">
              <w:rPr>
                <w:sz w:val="24"/>
                <w:szCs w:val="24"/>
              </w:rPr>
              <w:t>D</w:t>
            </w:r>
          </w:p>
          <w:p w14:paraId="69373C29" w14:textId="77777777" w:rsidR="00780EEB" w:rsidRPr="006B1028" w:rsidRDefault="00780EEB" w:rsidP="00F160B8">
            <w:pPr>
              <w:widowControl w:val="0"/>
              <w:spacing w:before="20" w:after="20" w:line="310" w:lineRule="exact"/>
              <w:jc w:val="center"/>
              <w:rPr>
                <w:sz w:val="24"/>
                <w:szCs w:val="24"/>
              </w:rPr>
            </w:pPr>
            <w:r w:rsidRPr="006B1028">
              <w:rPr>
                <w:sz w:val="24"/>
                <w:szCs w:val="24"/>
              </w:rPr>
              <w:t>E</w:t>
            </w:r>
          </w:p>
          <w:p w14:paraId="070BDCA5" w14:textId="77777777" w:rsidR="00780EEB" w:rsidRPr="006B1028" w:rsidRDefault="00780EEB" w:rsidP="00F160B8">
            <w:pPr>
              <w:widowControl w:val="0"/>
              <w:spacing w:before="20" w:after="20" w:line="310" w:lineRule="exact"/>
              <w:jc w:val="center"/>
              <w:rPr>
                <w:sz w:val="24"/>
                <w:szCs w:val="24"/>
              </w:rPr>
            </w:pPr>
            <w:r w:rsidRPr="006B1028">
              <w:rPr>
                <w:sz w:val="24"/>
                <w:szCs w:val="24"/>
              </w:rPr>
              <w:t>F</w:t>
            </w:r>
          </w:p>
          <w:p w14:paraId="6D1C610F" w14:textId="77777777" w:rsidR="00780EEB" w:rsidRPr="006B1028" w:rsidRDefault="00780EEB" w:rsidP="00F160B8">
            <w:pPr>
              <w:widowControl w:val="0"/>
              <w:spacing w:before="20" w:after="20" w:line="310" w:lineRule="exact"/>
              <w:jc w:val="center"/>
              <w:rPr>
                <w:sz w:val="24"/>
                <w:szCs w:val="24"/>
              </w:rPr>
            </w:pPr>
            <w:r w:rsidRPr="006B1028">
              <w:rPr>
                <w:sz w:val="24"/>
                <w:szCs w:val="24"/>
              </w:rPr>
              <w:t>G</w:t>
            </w:r>
          </w:p>
          <w:p w14:paraId="74C46259" w14:textId="77777777" w:rsidR="00780EEB" w:rsidRPr="006B1028" w:rsidRDefault="00780EEB" w:rsidP="00F160B8">
            <w:pPr>
              <w:widowControl w:val="0"/>
              <w:spacing w:before="20" w:after="20" w:line="310" w:lineRule="exact"/>
              <w:jc w:val="center"/>
              <w:rPr>
                <w:sz w:val="24"/>
                <w:szCs w:val="24"/>
              </w:rPr>
            </w:pPr>
            <w:r w:rsidRPr="006B1028">
              <w:rPr>
                <w:sz w:val="24"/>
                <w:szCs w:val="24"/>
              </w:rPr>
              <w:t>H</w:t>
            </w:r>
          </w:p>
        </w:tc>
      </w:tr>
    </w:tbl>
    <w:p w14:paraId="6DE3B9F5" w14:textId="77777777" w:rsidR="007F5721" w:rsidRPr="00780EEB" w:rsidRDefault="007F5721">
      <w:pPr>
        <w:rPr>
          <w:lang w:val="vi-VN"/>
        </w:rPr>
      </w:pPr>
    </w:p>
    <w:sectPr w:rsidR="007F5721" w:rsidRPr="00780EE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7D280C" w14:textId="77777777" w:rsidR="00DF5EB2" w:rsidRDefault="00DF5EB2" w:rsidP="00780EEB">
      <w:r>
        <w:separator/>
      </w:r>
    </w:p>
  </w:endnote>
  <w:endnote w:type="continuationSeparator" w:id="0">
    <w:p w14:paraId="574772AA" w14:textId="77777777" w:rsidR="00DF5EB2" w:rsidRDefault="00DF5EB2" w:rsidP="00780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nTimeH">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NTime">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PdTime">
    <w:altName w:val="Arial Narrow"/>
    <w:charset w:val="00"/>
    <w:family w:val="swiss"/>
    <w:pitch w:val="variable"/>
    <w:sig w:usb0="00000003" w:usb1="00000000" w:usb2="00000000" w:usb3="00000000" w:csb0="00000001" w:csb1="00000000"/>
  </w:font>
  <w:font w:name=".VnArial Narrow">
    <w:charset w:val="00"/>
    <w:family w:val="swiss"/>
    <w:pitch w:val="variable"/>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VnArialH">
    <w:charset w:val="00"/>
    <w:family w:val="swiss"/>
    <w:pitch w:val="variable"/>
    <w:sig w:usb0="00000003" w:usb1="00000000" w:usb2="00000000" w:usb3="00000000" w:csb0="00000001" w:csb1="00000000"/>
  </w:font>
  <w:font w:name=".VnHelvetInsH">
    <w:charset w:val="00"/>
    <w:family w:val="swiss"/>
    <w:pitch w:val="variable"/>
    <w:sig w:usb0="00000003" w:usb1="00000000" w:usb2="00000000" w:usb3="00000000" w:csb0="00000001"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Arial,">
    <w:altName w:val="Arial"/>
    <w:panose1 w:val="00000000000000000000"/>
    <w:charset w:val="00"/>
    <w:family w:val="swiss"/>
    <w:notTrueType/>
    <w:pitch w:val="default"/>
    <w:sig w:usb0="00000003" w:usb1="00000000" w:usb2="00000000" w:usb3="00000000" w:csb0="00000001" w:csb1="00000000"/>
  </w:font>
  <w:font w:name="PdTimeH">
    <w:altName w:val="Arial Narrow"/>
    <w:panose1 w:val="00000000000000000000"/>
    <w:charset w:val="00"/>
    <w:family w:val="swiss"/>
    <w:notTrueType/>
    <w:pitch w:val="variable"/>
    <w:sig w:usb0="00000003" w:usb1="00000000" w:usb2="00000000" w:usb3="00000000" w:csb0="00000001" w:csb1="00000000"/>
  </w:font>
  <w:font w:name=".VnAvantH">
    <w:charset w:val="00"/>
    <w:family w:val="swiss"/>
    <w:pitch w:val="variable"/>
    <w:sig w:usb0="00000003" w:usb1="00000000" w:usb2="00000000" w:usb3="00000000" w:csb0="00000001" w:csb1="00000000"/>
  </w:font>
  <w:font w:name=".VnCentury Schoolbook">
    <w:altName w:val="Courier New"/>
    <w:charset w:val="00"/>
    <w:family w:val="swiss"/>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VnVogue">
    <w:charset w:val="00"/>
    <w:family w:val="swiss"/>
    <w:pitch w:val="variable"/>
    <w:sig w:usb0="00000003" w:usb1="00000000" w:usb2="00000000" w:usb3="00000000" w:csb0="00000001" w:csb1="00000000"/>
  </w:font>
  <w:font w:name=".VnCentury SchoolbookH">
    <w:charset w:val="00"/>
    <w:family w:val="swiss"/>
    <w:pitch w:val="variable"/>
    <w:sig w:usb0="00000003" w:usb1="00000000" w:usb2="00000000" w:usb3="00000000" w:csb0="00000001" w:csb1="00000000"/>
  </w:font>
  <w:font w:name=".VnAvant">
    <w:charset w:val="00"/>
    <w:family w:val="swiss"/>
    <w:pitch w:val="variable"/>
    <w:sig w:usb0="00000003" w:usb1="00000000" w:usb2="00000000" w:usb3="00000000" w:csb0="00000001" w:csb1="00000000"/>
  </w:font>
  <w:font w:name=".VnBlackH">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nHelveticaU">
    <w:panose1 w:val="00000000000000000000"/>
    <w:charset w:val="00"/>
    <w:family w:val="swiss"/>
    <w:notTrueType/>
    <w:pitch w:val="variable"/>
    <w:sig w:usb0="00000003" w:usb1="00000000" w:usb2="00000000" w:usb3="00000000" w:csb0="00000001" w:csb1="00000000"/>
  </w:font>
  <w:font w:name="VnHelvetica">
    <w:altName w:val="Arial"/>
    <w:panose1 w:val="00000000000000000000"/>
    <w:charset w:val="00"/>
    <w:family w:val="auto"/>
    <w:notTrueType/>
    <w:pitch w:val="variable"/>
    <w:sig w:usb0="00000003" w:usb1="00000000" w:usb2="00000000" w:usb3="00000000" w:csb0="00000001" w:csb1="00000000"/>
  </w:font>
  <w:font w:name="Caslon 540 LT Std">
    <w:panose1 w:val="00000000000000000000"/>
    <w:charset w:val="00"/>
    <w:family w:val="roman"/>
    <w:notTrueType/>
    <w:pitch w:val="variable"/>
    <w:sig w:usb0="00000003" w:usb1="00000000" w:usb2="00000000" w:usb3="00000000" w:csb0="00000001" w:csb1="00000000"/>
  </w:font>
  <w:font w:name="Myriad Pro Light">
    <w:panose1 w:val="00000000000000000000"/>
    <w:charset w:val="00"/>
    <w:family w:val="swiss"/>
    <w:notTrueType/>
    <w:pitch w:val="variable"/>
    <w:sig w:usb0="00000287" w:usb1="00000000" w:usb2="00000000" w:usb3="00000000" w:csb0="0000009F" w:csb1="00000000"/>
  </w:font>
  <w:font w:name="VNI-Times">
    <w:altName w:val="Times New Roman"/>
    <w:charset w:val="00"/>
    <w:family w:val="auto"/>
    <w:pitch w:val="variable"/>
    <w:sig w:usb0="00000007" w:usb1="00000000" w:usb2="00000000" w:usb3="00000000" w:csb0="00000013" w:csb1="00000000"/>
  </w:font>
  <w:font w:name=".VnCourier">
    <w:charset w:val="00"/>
    <w:family w:val="swiss"/>
    <w:pitch w:val="variable"/>
    <w:sig w:usb0="00000003" w:usb1="00000000" w:usb2="00000000" w:usb3="00000000" w:csb0="00000001" w:csb1="00000000"/>
  </w:font>
  <w:font w:name=".VnGothic">
    <w:charset w:val="00"/>
    <w:family w:val="swiss"/>
    <w:pitch w:val="variable"/>
    <w:sig w:usb0="00000003" w:usb1="00000000" w:usb2="00000000" w:usb3="00000000" w:csb0="00000001" w:csb1="00000000"/>
  </w:font>
  <w:font w:name="VNI Times">
    <w:charset w:val="00"/>
    <w:family w:val="auto"/>
    <w:pitch w:val="variable"/>
    <w:sig w:usb0="00000003" w:usb1="00000000" w:usb2="00000000" w:usb3="00000000" w:csb0="00000001" w:csb1="00000000"/>
  </w:font>
  <w:font w:name=".Vn3DH">
    <w:charset w:val="00"/>
    <w:family w:val="swiss"/>
    <w:pitch w:val="variable"/>
    <w:sig w:usb0="00000003" w:usb1="00000000" w:usb2="00000000" w:usb3="00000000" w:csb0="00000001" w:csb1="00000000"/>
  </w:font>
  <w:font w:name="Muc mon">
    <w:altName w:val="Times New Roman"/>
    <w:panose1 w:val="00000000000000000000"/>
    <w:charset w:val="00"/>
    <w:family w:val="roman"/>
    <w:notTrueType/>
    <w:pitch w:val="default"/>
    <w:sig w:usb0="00000003" w:usb1="00000000" w:usb2="00000000" w:usb3="00000000" w:csb0="00000001" w:csb1="00000000"/>
  </w:font>
  <w:font w:name=".VnCourier NewH">
    <w:charset w:val="00"/>
    <w:family w:val="roman"/>
    <w:pitch w:val="variable"/>
    <w:sig w:usb0="00000003" w:usb1="00000000" w:usb2="00000000" w:usb3="00000000" w:csb0="00000001" w:csb1="00000000"/>
  </w:font>
  <w:font w:name=".VnVogueH">
    <w:charset w:val="00"/>
    <w:family w:val="swiss"/>
    <w:pitch w:val="variable"/>
    <w:sig w:usb0="00000003" w:usb1="00000000" w:usb2="00000000" w:usb3="00000000" w:csb0="00000001" w:csb1="00000000"/>
  </w:font>
  <w:font w:name="VNSVNI2">
    <w:altName w:val="Courier New"/>
    <w:charset w:val="00"/>
    <w:family w:val="auto"/>
    <w:pitch w:val="variable"/>
    <w:sig w:usb0="00000007" w:usb1="00000000" w:usb2="00000000" w:usb3="00000000" w:csb0="00000013" w:csb1="00000000"/>
  </w:font>
  <w:font w:name="AGaramond">
    <w:altName w:val="Times New Roman"/>
    <w:panose1 w:val="00000000000000000000"/>
    <w:charset w:val="00"/>
    <w:family w:val="roman"/>
    <w:notTrueType/>
    <w:pitch w:val="variable"/>
    <w:sig w:usb0="00000003" w:usb1="00000000" w:usb2="00000000" w:usb3="00000000" w:csb0="00000001" w:csb1="00000000"/>
  </w:font>
  <w:font w:name=".VnClarendonH">
    <w:charset w:val="00"/>
    <w:family w:val="swiss"/>
    <w:pitch w:val="variable"/>
    <w:sig w:usb0="00000003" w:usb1="00000000" w:usb2="00000000" w:usb3="00000000" w:csb0="00000001" w:csb1="00000000"/>
  </w:font>
  <w:font w:name="VNAvantH">
    <w:altName w:val="Arial"/>
    <w:charset w:val="00"/>
    <w:family w:val="swiss"/>
    <w:pitch w:val="variable"/>
    <w:sig w:usb0="00000007" w:usb1="00000000" w:usb2="00000000" w:usb3="00000000" w:csb0="00000013" w:csb1="00000000"/>
  </w:font>
  <w:font w:name=".VnHelvetIns">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Vn Arial HBold">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EUAlbertina-Bold-Identity-H">
    <w:altName w:val="MS Mincho"/>
    <w:panose1 w:val="00000000000000000000"/>
    <w:charset w:val="80"/>
    <w:family w:val="auto"/>
    <w:notTrueType/>
    <w:pitch w:val="default"/>
    <w:sig w:usb0="00000001" w:usb1="08070000" w:usb2="00000010" w:usb3="00000000" w:csb0="00020000" w:csb1="00000000"/>
  </w:font>
  <w:font w:name="FreeSans">
    <w:altName w:val="Arial"/>
    <w:charset w:val="01"/>
    <w:family w:val="swiss"/>
    <w:pitch w:val="default"/>
  </w:font>
  <w:font w:name="Microsoft Sans Serif">
    <w:panose1 w:val="020B0604020202020204"/>
    <w:charset w:val="00"/>
    <w:family w:val="swiss"/>
    <w:pitch w:val="variable"/>
    <w:sig w:usb0="E5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141AC" w14:textId="4B38785E" w:rsidR="00780EEB" w:rsidRPr="00780EEB" w:rsidRDefault="00780EEB" w:rsidP="00780EEB">
    <w:pPr>
      <w:pStyle w:val="Footer"/>
      <w:rPr>
        <w:b/>
        <w:bCs/>
        <w:color w:val="FF0000"/>
        <w:sz w:val="20"/>
        <w:szCs w:val="20"/>
      </w:rPr>
    </w:pPr>
    <w:r w:rsidRPr="00780EEB">
      <w:rPr>
        <w:b/>
        <w:bCs/>
        <w:color w:val="FF0000"/>
        <w:sz w:val="20"/>
        <w:szCs w:val="20"/>
      </w:rPr>
      <w:t>Liên hệ Luật sư</w:t>
    </w:r>
  </w:p>
  <w:p w14:paraId="01314B90" w14:textId="77777777" w:rsidR="00780EEB" w:rsidRPr="00780EEB" w:rsidRDefault="00780EEB" w:rsidP="00780EEB">
    <w:pPr>
      <w:pStyle w:val="Footer"/>
      <w:rPr>
        <w:i/>
        <w:iCs/>
        <w:color w:val="FF0000"/>
        <w:sz w:val="20"/>
        <w:szCs w:val="20"/>
      </w:rPr>
    </w:pPr>
    <w:r w:rsidRPr="00780EEB">
      <w:rPr>
        <w:i/>
        <w:iCs/>
        <w:color w:val="FF0000"/>
        <w:sz w:val="20"/>
        <w:szCs w:val="20"/>
      </w:rPr>
      <w:t>ĐT: (+84) 986 995 543</w:t>
    </w:r>
  </w:p>
  <w:p w14:paraId="5B2C9240" w14:textId="77777777" w:rsidR="00780EEB" w:rsidRPr="00780EEB" w:rsidRDefault="00780EEB" w:rsidP="00780EEB">
    <w:pPr>
      <w:pStyle w:val="Footer"/>
      <w:rPr>
        <w:i/>
        <w:iCs/>
        <w:color w:val="FF0000"/>
        <w:sz w:val="20"/>
        <w:szCs w:val="20"/>
      </w:rPr>
    </w:pPr>
    <w:r w:rsidRPr="00780EEB">
      <w:rPr>
        <w:i/>
        <w:iCs/>
        <w:color w:val="FF0000"/>
        <w:sz w:val="20"/>
        <w:szCs w:val="20"/>
      </w:rPr>
      <w:t>E-mail: info@anlawvietnam.com</w:t>
    </w:r>
  </w:p>
  <w:p w14:paraId="77B8BDA0" w14:textId="506E7AA6" w:rsidR="00780EEB" w:rsidRPr="00780EEB" w:rsidRDefault="00780EEB">
    <w:pPr>
      <w:pStyle w:val="Footer"/>
      <w:rPr>
        <w:i/>
        <w:iCs/>
        <w:color w:val="FF0000"/>
        <w:sz w:val="20"/>
        <w:szCs w:val="20"/>
        <w:lang w:val="vi-VN"/>
      </w:rPr>
    </w:pPr>
    <w:r w:rsidRPr="00780EEB">
      <w:rPr>
        <w:i/>
        <w:iCs/>
        <w:color w:val="FF0000"/>
        <w:sz w:val="20"/>
        <w:szCs w:val="20"/>
      </w:rPr>
      <w:t>08:00 - 18:00 (GMT+7) Thứ 2 - Thứ 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02957B" w14:textId="77777777" w:rsidR="00DF5EB2" w:rsidRDefault="00DF5EB2" w:rsidP="00780EEB">
      <w:r>
        <w:separator/>
      </w:r>
    </w:p>
  </w:footnote>
  <w:footnote w:type="continuationSeparator" w:id="0">
    <w:p w14:paraId="3B0AED4B" w14:textId="77777777" w:rsidR="00DF5EB2" w:rsidRDefault="00DF5EB2" w:rsidP="00780E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A11C9C"/>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15:restartNumberingAfterBreak="0">
    <w:nsid w:val="08805028"/>
    <w:multiLevelType w:val="multilevel"/>
    <w:tmpl w:val="205840D4"/>
    <w:lvl w:ilvl="0">
      <w:start w:val="4"/>
      <w:numFmt w:val="decimal"/>
      <w:pStyle w:val="Heading3N4"/>
      <w:lvlText w:val="C.%1"/>
      <w:lvlJc w:val="left"/>
      <w:pPr>
        <w:tabs>
          <w:tab w:val="num" w:pos="432"/>
        </w:tabs>
        <w:ind w:left="432" w:hanging="432"/>
      </w:pPr>
      <w:rPr>
        <w:rFonts w:cs="Times New Roman" w:hint="default"/>
      </w:rPr>
    </w:lvl>
    <w:lvl w:ilvl="1">
      <w:start w:val="4"/>
      <w:numFmt w:val="decimal"/>
      <w:lvlText w:val="C.%1.%2"/>
      <w:lvlJc w:val="left"/>
      <w:pPr>
        <w:tabs>
          <w:tab w:val="num" w:pos="576"/>
        </w:tabs>
        <w:ind w:left="576" w:hanging="576"/>
      </w:pPr>
      <w:rPr>
        <w:rFonts w:cs="Times New Roman" w:hint="default"/>
      </w:rPr>
    </w:lvl>
    <w:lvl w:ilvl="2">
      <w:start w:val="3"/>
      <w:numFmt w:val="decimal"/>
      <w:pStyle w:val="Heading3SS4"/>
      <w:lvlText w:val="B.%1.1"/>
      <w:lvlJc w:val="left"/>
      <w:pPr>
        <w:tabs>
          <w:tab w:val="num" w:pos="720"/>
        </w:tabs>
        <w:ind w:left="720" w:hanging="720"/>
      </w:pPr>
      <w:rPr>
        <w:rFonts w:cs="Times New Roman" w:hint="default"/>
      </w:rPr>
    </w:lvl>
    <w:lvl w:ilvl="3">
      <w:numFmt w:val="none"/>
      <w:lvlText w:val=""/>
      <w:lvlJc w:val="left"/>
      <w:pPr>
        <w:tabs>
          <w:tab w:val="num" w:pos="360"/>
        </w:tabs>
      </w:pPr>
    </w:lvl>
    <w:lvl w:ilvl="4">
      <w:start w:val="1"/>
      <w:numFmt w:val="decimal"/>
      <w:lvlText w:val="C.%1.%2.%3.%4.%5"/>
      <w:lvlJc w:val="left"/>
      <w:pPr>
        <w:tabs>
          <w:tab w:val="num" w:pos="1080"/>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numFmt w:val="none"/>
      <w:lvlText w:val=""/>
      <w:lvlJc w:val="left"/>
      <w:pPr>
        <w:tabs>
          <w:tab w:val="num" w:pos="360"/>
        </w:tabs>
      </w:p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15:restartNumberingAfterBreak="0">
    <w:nsid w:val="0BED2449"/>
    <w:multiLevelType w:val="hybridMultilevel"/>
    <w:tmpl w:val="913AEA02"/>
    <w:lvl w:ilvl="0" w:tplc="FFFFFFFF">
      <w:start w:val="2"/>
      <w:numFmt w:val="bullet"/>
      <w:pStyle w:val="Cancu"/>
      <w:lvlText w:val="-"/>
      <w:lvlJc w:val="left"/>
      <w:pPr>
        <w:ind w:left="1287" w:hanging="360"/>
      </w:pPr>
      <w:rPr>
        <w:rFonts w:ascii="Times New Roman" w:eastAsia="Times New Roman" w:hAnsi="Times New Roman" w:cs="Times New Roman"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 w15:restartNumberingAfterBreak="0">
    <w:nsid w:val="0E993DF7"/>
    <w:multiLevelType w:val="multilevel"/>
    <w:tmpl w:val="13FAA676"/>
    <w:styleLink w:val="CurrentList1"/>
    <w:lvl w:ilvl="0">
      <w:start w:val="1"/>
      <w:numFmt w:val="decimal"/>
      <w:lvlText w:val="%1."/>
      <w:lvlJc w:val="left"/>
      <w:pPr>
        <w:tabs>
          <w:tab w:val="num" w:pos="5016"/>
        </w:tabs>
        <w:ind w:left="5016" w:hanging="390"/>
      </w:pPr>
      <w:rPr>
        <w:rFonts w:hint="default"/>
      </w:rPr>
    </w:lvl>
    <w:lvl w:ilvl="1">
      <w:start w:val="1"/>
      <w:numFmt w:val="decimal"/>
      <w:lvlText w:val="%1.%2."/>
      <w:lvlJc w:val="left"/>
      <w:pPr>
        <w:tabs>
          <w:tab w:val="num" w:pos="5346"/>
        </w:tabs>
        <w:ind w:left="5346" w:hanging="720"/>
      </w:pPr>
      <w:rPr>
        <w:rFonts w:hint="default"/>
      </w:rPr>
    </w:lvl>
    <w:lvl w:ilvl="2">
      <w:start w:val="1"/>
      <w:numFmt w:val="decimal"/>
      <w:lvlText w:val="%1.%2.%3."/>
      <w:lvlJc w:val="left"/>
      <w:pPr>
        <w:tabs>
          <w:tab w:val="num" w:pos="5346"/>
        </w:tabs>
        <w:ind w:left="5346" w:hanging="720"/>
      </w:pPr>
      <w:rPr>
        <w:rFonts w:hint="default"/>
      </w:rPr>
    </w:lvl>
    <w:lvl w:ilvl="3">
      <w:start w:val="1"/>
      <w:numFmt w:val="decimal"/>
      <w:lvlText w:val="%1.%2.%3.%4."/>
      <w:lvlJc w:val="left"/>
      <w:pPr>
        <w:tabs>
          <w:tab w:val="num" w:pos="5706"/>
        </w:tabs>
        <w:ind w:left="5706" w:hanging="1080"/>
      </w:pPr>
      <w:rPr>
        <w:rFonts w:hint="default"/>
      </w:rPr>
    </w:lvl>
    <w:lvl w:ilvl="4">
      <w:start w:val="1"/>
      <w:numFmt w:val="decimal"/>
      <w:lvlText w:val="%1.%2.%3.%4.%5."/>
      <w:lvlJc w:val="left"/>
      <w:pPr>
        <w:tabs>
          <w:tab w:val="num" w:pos="5706"/>
        </w:tabs>
        <w:ind w:left="5706" w:hanging="1080"/>
      </w:pPr>
      <w:rPr>
        <w:rFonts w:hint="default"/>
      </w:rPr>
    </w:lvl>
    <w:lvl w:ilvl="5">
      <w:start w:val="1"/>
      <w:numFmt w:val="decimal"/>
      <w:lvlText w:val="%1.%2.%3.%4.%5.%6."/>
      <w:lvlJc w:val="left"/>
      <w:pPr>
        <w:tabs>
          <w:tab w:val="num" w:pos="6066"/>
        </w:tabs>
        <w:ind w:left="6066" w:hanging="1440"/>
      </w:pPr>
      <w:rPr>
        <w:rFonts w:hint="default"/>
      </w:rPr>
    </w:lvl>
    <w:lvl w:ilvl="6">
      <w:start w:val="1"/>
      <w:numFmt w:val="decimal"/>
      <w:lvlText w:val="%1.%2.%3.%4.%5.%6.%7."/>
      <w:lvlJc w:val="left"/>
      <w:pPr>
        <w:tabs>
          <w:tab w:val="num" w:pos="6066"/>
        </w:tabs>
        <w:ind w:left="6066" w:hanging="1440"/>
      </w:pPr>
      <w:rPr>
        <w:rFonts w:hint="default"/>
      </w:rPr>
    </w:lvl>
    <w:lvl w:ilvl="7">
      <w:start w:val="1"/>
      <w:numFmt w:val="decimal"/>
      <w:lvlText w:val="%1.%2.%3.%4.%5.%6.%7.%8."/>
      <w:lvlJc w:val="left"/>
      <w:pPr>
        <w:tabs>
          <w:tab w:val="num" w:pos="6426"/>
        </w:tabs>
        <w:ind w:left="6426" w:hanging="1800"/>
      </w:pPr>
      <w:rPr>
        <w:rFonts w:hint="default"/>
      </w:rPr>
    </w:lvl>
    <w:lvl w:ilvl="8">
      <w:start w:val="1"/>
      <w:numFmt w:val="decimal"/>
      <w:lvlText w:val="%1.%2.%3.%4.%5.%6.%7.%8.%9."/>
      <w:lvlJc w:val="left"/>
      <w:pPr>
        <w:tabs>
          <w:tab w:val="num" w:pos="6426"/>
        </w:tabs>
        <w:ind w:left="6426" w:hanging="1800"/>
      </w:pPr>
      <w:rPr>
        <w:rFonts w:hint="default"/>
      </w:rPr>
    </w:lvl>
  </w:abstractNum>
  <w:abstractNum w:abstractNumId="4" w15:restartNumberingAfterBreak="0">
    <w:nsid w:val="10F664EF"/>
    <w:multiLevelType w:val="hybridMultilevel"/>
    <w:tmpl w:val="B9EE9384"/>
    <w:lvl w:ilvl="0" w:tplc="FFFFFFFF">
      <w:start w:val="1"/>
      <w:numFmt w:val="lowerLetter"/>
      <w:pStyle w:val="NumberedParagraph-BulletelistLeft0Firstline0"/>
      <w:lvlText w:val="(%1)"/>
      <w:lvlJc w:val="left"/>
      <w:pPr>
        <w:tabs>
          <w:tab w:val="num" w:pos="1080"/>
        </w:tabs>
        <w:ind w:left="1080" w:hanging="360"/>
      </w:pPr>
      <w:rPr>
        <w:rFonts w:hint="default"/>
      </w:rPr>
    </w:lvl>
    <w:lvl w:ilvl="1" w:tplc="FFFFFFFF">
      <w:start w:val="1"/>
      <w:numFmt w:val="decimal"/>
      <w:lvlText w:val="%2."/>
      <w:lvlJc w:val="left"/>
      <w:pPr>
        <w:tabs>
          <w:tab w:val="num" w:pos="578"/>
        </w:tabs>
        <w:ind w:left="578" w:hanging="360"/>
      </w:pPr>
      <w:rPr>
        <w:rFonts w:hint="default"/>
      </w:rPr>
    </w:lvl>
    <w:lvl w:ilvl="2" w:tplc="FFFFFFFF">
      <w:start w:val="1"/>
      <w:numFmt w:val="lowerRoman"/>
      <w:lvlText w:val="%3."/>
      <w:lvlJc w:val="right"/>
      <w:pPr>
        <w:tabs>
          <w:tab w:val="num" w:pos="1298"/>
        </w:tabs>
        <w:ind w:left="1298" w:hanging="180"/>
      </w:pPr>
    </w:lvl>
    <w:lvl w:ilvl="3" w:tplc="FFFFFFFF" w:tentative="1">
      <w:start w:val="1"/>
      <w:numFmt w:val="decimal"/>
      <w:lvlText w:val="%4."/>
      <w:lvlJc w:val="left"/>
      <w:pPr>
        <w:tabs>
          <w:tab w:val="num" w:pos="2018"/>
        </w:tabs>
        <w:ind w:left="2018" w:hanging="360"/>
      </w:pPr>
    </w:lvl>
    <w:lvl w:ilvl="4" w:tplc="FFFFFFFF" w:tentative="1">
      <w:start w:val="1"/>
      <w:numFmt w:val="lowerLetter"/>
      <w:lvlText w:val="%5."/>
      <w:lvlJc w:val="left"/>
      <w:pPr>
        <w:tabs>
          <w:tab w:val="num" w:pos="2738"/>
        </w:tabs>
        <w:ind w:left="2738" w:hanging="360"/>
      </w:pPr>
    </w:lvl>
    <w:lvl w:ilvl="5" w:tplc="FFFFFFFF" w:tentative="1">
      <w:start w:val="1"/>
      <w:numFmt w:val="lowerRoman"/>
      <w:lvlText w:val="%6."/>
      <w:lvlJc w:val="right"/>
      <w:pPr>
        <w:tabs>
          <w:tab w:val="num" w:pos="3458"/>
        </w:tabs>
        <w:ind w:left="3458" w:hanging="180"/>
      </w:pPr>
    </w:lvl>
    <w:lvl w:ilvl="6" w:tplc="FFFFFFFF" w:tentative="1">
      <w:start w:val="1"/>
      <w:numFmt w:val="decimal"/>
      <w:lvlText w:val="%7."/>
      <w:lvlJc w:val="left"/>
      <w:pPr>
        <w:tabs>
          <w:tab w:val="num" w:pos="4178"/>
        </w:tabs>
        <w:ind w:left="4178" w:hanging="360"/>
      </w:pPr>
    </w:lvl>
    <w:lvl w:ilvl="7" w:tplc="FFFFFFFF" w:tentative="1">
      <w:start w:val="1"/>
      <w:numFmt w:val="lowerLetter"/>
      <w:lvlText w:val="%8."/>
      <w:lvlJc w:val="left"/>
      <w:pPr>
        <w:tabs>
          <w:tab w:val="num" w:pos="4898"/>
        </w:tabs>
        <w:ind w:left="4898" w:hanging="360"/>
      </w:pPr>
    </w:lvl>
    <w:lvl w:ilvl="8" w:tplc="FFFFFFFF" w:tentative="1">
      <w:start w:val="1"/>
      <w:numFmt w:val="lowerRoman"/>
      <w:lvlText w:val="%9."/>
      <w:lvlJc w:val="right"/>
      <w:pPr>
        <w:tabs>
          <w:tab w:val="num" w:pos="5618"/>
        </w:tabs>
        <w:ind w:left="5618" w:hanging="180"/>
      </w:pPr>
    </w:lvl>
  </w:abstractNum>
  <w:abstractNum w:abstractNumId="5" w15:restartNumberingAfterBreak="0">
    <w:nsid w:val="159D5F22"/>
    <w:multiLevelType w:val="hybridMultilevel"/>
    <w:tmpl w:val="2CDEBB7E"/>
    <w:lvl w:ilvl="0" w:tplc="FFFFFFFF">
      <w:start w:val="2"/>
      <w:numFmt w:val="bullet"/>
      <w:pStyle w:val="Tiep1"/>
      <w:lvlText w:val="-"/>
      <w:lvlJc w:val="left"/>
      <w:pPr>
        <w:tabs>
          <w:tab w:val="num" w:pos="360"/>
        </w:tabs>
        <w:ind w:left="360" w:hanging="360"/>
      </w:pPr>
      <w:rPr>
        <w:rFonts w:ascii="Symbol" w:eastAsia="Times New Roman" w:hAnsi="Symbol" w:cs="Times New Roman" w:hint="default"/>
      </w:rPr>
    </w:lvl>
    <w:lvl w:ilvl="1" w:tplc="FFFFFFFF">
      <w:start w:val="2"/>
      <w:numFmt w:val="decimal"/>
      <w:lvlText w:val="%2.."/>
      <w:lvlJc w:val="left"/>
      <w:pPr>
        <w:tabs>
          <w:tab w:val="num" w:pos="1800"/>
        </w:tabs>
        <w:ind w:left="1800" w:hanging="720"/>
      </w:pPr>
      <w:rPr>
        <w:rFonts w:ascii="Symbol" w:hAnsi="Symbol" w:hint="default"/>
        <w:i w:val="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D40923"/>
    <w:multiLevelType w:val="hybridMultilevel"/>
    <w:tmpl w:val="B980DFF0"/>
    <w:lvl w:ilvl="0" w:tplc="B030A9E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E62E64"/>
    <w:multiLevelType w:val="hybridMultilevel"/>
    <w:tmpl w:val="56883B02"/>
    <w:lvl w:ilvl="0" w:tplc="FFFFFFFF">
      <w:start w:val="1"/>
      <w:numFmt w:val="decimal"/>
      <w:lvlText w:val="%1."/>
      <w:lvlJc w:val="left"/>
      <w:pPr>
        <w:tabs>
          <w:tab w:val="num" w:pos="1144"/>
        </w:tabs>
        <w:ind w:left="1144" w:hanging="435"/>
      </w:pPr>
      <w:rPr>
        <w:rFonts w:hint="default"/>
      </w:rPr>
    </w:lvl>
    <w:lvl w:ilvl="1" w:tplc="FFFFFFFF">
      <w:start w:val="1"/>
      <w:numFmt w:val="bullet"/>
      <w:pStyle w:val="d"/>
      <w:lvlText w:val=""/>
      <w:lvlJc w:val="left"/>
      <w:pPr>
        <w:tabs>
          <w:tab w:val="num" w:pos="1320"/>
        </w:tabs>
        <w:ind w:left="1320" w:hanging="42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32FD6036"/>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80430B4"/>
    <w:multiLevelType w:val="hybridMultilevel"/>
    <w:tmpl w:val="074C2CDC"/>
    <w:lvl w:ilvl="0" w:tplc="FFFFFFFF">
      <w:start w:val="1"/>
      <w:numFmt w:val="decimal"/>
      <w:pStyle w:val="Khoandanhso"/>
      <w:suff w:val="space"/>
      <w:lvlText w:val="%1."/>
      <w:lvlJc w:val="left"/>
      <w:pPr>
        <w:ind w:left="990" w:hanging="360"/>
      </w:pPr>
      <w:rPr>
        <w:rFonts w:hint="default"/>
        <w:b w:val="0"/>
        <w:i w:val="0"/>
      </w:rPr>
    </w:lvl>
    <w:lvl w:ilvl="1" w:tplc="FFFFFFFF">
      <w:start w:val="1"/>
      <w:numFmt w:val="lowerLetter"/>
      <w:lvlText w:val="%2."/>
      <w:lvlJc w:val="left"/>
      <w:pPr>
        <w:ind w:left="1880" w:hanging="360"/>
      </w:pPr>
    </w:lvl>
    <w:lvl w:ilvl="2" w:tplc="FFFFFFFF" w:tentative="1">
      <w:start w:val="1"/>
      <w:numFmt w:val="lowerRoman"/>
      <w:lvlText w:val="%3."/>
      <w:lvlJc w:val="right"/>
      <w:pPr>
        <w:ind w:left="2600" w:hanging="180"/>
      </w:pPr>
    </w:lvl>
    <w:lvl w:ilvl="3" w:tplc="FFFFFFFF" w:tentative="1">
      <w:start w:val="1"/>
      <w:numFmt w:val="decimal"/>
      <w:lvlText w:val="%4."/>
      <w:lvlJc w:val="left"/>
      <w:pPr>
        <w:ind w:left="3320" w:hanging="360"/>
      </w:pPr>
    </w:lvl>
    <w:lvl w:ilvl="4" w:tplc="FFFFFFFF" w:tentative="1">
      <w:start w:val="1"/>
      <w:numFmt w:val="lowerLetter"/>
      <w:lvlText w:val="%5."/>
      <w:lvlJc w:val="left"/>
      <w:pPr>
        <w:ind w:left="4040" w:hanging="360"/>
      </w:pPr>
    </w:lvl>
    <w:lvl w:ilvl="5" w:tplc="FFFFFFFF" w:tentative="1">
      <w:start w:val="1"/>
      <w:numFmt w:val="lowerRoman"/>
      <w:lvlText w:val="%6."/>
      <w:lvlJc w:val="right"/>
      <w:pPr>
        <w:ind w:left="4760" w:hanging="180"/>
      </w:pPr>
    </w:lvl>
    <w:lvl w:ilvl="6" w:tplc="FFFFFFFF" w:tentative="1">
      <w:start w:val="1"/>
      <w:numFmt w:val="decimal"/>
      <w:lvlText w:val="%7."/>
      <w:lvlJc w:val="left"/>
      <w:pPr>
        <w:ind w:left="5480" w:hanging="360"/>
      </w:pPr>
    </w:lvl>
    <w:lvl w:ilvl="7" w:tplc="FFFFFFFF" w:tentative="1">
      <w:start w:val="1"/>
      <w:numFmt w:val="lowerLetter"/>
      <w:lvlText w:val="%8."/>
      <w:lvlJc w:val="left"/>
      <w:pPr>
        <w:ind w:left="6200" w:hanging="360"/>
      </w:pPr>
    </w:lvl>
    <w:lvl w:ilvl="8" w:tplc="FFFFFFFF" w:tentative="1">
      <w:start w:val="1"/>
      <w:numFmt w:val="lowerRoman"/>
      <w:lvlText w:val="%9."/>
      <w:lvlJc w:val="right"/>
      <w:pPr>
        <w:ind w:left="6920" w:hanging="180"/>
      </w:pPr>
    </w:lvl>
  </w:abstractNum>
  <w:abstractNum w:abstractNumId="10" w15:restartNumberingAfterBreak="0">
    <w:nsid w:val="385A14FB"/>
    <w:multiLevelType w:val="hybridMultilevel"/>
    <w:tmpl w:val="6E260C16"/>
    <w:lvl w:ilvl="0" w:tplc="E21CDF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9221A3B"/>
    <w:multiLevelType w:val="hybridMultilevel"/>
    <w:tmpl w:val="A3B628BA"/>
    <w:lvl w:ilvl="0" w:tplc="FFFFFFFF">
      <w:start w:val="1"/>
      <w:numFmt w:val="decimal"/>
      <w:pStyle w:val="ListNumber1"/>
      <w:lvlText w:val="%1."/>
      <w:lvlJc w:val="left"/>
      <w:pPr>
        <w:tabs>
          <w:tab w:val="num" w:pos="360"/>
        </w:tabs>
        <w:ind w:left="360" w:hanging="360"/>
      </w:pPr>
      <w:rPr>
        <w:rFonts w:cs="Times New Roman"/>
      </w:rPr>
    </w:lvl>
    <w:lvl w:ilvl="1" w:tplc="FFFFFFFF">
      <w:start w:val="1"/>
      <w:numFmt w:val="lowerLetter"/>
      <w:lvlText w:val="%2."/>
      <w:lvlJc w:val="left"/>
      <w:pPr>
        <w:tabs>
          <w:tab w:val="num" w:pos="1020"/>
        </w:tabs>
        <w:ind w:left="1020" w:hanging="360"/>
      </w:pPr>
      <w:rPr>
        <w:rFonts w:cs="Times New Roman"/>
      </w:rPr>
    </w:lvl>
    <w:lvl w:ilvl="2" w:tplc="FFFFFFFF">
      <w:start w:val="3"/>
      <w:numFmt w:val="lowerLetter"/>
      <w:lvlText w:val="%3)"/>
      <w:lvlJc w:val="left"/>
      <w:pPr>
        <w:tabs>
          <w:tab w:val="num" w:pos="2160"/>
        </w:tabs>
        <w:ind w:left="2160" w:hanging="600"/>
      </w:pPr>
      <w:rPr>
        <w:rFonts w:cs="Times New Roman" w:hint="default"/>
      </w:rPr>
    </w:lvl>
    <w:lvl w:ilvl="3" w:tplc="FFFFFFFF">
      <w:start w:val="1"/>
      <w:numFmt w:val="decimal"/>
      <w:lvlText w:val="%4."/>
      <w:lvlJc w:val="left"/>
      <w:pPr>
        <w:tabs>
          <w:tab w:val="num" w:pos="2460"/>
        </w:tabs>
        <w:ind w:left="2460" w:hanging="360"/>
      </w:pPr>
      <w:rPr>
        <w:rFonts w:cs="Times New Roman"/>
      </w:rPr>
    </w:lvl>
    <w:lvl w:ilvl="4" w:tplc="FFFFFFFF">
      <w:start w:val="1"/>
      <w:numFmt w:val="lowerLetter"/>
      <w:lvlText w:val="%5."/>
      <w:lvlJc w:val="left"/>
      <w:pPr>
        <w:tabs>
          <w:tab w:val="num" w:pos="3180"/>
        </w:tabs>
        <w:ind w:left="3180" w:hanging="360"/>
      </w:pPr>
      <w:rPr>
        <w:rFonts w:cs="Times New Roman"/>
      </w:rPr>
    </w:lvl>
    <w:lvl w:ilvl="5" w:tplc="FFFFFFFF">
      <w:start w:val="1"/>
      <w:numFmt w:val="lowerRoman"/>
      <w:lvlText w:val="%6."/>
      <w:lvlJc w:val="right"/>
      <w:pPr>
        <w:tabs>
          <w:tab w:val="num" w:pos="3900"/>
        </w:tabs>
        <w:ind w:left="3900" w:hanging="18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lowerLetter"/>
      <w:lvlText w:val="%8."/>
      <w:lvlJc w:val="left"/>
      <w:pPr>
        <w:tabs>
          <w:tab w:val="num" w:pos="5340"/>
        </w:tabs>
        <w:ind w:left="5340" w:hanging="360"/>
      </w:pPr>
      <w:rPr>
        <w:rFonts w:cs="Times New Roman"/>
      </w:rPr>
    </w:lvl>
    <w:lvl w:ilvl="8" w:tplc="FFFFFFFF">
      <w:start w:val="1"/>
      <w:numFmt w:val="lowerRoman"/>
      <w:lvlText w:val="%9."/>
      <w:lvlJc w:val="right"/>
      <w:pPr>
        <w:tabs>
          <w:tab w:val="num" w:pos="6060"/>
        </w:tabs>
        <w:ind w:left="6060" w:hanging="180"/>
      </w:pPr>
      <w:rPr>
        <w:rFonts w:cs="Times New Roman"/>
      </w:rPr>
    </w:lvl>
  </w:abstractNum>
  <w:abstractNum w:abstractNumId="12" w15:restartNumberingAfterBreak="0">
    <w:nsid w:val="47C04BA5"/>
    <w:multiLevelType w:val="hybridMultilevel"/>
    <w:tmpl w:val="C47EB15A"/>
    <w:lvl w:ilvl="0" w:tplc="FFFFFFFF">
      <w:start w:val="1"/>
      <w:numFmt w:val="upperLetter"/>
      <w:pStyle w:val="Point"/>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4E2D62BC"/>
    <w:multiLevelType w:val="multilevel"/>
    <w:tmpl w:val="39143308"/>
    <w:lvl w:ilvl="0">
      <w:start w:val="2"/>
      <w:numFmt w:val="decimal"/>
      <w:lvlText w:val="%1."/>
      <w:lvlJc w:val="left"/>
      <w:pPr>
        <w:tabs>
          <w:tab w:val="num" w:pos="390"/>
        </w:tabs>
        <w:ind w:left="390" w:hanging="390"/>
      </w:pPr>
      <w:rPr>
        <w:rFonts w:cs="Times New Roman" w:hint="default"/>
        <w:sz w:val="24"/>
      </w:rPr>
    </w:lvl>
    <w:lvl w:ilvl="1">
      <w:start w:val="1"/>
      <w:numFmt w:val="decimal"/>
      <w:pStyle w:val="muc11"/>
      <w:lvlText w:val="%1.%2."/>
      <w:lvlJc w:val="left"/>
      <w:pPr>
        <w:tabs>
          <w:tab w:val="num" w:pos="720"/>
        </w:tabs>
        <w:ind w:left="720" w:hanging="720"/>
      </w:pPr>
      <w:rPr>
        <w:rFonts w:cs="Times New Roman" w:hint="default"/>
        <w:sz w:val="22"/>
        <w:szCs w:val="22"/>
      </w:rPr>
    </w:lvl>
    <w:lvl w:ilvl="2">
      <w:start w:val="1"/>
      <w:numFmt w:val="decimal"/>
      <w:lvlText w:val="%1.%2.%3."/>
      <w:lvlJc w:val="left"/>
      <w:pPr>
        <w:tabs>
          <w:tab w:val="num" w:pos="0"/>
        </w:tabs>
        <w:ind w:left="720" w:hanging="720"/>
      </w:pPr>
      <w:rPr>
        <w:rFonts w:cs="Times New Roman" w:hint="default"/>
        <w:sz w:val="22"/>
        <w:szCs w:val="22"/>
      </w:rPr>
    </w:lvl>
    <w:lvl w:ilvl="3">
      <w:start w:val="1"/>
      <w:numFmt w:val="decimal"/>
      <w:lvlText w:val="%1.%2.%3.%4."/>
      <w:lvlJc w:val="left"/>
      <w:pPr>
        <w:tabs>
          <w:tab w:val="num" w:pos="1080"/>
        </w:tabs>
        <w:ind w:left="1080" w:hanging="1080"/>
      </w:pPr>
      <w:rPr>
        <w:rFonts w:cs="Times New Roman" w:hint="default"/>
        <w:sz w:val="24"/>
      </w:rPr>
    </w:lvl>
    <w:lvl w:ilvl="4">
      <w:numFmt w:val="none"/>
      <w:lvlText w:val=""/>
      <w:lvlJc w:val="left"/>
      <w:pPr>
        <w:tabs>
          <w:tab w:val="num" w:pos="360"/>
        </w:tabs>
        <w:ind w:left="0" w:firstLine="0"/>
      </w:pPr>
      <w:rPr>
        <w:rFonts w:hint="default"/>
      </w:rPr>
    </w:lvl>
    <w:lvl w:ilvl="5">
      <w:start w:val="1"/>
      <w:numFmt w:val="decimal"/>
      <w:lvlText w:val="%1.%2.%3.%4.%5.%6."/>
      <w:lvlJc w:val="left"/>
      <w:pPr>
        <w:tabs>
          <w:tab w:val="num" w:pos="1440"/>
        </w:tabs>
        <w:ind w:left="1440" w:hanging="1440"/>
      </w:pPr>
      <w:rPr>
        <w:rFonts w:cs="Times New Roman" w:hint="default"/>
        <w:sz w:val="24"/>
      </w:rPr>
    </w:lvl>
    <w:lvl w:ilvl="6">
      <w:start w:val="1"/>
      <w:numFmt w:val="decimal"/>
      <w:lvlText w:val="%1.%2.%3.%4.%5.%6.%7."/>
      <w:lvlJc w:val="left"/>
      <w:pPr>
        <w:tabs>
          <w:tab w:val="num" w:pos="1800"/>
        </w:tabs>
        <w:ind w:left="1800" w:hanging="1800"/>
      </w:pPr>
      <w:rPr>
        <w:rFonts w:cs="Times New Roman" w:hint="default"/>
        <w:sz w:val="24"/>
      </w:rPr>
    </w:lvl>
    <w:lvl w:ilvl="7">
      <w:start w:val="1"/>
      <w:numFmt w:val="decimal"/>
      <w:lvlText w:val="%1.%2.%3.%4.%5.%6.%7.%8."/>
      <w:lvlJc w:val="left"/>
      <w:pPr>
        <w:tabs>
          <w:tab w:val="num" w:pos="1800"/>
        </w:tabs>
        <w:ind w:left="1800" w:hanging="1800"/>
      </w:pPr>
      <w:rPr>
        <w:rFonts w:cs="Times New Roman" w:hint="default"/>
        <w:sz w:val="24"/>
      </w:rPr>
    </w:lvl>
    <w:lvl w:ilvl="8">
      <w:start w:val="1"/>
      <w:numFmt w:val="decimal"/>
      <w:lvlText w:val="%1.%2.%3.%4.%5.%6.%7.%8.%9."/>
      <w:lvlJc w:val="left"/>
      <w:pPr>
        <w:tabs>
          <w:tab w:val="num" w:pos="2160"/>
        </w:tabs>
        <w:ind w:left="2160" w:hanging="2160"/>
      </w:pPr>
      <w:rPr>
        <w:rFonts w:cs="Times New Roman" w:hint="default"/>
        <w:sz w:val="24"/>
      </w:rPr>
    </w:lvl>
  </w:abstractNum>
  <w:abstractNum w:abstractNumId="14" w15:restartNumberingAfterBreak="0">
    <w:nsid w:val="598876EA"/>
    <w:multiLevelType w:val="hybridMultilevel"/>
    <w:tmpl w:val="2848CE12"/>
    <w:lvl w:ilvl="0" w:tplc="FFFFFFFF">
      <w:start w:val="1"/>
      <w:numFmt w:val="decimal"/>
      <w:pStyle w:val="a"/>
      <w:lvlText w:val="%1."/>
      <w:lvlJc w:val="left"/>
      <w:pPr>
        <w:tabs>
          <w:tab w:val="num" w:pos="998"/>
        </w:tabs>
        <w:ind w:left="998" w:hanging="624"/>
      </w:pPr>
      <w:rPr>
        <w:rFonts w:hint="default"/>
        <w:b w:val="0"/>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5" w15:restartNumberingAfterBreak="0">
    <w:nsid w:val="61170748"/>
    <w:multiLevelType w:val="hybridMultilevel"/>
    <w:tmpl w:val="028E8450"/>
    <w:lvl w:ilvl="0" w:tplc="FFFFFFFF">
      <w:start w:val="1"/>
      <w:numFmt w:val="decimal"/>
      <w:pStyle w:val="cacphanphuluc"/>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77E157E"/>
    <w:multiLevelType w:val="hybridMultilevel"/>
    <w:tmpl w:val="1C1A894C"/>
    <w:lvl w:ilvl="0" w:tplc="7226A0E4">
      <w:start w:val="1"/>
      <w:numFmt w:val="lowerLetter"/>
      <w:pStyle w:val="Style63"/>
      <w:lvlText w:val="%1."/>
      <w:lvlJc w:val="left"/>
      <w:pPr>
        <w:tabs>
          <w:tab w:val="num" w:pos="720"/>
        </w:tabs>
        <w:ind w:left="720" w:hanging="360"/>
      </w:pPr>
      <w:rPr>
        <w:rFonts w:cs="Times New Roman" w:hint="default"/>
      </w:rPr>
    </w:lvl>
    <w:lvl w:ilvl="1" w:tplc="04090019">
      <w:numFmt w:val="bullet"/>
      <w:pStyle w:val="Style61"/>
      <w:lvlText w:val="-"/>
      <w:lvlJc w:val="left"/>
      <w:pPr>
        <w:tabs>
          <w:tab w:val="num" w:pos="1440"/>
        </w:tabs>
        <w:ind w:left="1440" w:hanging="360"/>
      </w:pPr>
      <w:rPr>
        <w:rFonts w:ascii="Times New Roman" w:eastAsia="Times New Roman" w:hAnsi="Times New Roman" w:hint="default"/>
      </w:rPr>
    </w:lvl>
    <w:lvl w:ilvl="2" w:tplc="0409001B">
      <w:start w:val="1"/>
      <w:numFmt w:val="bullet"/>
      <w:pStyle w:val="Style49"/>
      <w:lvlText w:val=""/>
      <w:lvlJc w:val="left"/>
      <w:pPr>
        <w:tabs>
          <w:tab w:val="num" w:pos="2340"/>
        </w:tabs>
        <w:ind w:left="2340" w:hanging="360"/>
      </w:pPr>
      <w:rPr>
        <w:rFonts w:ascii="Times New Roman" w:hAnsi="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9885236"/>
    <w:multiLevelType w:val="multilevel"/>
    <w:tmpl w:val="AC9097A4"/>
    <w:lvl w:ilvl="0">
      <w:start w:val="1"/>
      <w:numFmt w:val="upperLetter"/>
      <w:pStyle w:val="Appendixheading1"/>
      <w:lvlText w:val="%1."/>
      <w:lvlJc w:val="left"/>
      <w:pPr>
        <w:tabs>
          <w:tab w:val="num" w:pos="360"/>
        </w:tabs>
      </w:pPr>
      <w:rPr>
        <w:rFonts w:cs="Times New Roman" w:hint="default"/>
      </w:rPr>
    </w:lvl>
    <w:lvl w:ilvl="1">
      <w:start w:val="1"/>
      <w:numFmt w:val="decimal"/>
      <w:pStyle w:val="Appendixheading2"/>
      <w:suff w:val="space"/>
      <w:lvlText w:val="%1.%2"/>
      <w:lvlJc w:val="left"/>
      <w:rPr>
        <w:rFonts w:cs="Times New Roman" w:hint="default"/>
      </w:rPr>
    </w:lvl>
    <w:lvl w:ilvl="2">
      <w:start w:val="1"/>
      <w:numFmt w:val="decimal"/>
      <w:lvlText w:val="%1.%2.%3."/>
      <w:lvlJc w:val="left"/>
      <w:pPr>
        <w:tabs>
          <w:tab w:val="num" w:pos="2880"/>
        </w:tabs>
        <w:ind w:left="2160"/>
      </w:pPr>
      <w:rPr>
        <w:rFonts w:cs="Times New Roman" w:hint="default"/>
      </w:rPr>
    </w:lvl>
    <w:lvl w:ilvl="3">
      <w:start w:val="1"/>
      <w:numFmt w:val="lowerLetter"/>
      <w:lvlText w:val="%4)"/>
      <w:lvlJc w:val="left"/>
      <w:pPr>
        <w:tabs>
          <w:tab w:val="num" w:pos="3240"/>
        </w:tabs>
        <w:ind w:left="2880"/>
      </w:pPr>
      <w:rPr>
        <w:rFonts w:cs="Times New Roman" w:hint="default"/>
      </w:rPr>
    </w:lvl>
    <w:lvl w:ilvl="4">
      <w:start w:val="1"/>
      <w:numFmt w:val="decimal"/>
      <w:lvlText w:val="(%5)"/>
      <w:lvlJc w:val="left"/>
      <w:pPr>
        <w:tabs>
          <w:tab w:val="num" w:pos="3960"/>
        </w:tabs>
        <w:ind w:left="3600"/>
      </w:pPr>
      <w:rPr>
        <w:rFonts w:cs="Times New Roman" w:hint="default"/>
      </w:rPr>
    </w:lvl>
    <w:lvl w:ilvl="5">
      <w:start w:val="1"/>
      <w:numFmt w:val="lowerLetter"/>
      <w:lvlText w:val="(%6)"/>
      <w:lvlJc w:val="left"/>
      <w:pPr>
        <w:tabs>
          <w:tab w:val="num" w:pos="4680"/>
        </w:tabs>
        <w:ind w:left="4320"/>
      </w:pPr>
      <w:rPr>
        <w:rFonts w:cs="Times New Roman" w:hint="default"/>
      </w:rPr>
    </w:lvl>
    <w:lvl w:ilvl="6">
      <w:start w:val="1"/>
      <w:numFmt w:val="lowerRoman"/>
      <w:lvlText w:val="(%7)"/>
      <w:lvlJc w:val="left"/>
      <w:pPr>
        <w:tabs>
          <w:tab w:val="num" w:pos="5400"/>
        </w:tabs>
        <w:ind w:left="5040"/>
      </w:pPr>
      <w:rPr>
        <w:rFonts w:cs="Times New Roman" w:hint="default"/>
      </w:rPr>
    </w:lvl>
    <w:lvl w:ilvl="7">
      <w:start w:val="1"/>
      <w:numFmt w:val="lowerLetter"/>
      <w:lvlText w:val="(%8)"/>
      <w:lvlJc w:val="left"/>
      <w:pPr>
        <w:tabs>
          <w:tab w:val="num" w:pos="6120"/>
        </w:tabs>
        <w:ind w:left="5760"/>
      </w:pPr>
      <w:rPr>
        <w:rFonts w:cs="Times New Roman" w:hint="default"/>
      </w:rPr>
    </w:lvl>
    <w:lvl w:ilvl="8">
      <w:start w:val="1"/>
      <w:numFmt w:val="lowerRoman"/>
      <w:lvlText w:val="(%9)"/>
      <w:lvlJc w:val="left"/>
      <w:pPr>
        <w:tabs>
          <w:tab w:val="num" w:pos="6840"/>
        </w:tabs>
        <w:ind w:left="6480"/>
      </w:pPr>
      <w:rPr>
        <w:rFonts w:cs="Times New Roman" w:hint="default"/>
      </w:rPr>
    </w:lvl>
  </w:abstractNum>
  <w:abstractNum w:abstractNumId="18" w15:restartNumberingAfterBreak="0">
    <w:nsid w:val="6AB2047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6D813C73"/>
    <w:multiLevelType w:val="multilevel"/>
    <w:tmpl w:val="D882956E"/>
    <w:lvl w:ilvl="0">
      <w:start w:val="9"/>
      <w:numFmt w:val="decimal"/>
      <w:lvlText w:val="%1."/>
      <w:lvlJc w:val="left"/>
      <w:pPr>
        <w:tabs>
          <w:tab w:val="num" w:pos="585"/>
        </w:tabs>
        <w:ind w:left="585" w:hanging="585"/>
      </w:pPr>
      <w:rPr>
        <w:rFonts w:hint="default"/>
      </w:rPr>
    </w:lvl>
    <w:lvl w:ilvl="1">
      <w:start w:val="3"/>
      <w:numFmt w:val="decimal"/>
      <w:lvlText w:val="%1.%2."/>
      <w:lvlJc w:val="left"/>
      <w:pPr>
        <w:tabs>
          <w:tab w:val="num" w:pos="736"/>
        </w:tabs>
        <w:ind w:left="736" w:hanging="720"/>
      </w:pPr>
      <w:rPr>
        <w:rFonts w:hint="default"/>
      </w:rPr>
    </w:lvl>
    <w:lvl w:ilvl="2">
      <w:start w:val="1"/>
      <w:numFmt w:val="decimal"/>
      <w:pStyle w:val="muc111"/>
      <w:lvlText w:val="9.2.%3"/>
      <w:lvlJc w:val="left"/>
      <w:pPr>
        <w:tabs>
          <w:tab w:val="num" w:pos="153"/>
        </w:tabs>
        <w:ind w:left="0" w:firstLine="0"/>
      </w:pPr>
      <w:rPr>
        <w:rFonts w:hint="default"/>
      </w:rPr>
    </w:lvl>
    <w:lvl w:ilvl="3">
      <w:start w:val="1"/>
      <w:numFmt w:val="decimal"/>
      <w:lvlText w:val="%1.%2.%3.%4."/>
      <w:lvlJc w:val="left"/>
      <w:pPr>
        <w:tabs>
          <w:tab w:val="num" w:pos="1128"/>
        </w:tabs>
        <w:ind w:left="1128" w:hanging="1080"/>
      </w:pPr>
      <w:rPr>
        <w:rFonts w:hint="default"/>
      </w:rPr>
    </w:lvl>
    <w:lvl w:ilvl="4">
      <w:start w:val="1"/>
      <w:numFmt w:val="decimal"/>
      <w:lvlText w:val="%1.%2.%3.%4.%5."/>
      <w:lvlJc w:val="left"/>
      <w:pPr>
        <w:tabs>
          <w:tab w:val="num" w:pos="1144"/>
        </w:tabs>
        <w:ind w:left="1144" w:hanging="1080"/>
      </w:pPr>
      <w:rPr>
        <w:rFonts w:hint="default"/>
      </w:rPr>
    </w:lvl>
    <w:lvl w:ilvl="5">
      <w:start w:val="1"/>
      <w:numFmt w:val="decimal"/>
      <w:lvlText w:val="%1.%2.%3.%4.%5.%6."/>
      <w:lvlJc w:val="left"/>
      <w:pPr>
        <w:tabs>
          <w:tab w:val="num" w:pos="1520"/>
        </w:tabs>
        <w:ind w:left="1520" w:hanging="1440"/>
      </w:pPr>
      <w:rPr>
        <w:rFonts w:hint="default"/>
      </w:rPr>
    </w:lvl>
    <w:lvl w:ilvl="6">
      <w:start w:val="1"/>
      <w:numFmt w:val="decimal"/>
      <w:lvlText w:val="%1.%2.%3.%4.%5.%6.%7."/>
      <w:lvlJc w:val="left"/>
      <w:pPr>
        <w:tabs>
          <w:tab w:val="num" w:pos="1536"/>
        </w:tabs>
        <w:ind w:left="1536" w:hanging="1440"/>
      </w:pPr>
      <w:rPr>
        <w:rFonts w:hint="default"/>
      </w:rPr>
    </w:lvl>
    <w:lvl w:ilvl="7">
      <w:start w:val="1"/>
      <w:numFmt w:val="decimal"/>
      <w:lvlText w:val="%1.%2.%3.%4.%5.%6.%7.%8."/>
      <w:lvlJc w:val="left"/>
      <w:pPr>
        <w:tabs>
          <w:tab w:val="num" w:pos="1912"/>
        </w:tabs>
        <w:ind w:left="1912" w:hanging="1800"/>
      </w:pPr>
      <w:rPr>
        <w:rFonts w:hint="default"/>
      </w:rPr>
    </w:lvl>
    <w:lvl w:ilvl="8">
      <w:start w:val="1"/>
      <w:numFmt w:val="decimal"/>
      <w:lvlText w:val="%1.%2.%3.%4.%5.%6.%7.%8.%9."/>
      <w:lvlJc w:val="left"/>
      <w:pPr>
        <w:tabs>
          <w:tab w:val="num" w:pos="2288"/>
        </w:tabs>
        <w:ind w:left="2288" w:hanging="2160"/>
      </w:pPr>
      <w:rPr>
        <w:rFonts w:hint="default"/>
      </w:rPr>
    </w:lvl>
  </w:abstractNum>
  <w:abstractNum w:abstractNumId="20" w15:restartNumberingAfterBreak="0">
    <w:nsid w:val="6EDA6FA2"/>
    <w:multiLevelType w:val="hybridMultilevel"/>
    <w:tmpl w:val="DADE146A"/>
    <w:lvl w:ilvl="0" w:tplc="FFFFFFFF">
      <w:start w:val="1"/>
      <w:numFmt w:val="bullet"/>
      <w:pStyle w:val="Normal2-Bullet"/>
      <w:lvlText w:val=""/>
      <w:lvlJc w:val="left"/>
      <w:pPr>
        <w:tabs>
          <w:tab w:val="num" w:pos="720"/>
        </w:tabs>
        <w:ind w:left="720" w:hanging="360"/>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Times New Roman" w:hAnsi="Times New Roman" w:hint="default"/>
      </w:rPr>
    </w:lvl>
    <w:lvl w:ilvl="3" w:tplc="FFFFFFFF">
      <w:start w:val="1"/>
      <w:numFmt w:val="bullet"/>
      <w:lvlText w:val=""/>
      <w:lvlJc w:val="left"/>
      <w:pPr>
        <w:tabs>
          <w:tab w:val="num" w:pos="2880"/>
        </w:tabs>
        <w:ind w:left="2880" w:hanging="360"/>
      </w:pPr>
      <w:rPr>
        <w:rFonts w:ascii="Times New Roman" w:hAnsi="Times New Roman"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Times New Roman" w:hAnsi="Times New Roman" w:hint="default"/>
      </w:rPr>
    </w:lvl>
    <w:lvl w:ilvl="6" w:tplc="FFFFFFFF">
      <w:start w:val="1"/>
      <w:numFmt w:val="bullet"/>
      <w:lvlText w:val=""/>
      <w:lvlJc w:val="left"/>
      <w:pPr>
        <w:tabs>
          <w:tab w:val="num" w:pos="5040"/>
        </w:tabs>
        <w:ind w:left="5040" w:hanging="360"/>
      </w:pPr>
      <w:rPr>
        <w:rFonts w:ascii="Times New Roman" w:hAnsi="Times New Roman"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70066612"/>
    <w:multiLevelType w:val="hybridMultilevel"/>
    <w:tmpl w:val="3E06D566"/>
    <w:lvl w:ilvl="0" w:tplc="FFFFFFFF">
      <w:start w:val="1"/>
      <w:numFmt w:val="decimal"/>
      <w:pStyle w:val="NumberedParagraph-6x9"/>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749076BE"/>
    <w:multiLevelType w:val="hybridMultilevel"/>
    <w:tmpl w:val="B4D61B06"/>
    <w:name w:val="WW8Num24"/>
    <w:lvl w:ilvl="0" w:tplc="FFFFFFFF">
      <w:start w:val="1"/>
      <w:numFmt w:val="decimal"/>
      <w:pStyle w:val="Mau"/>
      <w:suff w:val="nothing"/>
      <w:lvlText w:val="Mẫu số %1"/>
      <w:lvlJc w:val="left"/>
      <w:pPr>
        <w:ind w:left="1287" w:hanging="360"/>
      </w:pPr>
      <w:rPr>
        <w:rFonts w:ascii="Times New Roman" w:hAnsi="Times New Roman" w:cs="Times New Roman" w:hint="default"/>
        <w:b/>
        <w:i w:val="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3" w15:restartNumberingAfterBreak="0">
    <w:nsid w:val="758D0666"/>
    <w:multiLevelType w:val="hybridMultilevel"/>
    <w:tmpl w:val="2EBE785A"/>
    <w:lvl w:ilvl="0" w:tplc="FFFFFFFF">
      <w:start w:val="1"/>
      <w:numFmt w:val="lowerLetter"/>
      <w:pStyle w:val="heading5"/>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76711EAF"/>
    <w:multiLevelType w:val="hybridMultilevel"/>
    <w:tmpl w:val="32DC9BA2"/>
    <w:lvl w:ilvl="0" w:tplc="FFFFFFFF">
      <w:start w:val="1"/>
      <w:numFmt w:val="bullet"/>
      <w:lvlText w:val="o"/>
      <w:lvlJc w:val="left"/>
      <w:pPr>
        <w:tabs>
          <w:tab w:val="num" w:pos="1151"/>
        </w:tabs>
        <w:ind w:left="1151" w:hanging="360"/>
      </w:pPr>
      <w:rPr>
        <w:rFonts w:ascii="Courier New" w:hAnsi="Courier New" w:hint="default"/>
      </w:rPr>
    </w:lvl>
    <w:lvl w:ilvl="1" w:tplc="FFFFFFFF">
      <w:start w:val="1"/>
      <w:numFmt w:val="bullet"/>
      <w:pStyle w:val="Normal-Bullet"/>
      <w:lvlText w:val=""/>
      <w:lvlJc w:val="left"/>
      <w:pPr>
        <w:tabs>
          <w:tab w:val="num" w:pos="1871"/>
        </w:tabs>
        <w:ind w:left="1871" w:hanging="360"/>
      </w:pPr>
      <w:rPr>
        <w:rFonts w:ascii="Times New Roman" w:hAnsi="Times New Roman" w:hint="default"/>
      </w:rPr>
    </w:lvl>
    <w:lvl w:ilvl="2" w:tplc="FFFFFFFF">
      <w:start w:val="1"/>
      <w:numFmt w:val="bullet"/>
      <w:lvlText w:val=""/>
      <w:lvlJc w:val="left"/>
      <w:pPr>
        <w:tabs>
          <w:tab w:val="num" w:pos="2591"/>
        </w:tabs>
        <w:ind w:left="2591" w:hanging="360"/>
      </w:pPr>
      <w:rPr>
        <w:rFonts w:ascii="Times New Roman" w:hAnsi="Times New Roman" w:hint="default"/>
      </w:rPr>
    </w:lvl>
    <w:lvl w:ilvl="3" w:tplc="FFFFFFFF">
      <w:start w:val="1"/>
      <w:numFmt w:val="bullet"/>
      <w:lvlText w:val=""/>
      <w:lvlJc w:val="left"/>
      <w:pPr>
        <w:tabs>
          <w:tab w:val="num" w:pos="3311"/>
        </w:tabs>
        <w:ind w:left="3311" w:hanging="360"/>
      </w:pPr>
      <w:rPr>
        <w:rFonts w:ascii="Times New Roman" w:hAnsi="Times New Roman" w:hint="default"/>
      </w:rPr>
    </w:lvl>
    <w:lvl w:ilvl="4" w:tplc="FFFFFFFF">
      <w:start w:val="1"/>
      <w:numFmt w:val="bullet"/>
      <w:lvlText w:val="o"/>
      <w:lvlJc w:val="left"/>
      <w:pPr>
        <w:tabs>
          <w:tab w:val="num" w:pos="4031"/>
        </w:tabs>
        <w:ind w:left="4031" w:hanging="360"/>
      </w:pPr>
      <w:rPr>
        <w:rFonts w:ascii="Courier New" w:hAnsi="Courier New" w:hint="default"/>
      </w:rPr>
    </w:lvl>
    <w:lvl w:ilvl="5" w:tplc="FFFFFFFF">
      <w:start w:val="1"/>
      <w:numFmt w:val="bullet"/>
      <w:lvlText w:val=""/>
      <w:lvlJc w:val="left"/>
      <w:pPr>
        <w:tabs>
          <w:tab w:val="num" w:pos="4751"/>
        </w:tabs>
        <w:ind w:left="4751" w:hanging="360"/>
      </w:pPr>
      <w:rPr>
        <w:rFonts w:ascii="Times New Roman" w:hAnsi="Times New Roman" w:hint="default"/>
      </w:rPr>
    </w:lvl>
    <w:lvl w:ilvl="6" w:tplc="FFFFFFFF">
      <w:start w:val="1"/>
      <w:numFmt w:val="bullet"/>
      <w:lvlText w:val=""/>
      <w:lvlJc w:val="left"/>
      <w:pPr>
        <w:tabs>
          <w:tab w:val="num" w:pos="5471"/>
        </w:tabs>
        <w:ind w:left="5471" w:hanging="360"/>
      </w:pPr>
      <w:rPr>
        <w:rFonts w:ascii="Times New Roman" w:hAnsi="Times New Roman" w:hint="default"/>
      </w:rPr>
    </w:lvl>
    <w:lvl w:ilvl="7" w:tplc="FFFFFFFF">
      <w:start w:val="1"/>
      <w:numFmt w:val="bullet"/>
      <w:lvlText w:val="o"/>
      <w:lvlJc w:val="left"/>
      <w:pPr>
        <w:tabs>
          <w:tab w:val="num" w:pos="6191"/>
        </w:tabs>
        <w:ind w:left="6191" w:hanging="360"/>
      </w:pPr>
      <w:rPr>
        <w:rFonts w:ascii="Courier New" w:hAnsi="Courier New" w:hint="default"/>
      </w:rPr>
    </w:lvl>
    <w:lvl w:ilvl="8" w:tplc="FFFFFFFF">
      <w:start w:val="1"/>
      <w:numFmt w:val="bullet"/>
      <w:lvlText w:val=""/>
      <w:lvlJc w:val="left"/>
      <w:pPr>
        <w:tabs>
          <w:tab w:val="num" w:pos="6911"/>
        </w:tabs>
        <w:ind w:left="6911" w:hanging="360"/>
      </w:pPr>
      <w:rPr>
        <w:rFonts w:ascii="Times New Roman" w:hAnsi="Times New Roman" w:hint="default"/>
      </w:rPr>
    </w:lvl>
  </w:abstractNum>
  <w:abstractNum w:abstractNumId="25" w15:restartNumberingAfterBreak="0">
    <w:nsid w:val="7A80414D"/>
    <w:multiLevelType w:val="hybridMultilevel"/>
    <w:tmpl w:val="A8EC02E2"/>
    <w:lvl w:ilvl="0" w:tplc="CC06850C">
      <w:start w:val="1"/>
      <w:numFmt w:val="decimal"/>
      <w:lvlText w:val="%1"/>
      <w:lvlJc w:val="left"/>
      <w:pPr>
        <w:tabs>
          <w:tab w:val="num" w:pos="360"/>
        </w:tabs>
        <w:ind w:left="360" w:hanging="360"/>
      </w:pPr>
      <w:rPr>
        <w:rFonts w:hint="default"/>
      </w:rPr>
    </w:lvl>
    <w:lvl w:ilvl="1" w:tplc="04090003">
      <w:numFmt w:val="none"/>
      <w:pStyle w:val="dieu1"/>
      <w:lvlText w:val=""/>
      <w:lvlJc w:val="left"/>
      <w:pPr>
        <w:tabs>
          <w:tab w:val="num" w:pos="360"/>
        </w:tabs>
      </w:pPr>
    </w:lvl>
    <w:lvl w:ilvl="2" w:tplc="04090005">
      <w:numFmt w:val="none"/>
      <w:lvlText w:val=""/>
      <w:lvlJc w:val="left"/>
      <w:pPr>
        <w:tabs>
          <w:tab w:val="num" w:pos="360"/>
        </w:tabs>
      </w:pPr>
    </w:lvl>
    <w:lvl w:ilvl="3" w:tplc="04090001">
      <w:numFmt w:val="none"/>
      <w:lvlText w:val=""/>
      <w:lvlJc w:val="left"/>
      <w:pPr>
        <w:tabs>
          <w:tab w:val="num" w:pos="360"/>
        </w:tabs>
      </w:pPr>
    </w:lvl>
    <w:lvl w:ilvl="4" w:tplc="04090003">
      <w:numFmt w:val="none"/>
      <w:lvlText w:val=""/>
      <w:lvlJc w:val="left"/>
      <w:pPr>
        <w:tabs>
          <w:tab w:val="num" w:pos="360"/>
        </w:tabs>
      </w:pPr>
    </w:lvl>
    <w:lvl w:ilvl="5" w:tplc="04090005">
      <w:numFmt w:val="none"/>
      <w:lvlText w:val=""/>
      <w:lvlJc w:val="left"/>
      <w:pPr>
        <w:tabs>
          <w:tab w:val="num" w:pos="360"/>
        </w:tabs>
      </w:pPr>
    </w:lvl>
    <w:lvl w:ilvl="6" w:tplc="04090001">
      <w:numFmt w:val="none"/>
      <w:lvlText w:val=""/>
      <w:lvlJc w:val="left"/>
      <w:pPr>
        <w:tabs>
          <w:tab w:val="num" w:pos="360"/>
        </w:tabs>
      </w:pPr>
    </w:lvl>
    <w:lvl w:ilvl="7" w:tplc="04090003">
      <w:numFmt w:val="none"/>
      <w:lvlText w:val=""/>
      <w:lvlJc w:val="left"/>
      <w:pPr>
        <w:tabs>
          <w:tab w:val="num" w:pos="360"/>
        </w:tabs>
      </w:pPr>
    </w:lvl>
    <w:lvl w:ilvl="8" w:tplc="04090005">
      <w:numFmt w:val="none"/>
      <w:lvlText w:val=""/>
      <w:lvlJc w:val="left"/>
      <w:pPr>
        <w:tabs>
          <w:tab w:val="num" w:pos="360"/>
        </w:tabs>
      </w:pPr>
    </w:lvl>
  </w:abstractNum>
  <w:abstractNum w:abstractNumId="26" w15:restartNumberingAfterBreak="0">
    <w:nsid w:val="7DFB523B"/>
    <w:multiLevelType w:val="singleLevel"/>
    <w:tmpl w:val="4A365394"/>
    <w:lvl w:ilvl="0">
      <w:start w:val="1"/>
      <w:numFmt w:val="bullet"/>
      <w:pStyle w:val="ct"/>
      <w:lvlText w:val="-"/>
      <w:lvlJc w:val="left"/>
      <w:pPr>
        <w:tabs>
          <w:tab w:val="num" w:pos="360"/>
        </w:tabs>
      </w:pPr>
      <w:rPr>
        <w:rFonts w:ascii=".VnTime" w:hAnsi=".VnTime" w:hint="default"/>
        <w:sz w:val="28"/>
      </w:rPr>
    </w:lvl>
  </w:abstractNum>
  <w:abstractNum w:abstractNumId="27" w15:restartNumberingAfterBreak="0">
    <w:nsid w:val="7E1673DA"/>
    <w:multiLevelType w:val="singleLevel"/>
    <w:tmpl w:val="48A437D2"/>
    <w:lvl w:ilvl="0">
      <w:start w:val="5"/>
      <w:numFmt w:val="decimal"/>
      <w:pStyle w:val="Tieude3"/>
      <w:lvlText w:val=""/>
      <w:lvlJc w:val="left"/>
      <w:pPr>
        <w:tabs>
          <w:tab w:val="num" w:pos="0"/>
        </w:tabs>
        <w:ind w:left="0" w:hanging="360"/>
      </w:pPr>
      <w:rPr>
        <w:rFonts w:ascii="Times New Roman" w:hAnsi="Times New Roman" w:hint="default"/>
      </w:rPr>
    </w:lvl>
  </w:abstractNum>
  <w:num w:numId="1" w16cid:durableId="743065419">
    <w:abstractNumId w:val="4"/>
  </w:num>
  <w:num w:numId="2" w16cid:durableId="1393700893">
    <w:abstractNumId w:val="21"/>
  </w:num>
  <w:num w:numId="3" w16cid:durableId="94175513">
    <w:abstractNumId w:val="7"/>
  </w:num>
  <w:num w:numId="4" w16cid:durableId="1222406513">
    <w:abstractNumId w:val="26"/>
  </w:num>
  <w:num w:numId="5" w16cid:durableId="1012073829">
    <w:abstractNumId w:val="14"/>
  </w:num>
  <w:num w:numId="6" w16cid:durableId="585572072">
    <w:abstractNumId w:val="5"/>
  </w:num>
  <w:num w:numId="7" w16cid:durableId="1381251669">
    <w:abstractNumId w:val="27"/>
  </w:num>
  <w:num w:numId="8" w16cid:durableId="451830348">
    <w:abstractNumId w:val="25"/>
  </w:num>
  <w:num w:numId="9" w16cid:durableId="1332412432">
    <w:abstractNumId w:val="13"/>
  </w:num>
  <w:num w:numId="10" w16cid:durableId="101075456">
    <w:abstractNumId w:val="24"/>
  </w:num>
  <w:num w:numId="11" w16cid:durableId="911699090">
    <w:abstractNumId w:val="11"/>
  </w:num>
  <w:num w:numId="12" w16cid:durableId="1663967667">
    <w:abstractNumId w:val="17"/>
  </w:num>
  <w:num w:numId="13" w16cid:durableId="116872481">
    <w:abstractNumId w:val="20"/>
  </w:num>
  <w:num w:numId="14" w16cid:durableId="330446598">
    <w:abstractNumId w:val="1"/>
  </w:num>
  <w:num w:numId="15" w16cid:durableId="592595050">
    <w:abstractNumId w:val="8"/>
  </w:num>
  <w:num w:numId="16" w16cid:durableId="1078794221">
    <w:abstractNumId w:val="19"/>
  </w:num>
  <w:num w:numId="17" w16cid:durableId="567107391">
    <w:abstractNumId w:val="18"/>
  </w:num>
  <w:num w:numId="18" w16cid:durableId="892161740">
    <w:abstractNumId w:val="0"/>
  </w:num>
  <w:num w:numId="19" w16cid:durableId="607859095">
    <w:abstractNumId w:val="3"/>
    <w:lvlOverride w:ilvl="0">
      <w:lvl w:ilvl="0">
        <w:start w:val="1"/>
        <w:numFmt w:val="decimal"/>
        <w:lvlText w:val="%1."/>
        <w:lvlJc w:val="left"/>
        <w:pPr>
          <w:tabs>
            <w:tab w:val="num" w:pos="5016"/>
          </w:tabs>
          <w:ind w:left="5016" w:hanging="390"/>
        </w:pPr>
        <w:rPr>
          <w:rFonts w:hint="default"/>
        </w:rPr>
      </w:lvl>
    </w:lvlOverride>
  </w:num>
  <w:num w:numId="20" w16cid:durableId="485437189">
    <w:abstractNumId w:val="16"/>
  </w:num>
  <w:num w:numId="21" w16cid:durableId="512112719">
    <w:abstractNumId w:val="15"/>
  </w:num>
  <w:num w:numId="22" w16cid:durableId="1677733672">
    <w:abstractNumId w:val="9"/>
  </w:num>
  <w:num w:numId="23" w16cid:durableId="1015113118">
    <w:abstractNumId w:val="2"/>
  </w:num>
  <w:num w:numId="24" w16cid:durableId="987055686">
    <w:abstractNumId w:val="22"/>
  </w:num>
  <w:num w:numId="25" w16cid:durableId="569273492">
    <w:abstractNumId w:val="12"/>
  </w:num>
  <w:num w:numId="26" w16cid:durableId="1223756042">
    <w:abstractNumId w:val="23"/>
  </w:num>
  <w:num w:numId="27" w16cid:durableId="2126651901">
    <w:abstractNumId w:val="6"/>
  </w:num>
  <w:num w:numId="28" w16cid:durableId="2612575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EEB"/>
    <w:rsid w:val="00780EEB"/>
    <w:rsid w:val="007F5721"/>
    <w:rsid w:val="00B65B91"/>
    <w:rsid w:val="00DF5EB2"/>
    <w:rsid w:val="00FC7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646F0"/>
  <w15:chartTrackingRefBased/>
  <w15:docId w15:val="{FD9D19B7-451F-4A82-A249-A6FB1B4C6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0EEB"/>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aliases w:val="Heading 1A,Document Title,titMH,Heading,Heading 1 Char2 Char,Heading 1 Char Char2 Char, Char2 Char Char2 Char,Heading 1 Char Char Char1 Char,Heading 1 Char1 Char1 Char, Char2 Char Char Char1 Char, Char2 Char1 Char Char1, Char2 Char,Char2 Char"/>
    <w:basedOn w:val="Normal"/>
    <w:next w:val="Normal"/>
    <w:link w:val="Heading1Char"/>
    <w:qFormat/>
    <w:rsid w:val="00780EEB"/>
    <w:pPr>
      <w:keepNext/>
      <w:keepLines/>
      <w:numPr>
        <w:numId w:val="13"/>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Section,Chapter Title,Heading 2 Char1,Heading 2 Char Char1,Chapter Headings Char Char,Heading 2 Char Char Char Char1,Heading 2 Char Char Char1,Heading 2 Char Char Char Char Char1,Heading 2 Char Char Char Char Char Char,Heading 2 Char1 Char Cha"/>
    <w:basedOn w:val="Normal"/>
    <w:next w:val="Normal"/>
    <w:link w:val="Heading2Char"/>
    <w:unhideWhenUsed/>
    <w:qFormat/>
    <w:rsid w:val="00780EEB"/>
    <w:pPr>
      <w:keepNext/>
      <w:keepLines/>
      <w:numPr>
        <w:ilvl w:val="1"/>
        <w:numId w:val="13"/>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Sub-heading,Section Headings,Heading 3 Char1,Heading 3 Char Char,Heading 3 Char2 Char,Heading 3 Char1 Char Char,Heading 3 Char Char Char Char,Heading 3 Char Char1 Char,h3,HeadC,Head3,3 Heading 3,Antraste 3,Antraste 31,Antraste 32,Antraste 33,H"/>
    <w:basedOn w:val="Normal"/>
    <w:next w:val="Normal"/>
    <w:link w:val="Heading3Char"/>
    <w:unhideWhenUsed/>
    <w:qFormat/>
    <w:rsid w:val="00780EEB"/>
    <w:pPr>
      <w:keepNext/>
      <w:keepLines/>
      <w:numPr>
        <w:ilvl w:val="2"/>
        <w:numId w:val="13"/>
      </w:numPr>
      <w:spacing w:before="160" w:after="80"/>
      <w:outlineLvl w:val="2"/>
    </w:pPr>
    <w:rPr>
      <w:rFonts w:eastAsiaTheme="majorEastAsia" w:cstheme="majorBidi"/>
      <w:color w:val="0F4761" w:themeColor="accent1" w:themeShade="BF"/>
    </w:rPr>
  </w:style>
  <w:style w:type="paragraph" w:styleId="Heading4">
    <w:name w:val="heading 4"/>
    <w:aliases w:val="Level 2 - a,Level 2 - a1,Level 2 - a2,Level 2 - a11,Level 2 - a3,Level 2 - a4,Level 2 - a5,Level 2 - a6,Level 2 - a12,Level 2 - a21,Level 2 - a31,Level 2 - a41,Level 2 - a51,Level 2 - a7,Level 2 - a13,Level 2 - a22,Level 2 - a32,Level 2 - a42"/>
    <w:basedOn w:val="Normal"/>
    <w:next w:val="Normal"/>
    <w:link w:val="Heading4Char"/>
    <w:unhideWhenUsed/>
    <w:qFormat/>
    <w:rsid w:val="00780EEB"/>
    <w:pPr>
      <w:keepNext/>
      <w:keepLines/>
      <w:numPr>
        <w:ilvl w:val="3"/>
        <w:numId w:val="13"/>
      </w:numPr>
      <w:spacing w:before="80" w:after="40"/>
      <w:outlineLvl w:val="3"/>
    </w:pPr>
    <w:rPr>
      <w:rFonts w:eastAsiaTheme="majorEastAsia" w:cstheme="majorBidi"/>
      <w:i/>
      <w:iCs/>
      <w:color w:val="0F4761" w:themeColor="accent1" w:themeShade="BF"/>
    </w:rPr>
  </w:style>
  <w:style w:type="paragraph" w:styleId="Heading50">
    <w:name w:val="heading 5"/>
    <w:aliases w:val=" Char,Char"/>
    <w:basedOn w:val="Normal"/>
    <w:next w:val="Normal"/>
    <w:link w:val="Heading5Char"/>
    <w:unhideWhenUsed/>
    <w:qFormat/>
    <w:rsid w:val="00780EEB"/>
    <w:pPr>
      <w:keepNext/>
      <w:keepLines/>
      <w:numPr>
        <w:ilvl w:val="4"/>
        <w:numId w:val="13"/>
      </w:numPr>
      <w:spacing w:before="80" w:after="40"/>
      <w:outlineLvl w:val="4"/>
    </w:pPr>
    <w:rPr>
      <w:rFonts w:eastAsiaTheme="majorEastAsia" w:cstheme="majorBidi"/>
      <w:color w:val="0F4761" w:themeColor="accent1" w:themeShade="BF"/>
    </w:rPr>
  </w:style>
  <w:style w:type="paragraph" w:styleId="Heading6">
    <w:name w:val="heading 6"/>
    <w:aliases w:val="Heading 6 Char Char Char,HINH,Bullet"/>
    <w:basedOn w:val="Normal"/>
    <w:next w:val="Normal"/>
    <w:link w:val="Heading6Char"/>
    <w:uiPriority w:val="9"/>
    <w:unhideWhenUsed/>
    <w:qFormat/>
    <w:rsid w:val="00780EEB"/>
    <w:pPr>
      <w:keepNext/>
      <w:keepLines/>
      <w:numPr>
        <w:ilvl w:val="5"/>
        <w:numId w:val="13"/>
      </w:numPr>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780EEB"/>
    <w:pPr>
      <w:keepNext/>
      <w:keepLines/>
      <w:numPr>
        <w:ilvl w:val="6"/>
        <w:numId w:val="13"/>
      </w:numPr>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780EEB"/>
    <w:pPr>
      <w:keepNext/>
      <w:keepLines/>
      <w:numPr>
        <w:ilvl w:val="7"/>
        <w:numId w:val="13"/>
      </w:numPr>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780EEB"/>
    <w:pPr>
      <w:keepNext/>
      <w:keepLines/>
      <w:numPr>
        <w:ilvl w:val="8"/>
        <w:numId w:val="13"/>
      </w:numPr>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80EEB"/>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chung trinh hoc phan Char,Heading 2 Char Char Char"/>
    <w:basedOn w:val="DefaultParagraphFont"/>
    <w:link w:val="Heading2"/>
    <w:rsid w:val="00780E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780EEB"/>
    <w:rPr>
      <w:rFonts w:eastAsiaTheme="majorEastAsia" w:cstheme="majorBidi"/>
      <w:color w:val="0F4761" w:themeColor="accent1" w:themeShade="BF"/>
      <w:sz w:val="28"/>
      <w:szCs w:val="28"/>
    </w:rPr>
  </w:style>
  <w:style w:type="character" w:customStyle="1" w:styleId="Heading4Char">
    <w:name w:val="Heading 4 Char"/>
    <w:aliases w:val="Level 2 - a Char,Level 2 - a1 Char,Level 2 - a2 Char,Level 2 - a11 Char,Level 2 - a3 Char,Level 2 - a4 Char,Level 2 - a5 Char,Level 2 - a6 Char,Level 2 - a12 Char,Level 2 - a21 Char,Level 2 - a31 Char,Level 2 - a41 Char,Level 2 - a51 Char"/>
    <w:basedOn w:val="DefaultParagraphFont"/>
    <w:link w:val="Heading4"/>
    <w:rsid w:val="00780EEB"/>
    <w:rPr>
      <w:rFonts w:eastAsiaTheme="majorEastAsia" w:cstheme="majorBidi"/>
      <w:i/>
      <w:iCs/>
      <w:color w:val="0F4761" w:themeColor="accent1" w:themeShade="BF"/>
    </w:rPr>
  </w:style>
  <w:style w:type="character" w:customStyle="1" w:styleId="Heading5Char">
    <w:name w:val="Heading 5 Char"/>
    <w:basedOn w:val="DefaultParagraphFont"/>
    <w:link w:val="Heading50"/>
    <w:rsid w:val="00780EEB"/>
    <w:rPr>
      <w:rFonts w:eastAsiaTheme="majorEastAsia" w:cstheme="majorBidi"/>
      <w:color w:val="0F4761" w:themeColor="accent1" w:themeShade="BF"/>
    </w:rPr>
  </w:style>
  <w:style w:type="character" w:customStyle="1" w:styleId="Heading6Char">
    <w:name w:val="Heading 6 Char"/>
    <w:aliases w:val="Heading 6 Char Char Char Char"/>
    <w:basedOn w:val="DefaultParagraphFont"/>
    <w:link w:val="Heading6"/>
    <w:uiPriority w:val="9"/>
    <w:rsid w:val="00780EEB"/>
    <w:rPr>
      <w:rFonts w:eastAsiaTheme="majorEastAsia" w:cstheme="majorBidi"/>
      <w:i/>
      <w:iCs/>
      <w:color w:val="595959" w:themeColor="text1" w:themeTint="A6"/>
    </w:rPr>
  </w:style>
  <w:style w:type="character" w:customStyle="1" w:styleId="Heading7Char">
    <w:name w:val="Heading 7 Char"/>
    <w:basedOn w:val="DefaultParagraphFont"/>
    <w:link w:val="Heading7"/>
    <w:rsid w:val="00780EEB"/>
    <w:rPr>
      <w:rFonts w:eastAsiaTheme="majorEastAsia" w:cstheme="majorBidi"/>
      <w:color w:val="595959" w:themeColor="text1" w:themeTint="A6"/>
    </w:rPr>
  </w:style>
  <w:style w:type="character" w:customStyle="1" w:styleId="Heading8Char">
    <w:name w:val="Heading 8 Char"/>
    <w:basedOn w:val="DefaultParagraphFont"/>
    <w:link w:val="Heading8"/>
    <w:rsid w:val="00780EEB"/>
    <w:rPr>
      <w:rFonts w:eastAsiaTheme="majorEastAsia" w:cstheme="majorBidi"/>
      <w:i/>
      <w:iCs/>
      <w:color w:val="272727" w:themeColor="text1" w:themeTint="D8"/>
    </w:rPr>
  </w:style>
  <w:style w:type="character" w:customStyle="1" w:styleId="Heading9Char">
    <w:name w:val="Heading 9 Char"/>
    <w:basedOn w:val="DefaultParagraphFont"/>
    <w:link w:val="Heading9"/>
    <w:rsid w:val="00780EEB"/>
    <w:rPr>
      <w:rFonts w:eastAsiaTheme="majorEastAsia" w:cstheme="majorBidi"/>
      <w:color w:val="272727" w:themeColor="text1" w:themeTint="D8"/>
    </w:rPr>
  </w:style>
  <w:style w:type="paragraph" w:styleId="Title">
    <w:name w:val="Title"/>
    <w:aliases w:val="Title Char Char,TITLE,Title Char Char Char Char,Title Char Char Char Char Char Char Char Char,Report Title"/>
    <w:basedOn w:val="Normal"/>
    <w:next w:val="Normal"/>
    <w:link w:val="TitleChar"/>
    <w:qFormat/>
    <w:rsid w:val="00780EE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780E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780EEB"/>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rsid w:val="00780EEB"/>
    <w:rPr>
      <w:rFonts w:eastAsiaTheme="majorEastAsia" w:cstheme="majorBidi"/>
      <w:color w:val="595959" w:themeColor="text1" w:themeTint="A6"/>
      <w:spacing w:val="15"/>
      <w:sz w:val="28"/>
      <w:szCs w:val="28"/>
    </w:rPr>
  </w:style>
  <w:style w:type="paragraph" w:styleId="Quote">
    <w:name w:val="Quote"/>
    <w:basedOn w:val="Normal"/>
    <w:next w:val="Normal"/>
    <w:link w:val="QuoteChar"/>
    <w:qFormat/>
    <w:rsid w:val="00780EEB"/>
    <w:pPr>
      <w:spacing w:before="160"/>
      <w:jc w:val="center"/>
    </w:pPr>
    <w:rPr>
      <w:i/>
      <w:iCs/>
      <w:color w:val="404040" w:themeColor="text1" w:themeTint="BF"/>
    </w:rPr>
  </w:style>
  <w:style w:type="character" w:customStyle="1" w:styleId="QuoteChar">
    <w:name w:val="Quote Char"/>
    <w:basedOn w:val="DefaultParagraphFont"/>
    <w:link w:val="Quote"/>
    <w:rsid w:val="00780EEB"/>
    <w:rPr>
      <w:i/>
      <w:iCs/>
      <w:color w:val="404040" w:themeColor="text1" w:themeTint="BF"/>
    </w:rPr>
  </w:style>
  <w:style w:type="paragraph" w:styleId="ListParagraph">
    <w:name w:val="List Paragraph"/>
    <w:aliases w:val="AR Bul Normal,List Paragraph1,List Paragraph11"/>
    <w:basedOn w:val="Normal"/>
    <w:link w:val="ListParagraphChar"/>
    <w:qFormat/>
    <w:rsid w:val="00780EEB"/>
    <w:pPr>
      <w:ind w:left="720"/>
      <w:contextualSpacing/>
    </w:pPr>
  </w:style>
  <w:style w:type="character" w:styleId="IntenseEmphasis">
    <w:name w:val="Intense Emphasis"/>
    <w:basedOn w:val="DefaultParagraphFont"/>
    <w:qFormat/>
    <w:rsid w:val="00780EEB"/>
    <w:rPr>
      <w:i/>
      <w:iCs/>
      <w:color w:val="0F4761" w:themeColor="accent1" w:themeShade="BF"/>
    </w:rPr>
  </w:style>
  <w:style w:type="paragraph" w:styleId="IntenseQuote">
    <w:name w:val="Intense Quote"/>
    <w:basedOn w:val="Normal"/>
    <w:next w:val="Normal"/>
    <w:link w:val="IntenseQuoteChar"/>
    <w:qFormat/>
    <w:rsid w:val="00780E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rsid w:val="00780EEB"/>
    <w:rPr>
      <w:i/>
      <w:iCs/>
      <w:color w:val="0F4761" w:themeColor="accent1" w:themeShade="BF"/>
    </w:rPr>
  </w:style>
  <w:style w:type="character" w:styleId="IntenseReference">
    <w:name w:val="Intense Reference"/>
    <w:basedOn w:val="DefaultParagraphFont"/>
    <w:qFormat/>
    <w:rsid w:val="00780EEB"/>
    <w:rPr>
      <w:b/>
      <w:bCs/>
      <w:smallCaps/>
      <w:color w:val="0F4761" w:themeColor="accent1" w:themeShade="BF"/>
      <w:spacing w:val="5"/>
    </w:rPr>
  </w:style>
  <w:style w:type="paragraph" w:customStyle="1" w:styleId="19">
    <w:name w:val="19"/>
    <w:basedOn w:val="Normal"/>
    <w:semiHidden/>
    <w:rsid w:val="00780EEB"/>
    <w:pPr>
      <w:spacing w:after="160" w:line="240" w:lineRule="exact"/>
    </w:pPr>
    <w:rPr>
      <w:rFonts w:ascii="Arial" w:hAnsi="Arial" w:cs="Arial"/>
      <w:sz w:val="22"/>
      <w:szCs w:val="22"/>
    </w:rPr>
  </w:style>
  <w:style w:type="character" w:customStyle="1" w:styleId="Heading1Char2">
    <w:name w:val="Heading 1 Char2"/>
    <w:aliases w:val="Heading 1A Char,Document Title Char,titMH Char,Heading Char,Heading 1 Char2 Char Char2,Heading 1 Char Char2 Char Char2, Char2 Char Char2 Char Char2,Heading 1 Char Char Char1 Char Char2,Heading 1 Char1 Char1 Char Char2, Char2 Char Char"/>
    <w:rsid w:val="00780EEB"/>
    <w:rPr>
      <w:rFonts w:asciiTheme="majorHAnsi" w:eastAsiaTheme="majorEastAsia" w:hAnsiTheme="majorHAnsi" w:cstheme="majorBidi"/>
      <w:color w:val="0F4761" w:themeColor="accent1" w:themeShade="BF"/>
      <w:sz w:val="40"/>
      <w:szCs w:val="40"/>
    </w:rPr>
  </w:style>
  <w:style w:type="paragraph" w:customStyle="1" w:styleId="CharCharCharCharCharCharChar">
    <w:name w:val=" Char Char Char Char Char Char Char"/>
    <w:basedOn w:val="Normal"/>
    <w:semiHidden/>
    <w:rsid w:val="00780EEB"/>
    <w:pPr>
      <w:spacing w:after="160" w:line="240" w:lineRule="exact"/>
    </w:pPr>
    <w:rPr>
      <w:rFonts w:ascii="Arial" w:eastAsia="MS UI Gothic" w:hAnsi="Arial" w:cs="Arial"/>
      <w:sz w:val="22"/>
      <w:szCs w:val="22"/>
    </w:rPr>
  </w:style>
  <w:style w:type="character" w:customStyle="1" w:styleId="Heading2Char2">
    <w:name w:val="Heading 2 Char2"/>
    <w:aliases w:val="Section Char,Chapter Title Char,Heading 2 Char1 Char2,Heading 2 Char Char1 Char1,Chapter Headings Char Char Char1,Heading 2 Char Char Char Char1 Char1,Heading 2 Char Char Char1 Char1,Heading 2 Char Char Char Char Char1 Char1"/>
    <w:rsid w:val="00780EEB"/>
    <w:rPr>
      <w:rFonts w:asciiTheme="majorHAnsi" w:eastAsiaTheme="majorEastAsia" w:hAnsiTheme="majorHAnsi" w:cstheme="majorBidi"/>
      <w:color w:val="0F4761" w:themeColor="accent1" w:themeShade="BF"/>
      <w:sz w:val="32"/>
      <w:szCs w:val="32"/>
    </w:rPr>
  </w:style>
  <w:style w:type="character" w:customStyle="1" w:styleId="Heading3Char3">
    <w:name w:val="Heading 3 Char3"/>
    <w:aliases w:val="Sub-heading Char,Section Headings Char,Heading 3 Char1 Char1,Heading 3 Char Char Char1,Heading 3 Char2 Char Char2,Heading 3 Char1 Char Char Char2,Heading 3 Char Char Char Char Char2,Heading 3 Char Char1 Char Char1,h3 Char1,HeadC Char"/>
    <w:rsid w:val="00780EEB"/>
    <w:rPr>
      <w:rFonts w:asciiTheme="minorHAnsi" w:eastAsiaTheme="majorEastAsia" w:hAnsiTheme="minorHAnsi" w:cstheme="majorBidi"/>
      <w:color w:val="0F4761" w:themeColor="accent1" w:themeShade="BF"/>
      <w:sz w:val="28"/>
      <w:szCs w:val="28"/>
    </w:rPr>
  </w:style>
  <w:style w:type="character" w:customStyle="1" w:styleId="Heading4Char1">
    <w:name w:val="Heading 4 Char1"/>
    <w:aliases w:val="Level 2 - a Char2,Level 2 - a1 Char2,Level 2 - a2 Char2,Level 2 - a11 Char2,Level 2 - a3 Char2,Level 2 - a4 Char2,Level 2 - a5 Char2,Level 2 - a6 Char2,Level 2 - a12 Char2,Level 2 - a21 Char2,Level 2 - a31 Char2,Level 2 - a41 Char2"/>
    <w:rsid w:val="00780EEB"/>
    <w:rPr>
      <w:rFonts w:asciiTheme="minorHAnsi" w:eastAsiaTheme="majorEastAsia" w:hAnsiTheme="minorHAnsi" w:cstheme="majorBidi"/>
      <w:i/>
      <w:iCs/>
      <w:color w:val="0F4761" w:themeColor="accent1" w:themeShade="BF"/>
      <w:sz w:val="28"/>
      <w:szCs w:val="28"/>
    </w:rPr>
  </w:style>
  <w:style w:type="character" w:customStyle="1" w:styleId="Heading5Char1">
    <w:name w:val="Heading 5 Char1"/>
    <w:aliases w:val=" Char Char5,Char Char9"/>
    <w:rsid w:val="00780EEB"/>
    <w:rPr>
      <w:rFonts w:asciiTheme="minorHAnsi" w:eastAsiaTheme="majorEastAsia" w:hAnsiTheme="minorHAnsi" w:cstheme="majorBidi"/>
      <w:color w:val="0F4761" w:themeColor="accent1" w:themeShade="BF"/>
      <w:sz w:val="28"/>
      <w:szCs w:val="28"/>
    </w:rPr>
  </w:style>
  <w:style w:type="character" w:customStyle="1" w:styleId="Heading6Char2">
    <w:name w:val="Heading 6 Char2"/>
    <w:aliases w:val="Heading 6 Char Char Char Char1,HINH Char,Bullet Char"/>
    <w:uiPriority w:val="9"/>
    <w:rsid w:val="00780EEB"/>
    <w:rPr>
      <w:rFonts w:asciiTheme="minorHAnsi" w:eastAsiaTheme="majorEastAsia" w:hAnsiTheme="minorHAnsi" w:cstheme="majorBidi"/>
      <w:i/>
      <w:iCs/>
      <w:color w:val="595959" w:themeColor="text1" w:themeTint="A6"/>
      <w:sz w:val="28"/>
      <w:szCs w:val="28"/>
    </w:rPr>
  </w:style>
  <w:style w:type="character" w:customStyle="1" w:styleId="Heading7Char1">
    <w:name w:val="Heading 7 Char1"/>
    <w:locked/>
    <w:rsid w:val="00780EEB"/>
    <w:rPr>
      <w:rFonts w:asciiTheme="minorHAnsi" w:eastAsiaTheme="majorEastAsia" w:hAnsiTheme="minorHAnsi" w:cstheme="majorBidi"/>
      <w:color w:val="595959" w:themeColor="text1" w:themeTint="A6"/>
      <w:sz w:val="28"/>
      <w:szCs w:val="28"/>
    </w:rPr>
  </w:style>
  <w:style w:type="character" w:customStyle="1" w:styleId="Heading9Char1">
    <w:name w:val="Heading 9 Char1"/>
    <w:locked/>
    <w:rsid w:val="00780EEB"/>
    <w:rPr>
      <w:rFonts w:asciiTheme="minorHAnsi" w:eastAsiaTheme="majorEastAsia" w:hAnsiTheme="minorHAnsi" w:cstheme="majorBidi"/>
      <w:color w:val="272727" w:themeColor="text1" w:themeTint="D8"/>
      <w:sz w:val="28"/>
      <w:szCs w:val="28"/>
    </w:rPr>
  </w:style>
  <w:style w:type="character" w:customStyle="1" w:styleId="CharChar8">
    <w:name w:val=" Char Char8"/>
    <w:rsid w:val="00780EEB"/>
    <w:rPr>
      <w:b/>
      <w:bCs/>
      <w:sz w:val="16"/>
      <w:szCs w:val="24"/>
      <w:lang w:val="en-US" w:eastAsia="en-US" w:bidi="ar-SA"/>
    </w:rPr>
  </w:style>
  <w:style w:type="paragraph" w:customStyle="1" w:styleId="Char1CharChar">
    <w:name w:val=" Char1 (文字) (文字) Char (文字) (文字) Char"/>
    <w:basedOn w:val="Normal"/>
    <w:rsid w:val="00780EEB"/>
    <w:pPr>
      <w:spacing w:after="160" w:line="240" w:lineRule="exact"/>
    </w:pPr>
    <w:rPr>
      <w:rFonts w:ascii="Arial" w:hAnsi="Arial"/>
      <w:sz w:val="20"/>
      <w:szCs w:val="20"/>
    </w:rPr>
  </w:style>
  <w:style w:type="character" w:customStyle="1" w:styleId="CharChar7">
    <w:name w:val=" Char Char7"/>
    <w:rsid w:val="00780EEB"/>
    <w:rPr>
      <w:b/>
      <w:bCs/>
      <w:sz w:val="28"/>
      <w:szCs w:val="28"/>
      <w:lang w:val="en-US" w:eastAsia="en-US" w:bidi="ar-SA"/>
    </w:rPr>
  </w:style>
  <w:style w:type="character" w:customStyle="1" w:styleId="CharCharChar">
    <w:name w:val=" Char Char Char"/>
    <w:rsid w:val="00780EEB"/>
    <w:rPr>
      <w:rFonts w:ascii=".VnTime" w:hAnsi=".VnTime"/>
      <w:b/>
      <w:bCs/>
      <w:i/>
      <w:iCs/>
      <w:sz w:val="26"/>
      <w:szCs w:val="26"/>
      <w:lang w:val="en-US" w:eastAsia="en-US" w:bidi="ar-SA"/>
    </w:rPr>
  </w:style>
  <w:style w:type="character" w:customStyle="1" w:styleId="CharChar6">
    <w:name w:val=" Char Char6"/>
    <w:rsid w:val="00780EEB"/>
    <w:rPr>
      <w:sz w:val="24"/>
      <w:szCs w:val="24"/>
      <w:lang w:val="en-US" w:eastAsia="en-US" w:bidi="ar-SA"/>
    </w:rPr>
  </w:style>
  <w:style w:type="character" w:customStyle="1" w:styleId="z-BottomofFormChar1">
    <w:name w:val="z-Bottom of Form Char1"/>
    <w:link w:val="z-BottomofForm"/>
    <w:semiHidden/>
    <w:rsid w:val="00780EEB"/>
    <w:rPr>
      <w:rFonts w:ascii="Arial" w:hAnsi="Arial" w:cs="Arial"/>
      <w:sz w:val="22"/>
      <w:szCs w:val="22"/>
    </w:rPr>
  </w:style>
  <w:style w:type="paragraph" w:styleId="z-BottomofForm">
    <w:name w:val="HTML Bottom of Form"/>
    <w:basedOn w:val="Normal"/>
    <w:next w:val="Normal"/>
    <w:link w:val="z-BottomofFormChar1"/>
    <w:hidden/>
    <w:semiHidden/>
    <w:unhideWhenUsed/>
    <w:rsid w:val="00780EEB"/>
    <w:pPr>
      <w:pBdr>
        <w:top w:val="single" w:sz="6" w:space="1" w:color="auto"/>
      </w:pBdr>
      <w:jc w:val="center"/>
    </w:pPr>
    <w:rPr>
      <w:rFonts w:ascii="Arial" w:eastAsiaTheme="minorHAnsi" w:hAnsi="Arial" w:cs="Arial"/>
      <w:kern w:val="2"/>
      <w:sz w:val="22"/>
      <w:szCs w:val="22"/>
      <w14:ligatures w14:val="standardContextual"/>
    </w:rPr>
  </w:style>
  <w:style w:type="character" w:customStyle="1" w:styleId="z-BottomofFormChar">
    <w:name w:val="z-Bottom of Form Char"/>
    <w:basedOn w:val="DefaultParagraphFont"/>
    <w:rsid w:val="00780EEB"/>
    <w:rPr>
      <w:rFonts w:ascii="Arial" w:eastAsia="Times New Roman" w:hAnsi="Arial" w:cs="Arial"/>
      <w:vanish/>
      <w:kern w:val="0"/>
      <w:sz w:val="16"/>
      <w:szCs w:val="16"/>
      <w14:ligatures w14:val="none"/>
    </w:rPr>
  </w:style>
  <w:style w:type="paragraph" w:customStyle="1" w:styleId="TenPhanDM">
    <w:name w:val="TenPhanDM"/>
    <w:basedOn w:val="Normal"/>
    <w:rsid w:val="00780EEB"/>
    <w:pPr>
      <w:spacing w:before="360"/>
      <w:jc w:val="center"/>
    </w:pPr>
    <w:rPr>
      <w:rFonts w:ascii=".VnTimeH" w:hAnsi=".VnTimeH"/>
      <w:b/>
      <w:noProof/>
      <w:snapToGrid w:val="0"/>
      <w:sz w:val="32"/>
      <w:szCs w:val="26"/>
    </w:rPr>
  </w:style>
  <w:style w:type="paragraph" w:styleId="BodyText2">
    <w:name w:val="Body Text 2"/>
    <w:basedOn w:val="Normal"/>
    <w:link w:val="BodyText2Char1"/>
    <w:rsid w:val="00780EEB"/>
    <w:rPr>
      <w:rFonts w:ascii=".VnTime" w:hAnsi=".VnTime"/>
      <w:b/>
      <w:bCs/>
      <w:szCs w:val="24"/>
    </w:rPr>
  </w:style>
  <w:style w:type="character" w:customStyle="1" w:styleId="BodyText2Char">
    <w:name w:val="Body Text 2 Char"/>
    <w:basedOn w:val="DefaultParagraphFont"/>
    <w:rsid w:val="00780EEB"/>
    <w:rPr>
      <w:rFonts w:ascii="Times New Roman" w:eastAsia="Times New Roman" w:hAnsi="Times New Roman" w:cs="Times New Roman"/>
      <w:kern w:val="0"/>
      <w:sz w:val="28"/>
      <w:szCs w:val="28"/>
      <w14:ligatures w14:val="none"/>
    </w:rPr>
  </w:style>
  <w:style w:type="character" w:customStyle="1" w:styleId="BodyText2Char1">
    <w:name w:val="Body Text 2 Char1"/>
    <w:link w:val="BodyText2"/>
    <w:locked/>
    <w:rsid w:val="00780EEB"/>
    <w:rPr>
      <w:rFonts w:ascii=".VnTime" w:eastAsia="Times New Roman" w:hAnsi=".VnTime" w:cs="Times New Roman"/>
      <w:b/>
      <w:bCs/>
      <w:kern w:val="0"/>
      <w:sz w:val="28"/>
      <w14:ligatures w14:val="none"/>
    </w:rPr>
  </w:style>
  <w:style w:type="character" w:customStyle="1" w:styleId="CharChar4">
    <w:name w:val=" Char Char4"/>
    <w:rsid w:val="00780EEB"/>
    <w:rPr>
      <w:rFonts w:ascii=".VnTime" w:hAnsi=".VnTime"/>
      <w:b/>
      <w:bCs/>
      <w:sz w:val="28"/>
      <w:szCs w:val="24"/>
      <w:lang w:val="en-US" w:eastAsia="en-US" w:bidi="ar-SA"/>
    </w:rPr>
  </w:style>
  <w:style w:type="paragraph" w:styleId="BodyTextIndent">
    <w:name w:val="Body Text Indent"/>
    <w:aliases w:val="Body Text Indent Char1,Body Text Indent Char1 Char Char Char,Body Text Indent Char1 Char Char,Body Text Indent Char1 Char Char Char Char  Char Char Char,Body Text Indent Char1 Char Char Char Char  Char Char Char Char Char Char Char"/>
    <w:basedOn w:val="Normal"/>
    <w:link w:val="BodyTextIndentChar2"/>
    <w:rsid w:val="00780EEB"/>
    <w:pPr>
      <w:spacing w:before="240"/>
      <w:ind w:firstLine="720"/>
      <w:jc w:val="both"/>
    </w:pPr>
    <w:rPr>
      <w:rFonts w:ascii=".VnTime" w:hAnsi=".VnTime"/>
      <w:szCs w:val="20"/>
    </w:rPr>
  </w:style>
  <w:style w:type="character" w:customStyle="1" w:styleId="BodyTextIndentChar">
    <w:name w:val="Body Text Indent Char"/>
    <w:basedOn w:val="DefaultParagraphFont"/>
    <w:rsid w:val="00780EEB"/>
    <w:rPr>
      <w:rFonts w:ascii="Times New Roman" w:eastAsia="Times New Roman" w:hAnsi="Times New Roman" w:cs="Times New Roman"/>
      <w:kern w:val="0"/>
      <w:sz w:val="28"/>
      <w:szCs w:val="28"/>
      <w14:ligatures w14:val="none"/>
    </w:rPr>
  </w:style>
  <w:style w:type="character" w:customStyle="1" w:styleId="BodyTextIndentChar2">
    <w:name w:val="Body Text Indent Char2"/>
    <w:aliases w:val="Body Text Indent Char1 Char1,Body Text Indent Char1 Char Char Char Char,Body Text Indent Char1 Char Char Char1,Body Text Indent Char1 Char Char Char Char  Char Char Char Char"/>
    <w:link w:val="BodyTextIndent"/>
    <w:rsid w:val="00780EEB"/>
    <w:rPr>
      <w:rFonts w:ascii=".VnTime" w:eastAsia="Times New Roman" w:hAnsi=".VnTime" w:cs="Times New Roman"/>
      <w:kern w:val="0"/>
      <w:sz w:val="28"/>
      <w:szCs w:val="20"/>
      <w14:ligatures w14:val="none"/>
    </w:rPr>
  </w:style>
  <w:style w:type="character" w:customStyle="1" w:styleId="CharChar1">
    <w:name w:val=" Char Char1"/>
    <w:rsid w:val="00780EEB"/>
    <w:rPr>
      <w:rFonts w:ascii=".VnTime" w:hAnsi=".VnTime"/>
      <w:sz w:val="28"/>
      <w:lang w:val="en-US" w:eastAsia="en-US" w:bidi="ar-SA"/>
    </w:rPr>
  </w:style>
  <w:style w:type="character" w:customStyle="1" w:styleId="BodyTextIndentChar1Char">
    <w:name w:val="Body Text Indent Char1 Char"/>
    <w:aliases w:val="Body Text Indent Char1 Char Char Char Char  Char Char,Body Text Indent Char1 Char Char Char Char Char,Body Text Indent Char1 Char Char Char Char Char Char Char,Body Text Indent Char1 Char Char Char Char Char Char"/>
    <w:rsid w:val="00780EEB"/>
    <w:rPr>
      <w:rFonts w:ascii=".VnTime" w:hAnsi=".VnTime"/>
      <w:noProof w:val="0"/>
      <w:sz w:val="28"/>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2"/>
    <w:rsid w:val="00780EEB"/>
    <w:rPr>
      <w:rFonts w:ascii=".VnTimeH" w:hAnsi=".VnTimeH"/>
      <w:b/>
      <w:sz w:val="24"/>
      <w:szCs w:val="20"/>
    </w:rPr>
  </w:style>
  <w:style w:type="character" w:customStyle="1" w:styleId="BodyTextChar">
    <w:name w:val="Body Text Char"/>
    <w:aliases w:val="Body Text Char Char Char1"/>
    <w:basedOn w:val="DefaultParagraphFont"/>
    <w:rsid w:val="00780EEB"/>
    <w:rPr>
      <w:rFonts w:ascii="Times New Roman" w:eastAsia="Times New Roman" w:hAnsi="Times New Roman" w:cs="Times New Roman"/>
      <w:kern w:val="0"/>
      <w:sz w:val="28"/>
      <w:szCs w:val="28"/>
      <w14:ligatures w14:val="none"/>
    </w:rPr>
  </w:style>
  <w:style w:type="character" w:customStyle="1" w:styleId="BodyTextChar2">
    <w:name w:val="Body Text Char2"/>
    <w:aliases w:val="Body Text Char Char Char Char Char Char Char1,Body Text Char Char Char Char Char Char2,Body Text Char Char Char Char1,1tenchuong Char,Body Text Char Char Char2,bt Char"/>
    <w:link w:val="BodyText"/>
    <w:locked/>
    <w:rsid w:val="00780EEB"/>
    <w:rPr>
      <w:rFonts w:ascii=".VnTimeH" w:eastAsia="Times New Roman" w:hAnsi=".VnTimeH" w:cs="Times New Roman"/>
      <w:b/>
      <w:kern w:val="0"/>
      <w:szCs w:val="20"/>
      <w14:ligatures w14:val="none"/>
    </w:rPr>
  </w:style>
  <w:style w:type="paragraph" w:styleId="BalloonText">
    <w:name w:val="Balloon Text"/>
    <w:aliases w:val="Balloon Text Char2,Balloon Text Char Char1, Char Char Char1,Balloon Text Char Char Char,Balloon Text Char1 Char, Char Char1 Char,Balloon Text Char1 Char Char, Char Char1 Char Char,Balloon Text Char Char1 Char"/>
    <w:basedOn w:val="Normal"/>
    <w:link w:val="BalloonTextChar3"/>
    <w:rsid w:val="00780EEB"/>
    <w:rPr>
      <w:rFonts w:ascii="Tahoma" w:hAnsi="Tahoma" w:cs="Tahoma"/>
      <w:sz w:val="16"/>
      <w:szCs w:val="16"/>
    </w:rPr>
  </w:style>
  <w:style w:type="character" w:customStyle="1" w:styleId="BalloonTextChar">
    <w:name w:val="Balloon Text Char"/>
    <w:basedOn w:val="DefaultParagraphFont"/>
    <w:rsid w:val="00780EEB"/>
    <w:rPr>
      <w:rFonts w:ascii="Segoe UI" w:eastAsia="Times New Roman" w:hAnsi="Segoe UI" w:cs="Segoe UI"/>
      <w:kern w:val="0"/>
      <w:sz w:val="18"/>
      <w:szCs w:val="18"/>
      <w14:ligatures w14:val="none"/>
    </w:rPr>
  </w:style>
  <w:style w:type="character" w:customStyle="1" w:styleId="BalloonTextChar3">
    <w:name w:val="Balloon Text Char3"/>
    <w:aliases w:val="Balloon Text Char2 Char1,Balloon Text Char Char1 Char2, Char Char Char1 Char1,Balloon Text Char Char Char Char1,Balloon Text Char1 Char Char2, Char Char1 Char Char2,Balloon Text Char1 Char Char Char1, Char Char1 Char Char Char1"/>
    <w:link w:val="BalloonText"/>
    <w:locked/>
    <w:rsid w:val="00780EEB"/>
    <w:rPr>
      <w:rFonts w:ascii="Tahoma" w:eastAsia="Times New Roman" w:hAnsi="Tahoma" w:cs="Tahoma"/>
      <w:kern w:val="0"/>
      <w:sz w:val="16"/>
      <w:szCs w:val="16"/>
      <w14:ligatures w14:val="none"/>
    </w:r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
    <w:basedOn w:val="Normal"/>
    <w:link w:val="HeaderChar2"/>
    <w:uiPriority w:val="99"/>
    <w:rsid w:val="00780EEB"/>
    <w:pPr>
      <w:tabs>
        <w:tab w:val="center" w:pos="4320"/>
        <w:tab w:val="right" w:pos="8640"/>
      </w:tabs>
    </w:pPr>
  </w:style>
  <w:style w:type="character" w:customStyle="1" w:styleId="HeaderChar">
    <w:name w:val="Header Char"/>
    <w:basedOn w:val="DefaultParagraphFont"/>
    <w:uiPriority w:val="99"/>
    <w:rsid w:val="00780EEB"/>
    <w:rPr>
      <w:rFonts w:ascii="Times New Roman" w:eastAsia="Times New Roman" w:hAnsi="Times New Roman" w:cs="Times New Roman"/>
      <w:kern w:val="0"/>
      <w:sz w:val="28"/>
      <w:szCs w:val="28"/>
      <w14:ligatures w14:val="none"/>
    </w:rPr>
  </w:style>
  <w:style w:type="character" w:customStyle="1" w:styleId="HeaderChar2">
    <w:name w:val="Header Char2"/>
    <w:aliases w:val="Left Header Char,Header Char1 Char Char1,Header Char Char Char Char1,Header Char2 Char1 Char Char Char1,Header Char Char1 Char1 Char Char Char1, Char1 Char Char1 Char1 Char Char Char1,Header Char Char Char Char1 Char Char Char1"/>
    <w:link w:val="Header"/>
    <w:uiPriority w:val="99"/>
    <w:locked/>
    <w:rsid w:val="00780EEB"/>
    <w:rPr>
      <w:rFonts w:ascii="Times New Roman" w:eastAsia="Times New Roman" w:hAnsi="Times New Roman" w:cs="Times New Roman"/>
      <w:kern w:val="0"/>
      <w:sz w:val="28"/>
      <w:szCs w:val="28"/>
      <w14:ligatures w14:val="none"/>
    </w:rPr>
  </w:style>
  <w:style w:type="paragraph" w:styleId="Footer">
    <w:name w:val="footer"/>
    <w:aliases w:val="Footer-Even"/>
    <w:basedOn w:val="Normal"/>
    <w:link w:val="FooterChar2"/>
    <w:uiPriority w:val="99"/>
    <w:rsid w:val="00780EEB"/>
    <w:pPr>
      <w:tabs>
        <w:tab w:val="center" w:pos="4320"/>
        <w:tab w:val="right" w:pos="8640"/>
      </w:tabs>
    </w:pPr>
  </w:style>
  <w:style w:type="character" w:customStyle="1" w:styleId="FooterChar">
    <w:name w:val="Footer Char"/>
    <w:basedOn w:val="DefaultParagraphFont"/>
    <w:uiPriority w:val="99"/>
    <w:rsid w:val="00780EEB"/>
    <w:rPr>
      <w:rFonts w:ascii="Times New Roman" w:eastAsia="Times New Roman" w:hAnsi="Times New Roman" w:cs="Times New Roman"/>
      <w:kern w:val="0"/>
      <w:sz w:val="28"/>
      <w:szCs w:val="28"/>
      <w14:ligatures w14:val="none"/>
    </w:rPr>
  </w:style>
  <w:style w:type="character" w:styleId="PageNumber">
    <w:name w:val="page number"/>
    <w:basedOn w:val="DefaultParagraphFont"/>
    <w:rsid w:val="00780EEB"/>
  </w:style>
  <w:style w:type="paragraph" w:customStyle="1" w:styleId="Vviec">
    <w:name w:val="V/viec"/>
    <w:basedOn w:val="Normal"/>
    <w:rsid w:val="00780EEB"/>
    <w:pPr>
      <w:tabs>
        <w:tab w:val="center" w:pos="1418"/>
        <w:tab w:val="left" w:leader="dot" w:pos="7513"/>
      </w:tabs>
      <w:spacing w:before="60"/>
    </w:pPr>
    <w:rPr>
      <w:rFonts w:ascii="VNTime" w:hAnsi="VNTime"/>
      <w:sz w:val="22"/>
      <w:szCs w:val="20"/>
    </w:rPr>
  </w:style>
  <w:style w:type="paragraph" w:customStyle="1" w:styleId="Heading1Subtitle">
    <w:name w:val="Heading 1 Subtitle"/>
    <w:basedOn w:val="Normal"/>
    <w:next w:val="Normal"/>
    <w:rsid w:val="00780EEB"/>
    <w:pPr>
      <w:autoSpaceDE w:val="0"/>
      <w:autoSpaceDN w:val="0"/>
      <w:jc w:val="center"/>
    </w:pPr>
    <w:rPr>
      <w:rFonts w:ascii=".VnTimeH" w:hAnsi=".VnTimeH" w:cs=".VnTimeH"/>
      <w:sz w:val="26"/>
      <w:szCs w:val="26"/>
      <w:lang w:val="en-GB"/>
    </w:rPr>
  </w:style>
  <w:style w:type="paragraph" w:customStyle="1" w:styleId="Thanbai">
    <w:name w:val="Than bai"/>
    <w:basedOn w:val="Normal"/>
    <w:rsid w:val="00780EEB"/>
    <w:pPr>
      <w:overflowPunct w:val="0"/>
      <w:autoSpaceDE w:val="0"/>
      <w:autoSpaceDN w:val="0"/>
      <w:adjustRightInd w:val="0"/>
      <w:spacing w:before="60"/>
      <w:ind w:firstLine="720"/>
      <w:jc w:val="both"/>
      <w:textAlignment w:val="baseline"/>
    </w:pPr>
    <w:rPr>
      <w:rFonts w:ascii=".VnTime" w:hAnsi=".VnTime"/>
      <w:szCs w:val="20"/>
      <w:lang w:val="en-GB"/>
    </w:rPr>
  </w:style>
  <w:style w:type="paragraph" w:styleId="BodyText3">
    <w:name w:val="Body Text 3"/>
    <w:basedOn w:val="Normal"/>
    <w:link w:val="BodyText3Char1"/>
    <w:rsid w:val="00780EEB"/>
    <w:pPr>
      <w:spacing w:after="120"/>
    </w:pPr>
    <w:rPr>
      <w:sz w:val="16"/>
      <w:szCs w:val="16"/>
    </w:rPr>
  </w:style>
  <w:style w:type="character" w:customStyle="1" w:styleId="BodyText3Char">
    <w:name w:val="Body Text 3 Char"/>
    <w:basedOn w:val="DefaultParagraphFont"/>
    <w:rsid w:val="00780EEB"/>
    <w:rPr>
      <w:rFonts w:ascii="Times New Roman" w:eastAsia="Times New Roman" w:hAnsi="Times New Roman" w:cs="Times New Roman"/>
      <w:kern w:val="0"/>
      <w:sz w:val="16"/>
      <w:szCs w:val="16"/>
      <w14:ligatures w14:val="none"/>
    </w:rPr>
  </w:style>
  <w:style w:type="character" w:customStyle="1" w:styleId="BodyText3Char1">
    <w:name w:val="Body Text 3 Char1"/>
    <w:link w:val="BodyText3"/>
    <w:locked/>
    <w:rsid w:val="00780EEB"/>
    <w:rPr>
      <w:rFonts w:ascii="Times New Roman" w:eastAsia="Times New Roman" w:hAnsi="Times New Roman" w:cs="Times New Roman"/>
      <w:kern w:val="0"/>
      <w:sz w:val="16"/>
      <w:szCs w:val="16"/>
      <w14:ligatures w14:val="none"/>
    </w:rPr>
  </w:style>
  <w:style w:type="character" w:customStyle="1" w:styleId="CharChar3">
    <w:name w:val=" Char Char3"/>
    <w:rsid w:val="00780EEB"/>
    <w:rPr>
      <w:sz w:val="16"/>
      <w:szCs w:val="16"/>
      <w:lang w:val="en-US" w:eastAsia="en-US" w:bidi="ar-SA"/>
    </w:rPr>
  </w:style>
  <w:style w:type="paragraph" w:styleId="BlockText">
    <w:name w:val="Block Text"/>
    <w:basedOn w:val="Normal"/>
    <w:rsid w:val="00780EEB"/>
    <w:pPr>
      <w:ind w:left="-25" w:right="-108"/>
    </w:pPr>
    <w:rPr>
      <w:sz w:val="20"/>
      <w:szCs w:val="24"/>
    </w:rPr>
  </w:style>
  <w:style w:type="paragraph" w:styleId="Caption">
    <w:name w:val="caption"/>
    <w:basedOn w:val="Normal"/>
    <w:next w:val="Normal"/>
    <w:qFormat/>
    <w:rsid w:val="00780EEB"/>
    <w:rPr>
      <w:rFonts w:ascii=".VnTime" w:hAnsi=".VnTime"/>
      <w:b/>
      <w:bCs/>
      <w:sz w:val="22"/>
      <w:szCs w:val="24"/>
    </w:rPr>
  </w:style>
  <w:style w:type="character" w:styleId="Hyperlink">
    <w:name w:val="Hyperlink"/>
    <w:uiPriority w:val="99"/>
    <w:rsid w:val="00780EEB"/>
    <w:rPr>
      <w:color w:val="0000FF"/>
      <w:u w:val="single"/>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3"/>
    <w:rsid w:val="00780EEB"/>
    <w:rPr>
      <w:sz w:val="20"/>
      <w:szCs w:val="20"/>
    </w:rPr>
  </w:style>
  <w:style w:type="character" w:customStyle="1" w:styleId="FootnoteTextChar">
    <w:name w:val="Footnote Text Char"/>
    <w:basedOn w:val="DefaultParagraphFont"/>
    <w:semiHidden/>
    <w:rsid w:val="00780EEB"/>
    <w:rPr>
      <w:rFonts w:ascii="Times New Roman" w:eastAsia="Times New Roman" w:hAnsi="Times New Roman" w:cs="Times New Roman"/>
      <w:kern w:val="0"/>
      <w:sz w:val="20"/>
      <w:szCs w:val="20"/>
      <w14:ligatures w14:val="none"/>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link w:val="FootnoteText"/>
    <w:rsid w:val="00780EEB"/>
    <w:rPr>
      <w:rFonts w:ascii="Times New Roman" w:eastAsia="Times New Roman" w:hAnsi="Times New Roman" w:cs="Times New Roman"/>
      <w:kern w:val="0"/>
      <w:sz w:val="20"/>
      <w:szCs w:val="20"/>
      <w14:ligatures w14:val="none"/>
    </w:rPr>
  </w:style>
  <w:style w:type="character" w:customStyle="1" w:styleId="CharChar2">
    <w:name w:val=" Char Char2"/>
    <w:rsid w:val="00780EEB"/>
    <w:rPr>
      <w:lang w:val="en-US" w:eastAsia="en-US" w:bidi="ar-SA"/>
    </w:rPr>
  </w:style>
  <w:style w:type="paragraph" w:customStyle="1" w:styleId="normal-p">
    <w:name w:val="normal-p"/>
    <w:basedOn w:val="Normal"/>
    <w:rsid w:val="00780EEB"/>
    <w:pPr>
      <w:overflowPunct w:val="0"/>
      <w:jc w:val="both"/>
      <w:textAlignment w:val="baseline"/>
    </w:pPr>
    <w:rPr>
      <w:sz w:val="20"/>
      <w:szCs w:val="20"/>
    </w:rPr>
  </w:style>
  <w:style w:type="character" w:customStyle="1" w:styleId="CharChar">
    <w:name w:val=" Char Char"/>
    <w:rsid w:val="00780EEB"/>
    <w:rPr>
      <w:b/>
      <w:bCs/>
      <w:i/>
      <w:iCs/>
      <w:sz w:val="26"/>
      <w:szCs w:val="26"/>
      <w:lang w:val="en-US" w:eastAsia="en-US" w:bidi="ar-SA"/>
    </w:rPr>
  </w:style>
  <w:style w:type="paragraph" w:styleId="NormalWeb">
    <w:name w:val="Normal (Web)"/>
    <w:basedOn w:val="Normal"/>
    <w:link w:val="NormalWebChar"/>
    <w:uiPriority w:val="99"/>
    <w:rsid w:val="00780EEB"/>
    <w:pPr>
      <w:spacing w:before="100" w:beforeAutospacing="1" w:after="100" w:afterAutospacing="1"/>
    </w:pPr>
    <w:rPr>
      <w:sz w:val="24"/>
      <w:szCs w:val="24"/>
    </w:rPr>
  </w:style>
  <w:style w:type="paragraph" w:styleId="BodyTextIndent2">
    <w:name w:val="Body Text Indent 2"/>
    <w:basedOn w:val="Normal"/>
    <w:link w:val="BodyTextIndent2Char1"/>
    <w:rsid w:val="00780EEB"/>
    <w:pPr>
      <w:spacing w:line="360" w:lineRule="auto"/>
      <w:ind w:firstLine="720"/>
      <w:jc w:val="both"/>
    </w:pPr>
    <w:rPr>
      <w:rFonts w:ascii=".VnTime" w:eastAsia=".VnTime" w:hAnsi=".VnTime"/>
    </w:rPr>
  </w:style>
  <w:style w:type="character" w:customStyle="1" w:styleId="BodyTextIndent2Char">
    <w:name w:val="Body Text Indent 2 Char"/>
    <w:basedOn w:val="DefaultParagraphFont"/>
    <w:semiHidden/>
    <w:rsid w:val="00780EEB"/>
    <w:rPr>
      <w:rFonts w:ascii="Times New Roman" w:eastAsia="Times New Roman" w:hAnsi="Times New Roman" w:cs="Times New Roman"/>
      <w:kern w:val="0"/>
      <w:sz w:val="28"/>
      <w:szCs w:val="28"/>
      <w14:ligatures w14:val="none"/>
    </w:rPr>
  </w:style>
  <w:style w:type="character" w:customStyle="1" w:styleId="BodyTextIndent2Char1">
    <w:name w:val="Body Text Indent 2 Char1"/>
    <w:aliases w:val="Body Text Indent 2 Char Char"/>
    <w:link w:val="BodyTextIndent2"/>
    <w:rsid w:val="00780EEB"/>
    <w:rPr>
      <w:rFonts w:ascii=".VnTime" w:eastAsia=".VnTime" w:hAnsi=".VnTime" w:cs="Times New Roman"/>
      <w:kern w:val="0"/>
      <w:sz w:val="28"/>
      <w:szCs w:val="28"/>
      <w14:ligatures w14:val="none"/>
    </w:rPr>
  </w:style>
  <w:style w:type="character" w:customStyle="1" w:styleId="BodyTextIndent2CharCharChar">
    <w:name w:val="Body Text Indent 2 Char Char Char"/>
    <w:rsid w:val="00780EEB"/>
    <w:rPr>
      <w:rFonts w:ascii=".VnTime" w:eastAsia=".VnTime" w:hAnsi=".VnTime"/>
      <w:sz w:val="28"/>
      <w:szCs w:val="28"/>
      <w:lang w:val="en-US" w:eastAsia="en-US" w:bidi="ar-SA"/>
    </w:rPr>
  </w:style>
  <w:style w:type="paragraph" w:customStyle="1" w:styleId="abc">
    <w:name w:val="abc"/>
    <w:basedOn w:val="Normal"/>
    <w:rsid w:val="00780EEB"/>
    <w:pPr>
      <w:widowControl w:val="0"/>
    </w:pPr>
    <w:rPr>
      <w:rFonts w:ascii=".VnTime" w:hAnsi=".VnTime"/>
      <w:szCs w:val="20"/>
    </w:rPr>
  </w:style>
  <w:style w:type="paragraph" w:customStyle="1" w:styleId="n-dieund">
    <w:name w:val="n-dieund"/>
    <w:basedOn w:val="Normal"/>
    <w:rsid w:val="00780EEB"/>
    <w:pPr>
      <w:spacing w:after="120"/>
      <w:ind w:firstLine="709"/>
      <w:jc w:val="both"/>
    </w:pPr>
    <w:rPr>
      <w:rFonts w:ascii=".VnTime" w:hAnsi=".VnTime"/>
    </w:rPr>
  </w:style>
  <w:style w:type="paragraph" w:customStyle="1" w:styleId="BIEUTUONG">
    <w:name w:val="BIEU TUONG"/>
    <w:basedOn w:val="Normal"/>
    <w:rsid w:val="00780EEB"/>
    <w:pPr>
      <w:framePr w:w="2083" w:h="799" w:hSpace="180" w:wrap="auto" w:vAnchor="text" w:hAnchor="page" w:x="2383" w:y="46"/>
      <w:pBdr>
        <w:top w:val="single" w:sz="6" w:space="1" w:color="auto"/>
        <w:left w:val="single" w:sz="6" w:space="1" w:color="auto"/>
        <w:bottom w:val="single" w:sz="6" w:space="1" w:color="auto"/>
        <w:right w:val="single" w:sz="6" w:space="1" w:color="auto"/>
      </w:pBdr>
      <w:overflowPunct w:val="0"/>
      <w:autoSpaceDE w:val="0"/>
      <w:autoSpaceDN w:val="0"/>
      <w:adjustRightInd w:val="0"/>
      <w:spacing w:after="120"/>
      <w:jc w:val="both"/>
      <w:textAlignment w:val="baseline"/>
    </w:pPr>
    <w:rPr>
      <w:rFonts w:ascii=".VnTime" w:hAnsi=".VnTime"/>
      <w:color w:val="0000FF"/>
      <w:sz w:val="24"/>
      <w:szCs w:val="20"/>
    </w:rPr>
  </w:style>
  <w:style w:type="character" w:styleId="CommentReference">
    <w:name w:val="annotation reference"/>
    <w:uiPriority w:val="99"/>
    <w:semiHidden/>
    <w:rsid w:val="00780EEB"/>
    <w:rPr>
      <w:sz w:val="16"/>
      <w:szCs w:val="16"/>
    </w:rPr>
  </w:style>
  <w:style w:type="paragraph" w:styleId="CommentText">
    <w:name w:val="annotation text"/>
    <w:basedOn w:val="Normal"/>
    <w:link w:val="CommentTextChar2"/>
    <w:uiPriority w:val="99"/>
    <w:semiHidden/>
    <w:rsid w:val="00780EEB"/>
    <w:rPr>
      <w:rFonts w:ascii=".VnTime" w:hAnsi=".VnTime"/>
      <w:sz w:val="20"/>
      <w:szCs w:val="20"/>
    </w:rPr>
  </w:style>
  <w:style w:type="character" w:customStyle="1" w:styleId="CommentTextChar">
    <w:name w:val="Comment Text Char"/>
    <w:basedOn w:val="DefaultParagraphFont"/>
    <w:uiPriority w:val="99"/>
    <w:semiHidden/>
    <w:rsid w:val="00780EEB"/>
    <w:rPr>
      <w:rFonts w:ascii="Times New Roman" w:eastAsia="Times New Roman" w:hAnsi="Times New Roman" w:cs="Times New Roman"/>
      <w:kern w:val="0"/>
      <w:sz w:val="20"/>
      <w:szCs w:val="20"/>
      <w14:ligatures w14:val="none"/>
    </w:rPr>
  </w:style>
  <w:style w:type="character" w:customStyle="1" w:styleId="CommentTextChar2">
    <w:name w:val="Comment Text Char2"/>
    <w:link w:val="CommentText"/>
    <w:uiPriority w:val="99"/>
    <w:semiHidden/>
    <w:locked/>
    <w:rsid w:val="00780EEB"/>
    <w:rPr>
      <w:rFonts w:ascii=".VnTime" w:eastAsia="Times New Roman" w:hAnsi=".VnTime" w:cs="Times New Roman"/>
      <w:kern w:val="0"/>
      <w:sz w:val="20"/>
      <w:szCs w:val="20"/>
      <w14:ligatures w14:val="none"/>
    </w:rPr>
  </w:style>
  <w:style w:type="paragraph" w:customStyle="1" w:styleId="DieuChar">
    <w:name w:val="Dieu Char"/>
    <w:basedOn w:val="Normal"/>
    <w:autoRedefine/>
    <w:rsid w:val="00780EEB"/>
    <w:pPr>
      <w:autoSpaceDE w:val="0"/>
      <w:autoSpaceDN w:val="0"/>
      <w:spacing w:before="120"/>
      <w:jc w:val="both"/>
    </w:pPr>
    <w:rPr>
      <w:b/>
      <w:bCs/>
      <w:lang w:val="vi-VN"/>
    </w:rPr>
  </w:style>
  <w:style w:type="character" w:customStyle="1" w:styleId="DieuCharChar">
    <w:name w:val="Dieu Char Char"/>
    <w:rsid w:val="00780EEB"/>
    <w:rPr>
      <w:b/>
      <w:bCs/>
      <w:sz w:val="28"/>
      <w:szCs w:val="28"/>
      <w:lang w:val="vi-VN" w:eastAsia="en-US" w:bidi="ar-SA"/>
    </w:rPr>
  </w:style>
  <w:style w:type="paragraph" w:styleId="BodyTextIndent3">
    <w:name w:val="Body Text Indent 3"/>
    <w:basedOn w:val="Normal"/>
    <w:link w:val="BodyTextIndent3Char1"/>
    <w:rsid w:val="00780EEB"/>
    <w:pPr>
      <w:tabs>
        <w:tab w:val="left" w:pos="454"/>
        <w:tab w:val="left" w:pos="567"/>
      </w:tabs>
      <w:spacing w:after="120"/>
      <w:ind w:left="426"/>
      <w:jc w:val="both"/>
    </w:pPr>
    <w:rPr>
      <w:rFonts w:ascii=".VnTime" w:hAnsi=".VnTime"/>
    </w:rPr>
  </w:style>
  <w:style w:type="character" w:customStyle="1" w:styleId="BodyTextIndent3Char">
    <w:name w:val="Body Text Indent 3 Char"/>
    <w:basedOn w:val="DefaultParagraphFont"/>
    <w:rsid w:val="00780EEB"/>
    <w:rPr>
      <w:rFonts w:ascii="Times New Roman" w:eastAsia="Times New Roman" w:hAnsi="Times New Roman" w:cs="Times New Roman"/>
      <w:kern w:val="0"/>
      <w:sz w:val="16"/>
      <w:szCs w:val="16"/>
      <w14:ligatures w14:val="none"/>
    </w:rPr>
  </w:style>
  <w:style w:type="character" w:customStyle="1" w:styleId="BodyTextIndent3Char1">
    <w:name w:val="Body Text Indent 3 Char1"/>
    <w:link w:val="BodyTextIndent3"/>
    <w:rsid w:val="00780EEB"/>
    <w:rPr>
      <w:rFonts w:ascii=".VnTime" w:eastAsia="Times New Roman" w:hAnsi=".VnTime" w:cs="Times New Roman"/>
      <w:kern w:val="0"/>
      <w:sz w:val="28"/>
      <w:szCs w:val="28"/>
      <w14:ligatures w14:val="none"/>
    </w:rPr>
  </w:style>
  <w:style w:type="paragraph" w:customStyle="1" w:styleId="TimesNewRoman14pt">
    <w:name w:val="Times New Roman 14pt"/>
    <w:basedOn w:val="Normal"/>
    <w:rsid w:val="00780EEB"/>
    <w:pPr>
      <w:spacing w:beforeLines="24" w:before="57" w:afterLines="24" w:after="57" w:line="288" w:lineRule="auto"/>
      <w:ind w:firstLine="720"/>
      <w:jc w:val="both"/>
    </w:pPr>
    <w:rPr>
      <w:rFonts w:eastAsia="Batang"/>
      <w:spacing w:val="4"/>
      <w:szCs w:val="24"/>
    </w:rPr>
  </w:style>
  <w:style w:type="paragraph" w:customStyle="1" w:styleId="DieuCharCharChar">
    <w:name w:val="Dieu Char Char Char"/>
    <w:basedOn w:val="Normal"/>
    <w:autoRedefine/>
    <w:rsid w:val="00780EEB"/>
    <w:pPr>
      <w:spacing w:before="120" w:after="120"/>
      <w:ind w:firstLine="720"/>
      <w:jc w:val="both"/>
    </w:pPr>
    <w:rPr>
      <w:lang w:val="vi-VN"/>
    </w:rPr>
  </w:style>
  <w:style w:type="paragraph" w:styleId="ListContinue3">
    <w:name w:val="List Continue 3"/>
    <w:basedOn w:val="Normal"/>
    <w:rsid w:val="00780EEB"/>
    <w:pPr>
      <w:tabs>
        <w:tab w:val="num" w:pos="720"/>
      </w:tabs>
      <w:spacing w:after="120"/>
      <w:ind w:left="1080"/>
    </w:pPr>
    <w:rPr>
      <w:rFonts w:ascii=".VnTime" w:hAnsi=".VnTime"/>
    </w:rPr>
  </w:style>
  <w:style w:type="paragraph" w:styleId="ListContinue4">
    <w:name w:val="List Continue 4"/>
    <w:basedOn w:val="Normal"/>
    <w:rsid w:val="00780EEB"/>
    <w:pPr>
      <w:tabs>
        <w:tab w:val="num" w:pos="648"/>
      </w:tabs>
      <w:spacing w:after="120"/>
      <w:ind w:left="1440"/>
    </w:pPr>
    <w:rPr>
      <w:rFonts w:ascii=".VnTime" w:hAnsi=".VnTime"/>
    </w:rPr>
  </w:style>
  <w:style w:type="paragraph" w:styleId="ListContinue5">
    <w:name w:val="List Continue 5"/>
    <w:basedOn w:val="Normal"/>
    <w:rsid w:val="00780EEB"/>
    <w:pPr>
      <w:tabs>
        <w:tab w:val="num" w:pos="720"/>
      </w:tabs>
      <w:spacing w:after="120"/>
      <w:ind w:left="1800"/>
    </w:pPr>
    <w:rPr>
      <w:rFonts w:ascii=".VnTime" w:hAnsi=".VnTime"/>
    </w:rPr>
  </w:style>
  <w:style w:type="paragraph" w:customStyle="1" w:styleId="Indent">
    <w:name w:val="Indent"/>
    <w:basedOn w:val="Normal"/>
    <w:rsid w:val="00780EEB"/>
    <w:pPr>
      <w:tabs>
        <w:tab w:val="num" w:pos="0"/>
      </w:tabs>
      <w:ind w:hanging="720"/>
    </w:pPr>
    <w:rPr>
      <w:sz w:val="24"/>
      <w:szCs w:val="20"/>
    </w:rPr>
  </w:style>
  <w:style w:type="paragraph" w:customStyle="1" w:styleId="ParagraphNumbering">
    <w:name w:val="Paragraph Numbering"/>
    <w:basedOn w:val="Normal"/>
    <w:rsid w:val="00780EEB"/>
    <w:pPr>
      <w:tabs>
        <w:tab w:val="left" w:pos="720"/>
        <w:tab w:val="num" w:pos="1211"/>
      </w:tabs>
      <w:spacing w:after="240"/>
      <w:ind w:left="1211" w:hanging="360"/>
    </w:pPr>
    <w:rPr>
      <w:sz w:val="24"/>
      <w:szCs w:val="20"/>
    </w:rPr>
  </w:style>
  <w:style w:type="paragraph" w:customStyle="1" w:styleId="CharCharCharCharCharCharCharCharCharCharCharChar">
    <w:name w:val=" Char Char Char Char Char Char Char Char Char Char Char Char"/>
    <w:basedOn w:val="Normal"/>
    <w:rsid w:val="00780EEB"/>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CharCharCharCharCharCharCharCharCharCharCharCharCharCharChar">
    <w:name w:val=" Char Char Char Char Char Char Char Char Char Char Char Char Char Char Char Char Char Char Char Char Char Char Char Char Char Char Char Char Char Char Char Char Char"/>
    <w:basedOn w:val="Normal"/>
    <w:rsid w:val="00780EEB"/>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
    <w:name w:val=" Char Char Char Char Char Char Char Char Char Char Char Char Char Char Char Char Char Char"/>
    <w:basedOn w:val="Normal"/>
    <w:rsid w:val="00780EEB"/>
    <w:pPr>
      <w:pageBreakBefore/>
      <w:spacing w:before="100" w:beforeAutospacing="1" w:after="100" w:afterAutospacing="1"/>
    </w:pPr>
    <w:rPr>
      <w:rFonts w:ascii="Tahoma" w:hAnsi="Tahoma"/>
      <w:sz w:val="20"/>
      <w:szCs w:val="20"/>
    </w:rPr>
  </w:style>
  <w:style w:type="paragraph" w:customStyle="1" w:styleId="Tenvb">
    <w:name w:val="Tenvb"/>
    <w:basedOn w:val="Normal"/>
    <w:link w:val="TenvbChar"/>
    <w:autoRedefine/>
    <w:rsid w:val="00780EEB"/>
    <w:pPr>
      <w:spacing w:line="340" w:lineRule="exact"/>
      <w:jc w:val="center"/>
    </w:pPr>
  </w:style>
  <w:style w:type="paragraph" w:customStyle="1" w:styleId="CharCharCharCharCharCharCharCharCharCharCharCharCharCharChar">
    <w:name w:val=" Char Char Char Char Char Char Char Char Char Char Char Char Char Char Char"/>
    <w:basedOn w:val="Normal"/>
    <w:rsid w:val="00780EEB"/>
    <w:pPr>
      <w:pageBreakBefore/>
      <w:spacing w:before="100" w:beforeAutospacing="1" w:after="100" w:afterAutospacing="1"/>
    </w:pPr>
    <w:rPr>
      <w:rFonts w:ascii="Tahoma" w:hAnsi="Tahoma"/>
      <w:sz w:val="20"/>
      <w:szCs w:val="20"/>
    </w:rPr>
  </w:style>
  <w:style w:type="paragraph" w:customStyle="1" w:styleId="ChuongChar">
    <w:name w:val="Chuong Char"/>
    <w:basedOn w:val="Normal"/>
    <w:autoRedefine/>
    <w:rsid w:val="00780EEB"/>
    <w:pPr>
      <w:autoSpaceDE w:val="0"/>
      <w:autoSpaceDN w:val="0"/>
      <w:spacing w:before="120" w:after="120"/>
      <w:jc w:val="center"/>
    </w:pPr>
    <w:rPr>
      <w:b/>
      <w:bCs/>
      <w:lang w:val="pt-BR"/>
    </w:rPr>
  </w:style>
  <w:style w:type="character" w:customStyle="1" w:styleId="ChuongCharChar">
    <w:name w:val="Chuong Char Char"/>
    <w:rsid w:val="00780EEB"/>
    <w:rPr>
      <w:b/>
      <w:bCs/>
      <w:sz w:val="28"/>
      <w:szCs w:val="28"/>
      <w:lang w:val="pt-BR" w:eastAsia="en-US" w:bidi="ar-SA"/>
    </w:rPr>
  </w:style>
  <w:style w:type="paragraph" w:customStyle="1" w:styleId="Dieu">
    <w:name w:val="Dieu"/>
    <w:basedOn w:val="Normal"/>
    <w:autoRedefine/>
    <w:rsid w:val="00780EEB"/>
    <w:pPr>
      <w:widowControl w:val="0"/>
      <w:spacing w:before="80" w:line="340" w:lineRule="exact"/>
      <w:ind w:firstLine="454"/>
      <w:jc w:val="both"/>
      <w:outlineLvl w:val="0"/>
    </w:pPr>
    <w:rPr>
      <w:rFonts w:ascii="Times New Roman Bold" w:hAnsi="Times New Roman Bold"/>
      <w:b/>
      <w:bCs/>
      <w:spacing w:val="4"/>
      <w:kern w:val="32"/>
    </w:rPr>
  </w:style>
  <w:style w:type="paragraph" w:customStyle="1" w:styleId="CharCharCharCharCharCharCharCharCharCharCharCharCharCharCharCharCharCharCharCharCharCharCharCharCharCharChar">
    <w:name w:val=" Char Char Char Char Char Char Char Char Char Char Char Char Char Char Char Char Char Char Char Char Char Char Char Char Char Char Char"/>
    <w:basedOn w:val="Normal"/>
    <w:rsid w:val="00780EEB"/>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CharCharCharCharCharCharCharCharChar0">
    <w:name w:val="Char Char Char Char Char Char Char Char Char Char Char Char Char Char Char Char Char Char Char Char Char Char Char Char Char Char Char"/>
    <w:basedOn w:val="Normal"/>
    <w:rsid w:val="00780EEB"/>
    <w:pPr>
      <w:pageBreakBefore/>
      <w:spacing w:before="100" w:beforeAutospacing="1" w:after="100" w:afterAutospacing="1"/>
    </w:pPr>
    <w:rPr>
      <w:rFonts w:ascii="Tahoma" w:hAnsi="Tahoma"/>
      <w:sz w:val="20"/>
      <w:szCs w:val="20"/>
    </w:rPr>
  </w:style>
  <w:style w:type="paragraph" w:customStyle="1" w:styleId="xl24">
    <w:name w:val="xl24"/>
    <w:basedOn w:val="Normal"/>
    <w:rsid w:val="00780EEB"/>
    <w:pPr>
      <w:spacing w:before="100" w:beforeAutospacing="1" w:after="100" w:afterAutospacing="1"/>
    </w:pPr>
    <w:rPr>
      <w:rFonts w:ascii="Arial" w:hAnsi="Arial" w:cs="Arial"/>
      <w:b/>
      <w:bCs/>
      <w:sz w:val="24"/>
      <w:szCs w:val="24"/>
      <w:u w:val="single"/>
    </w:rPr>
  </w:style>
  <w:style w:type="paragraph" w:customStyle="1" w:styleId="xl25">
    <w:name w:val="xl25"/>
    <w:basedOn w:val="Normal"/>
    <w:rsid w:val="00780EEB"/>
    <w:pPr>
      <w:spacing w:before="100" w:beforeAutospacing="1" w:after="100" w:afterAutospacing="1"/>
      <w:textAlignment w:val="top"/>
    </w:pPr>
    <w:rPr>
      <w:rFonts w:ascii="Arial" w:hAnsi="Arial" w:cs="Arial"/>
      <w:b/>
      <w:bCs/>
      <w:sz w:val="24"/>
      <w:szCs w:val="24"/>
      <w:u w:val="single"/>
    </w:rPr>
  </w:style>
  <w:style w:type="paragraph" w:customStyle="1" w:styleId="xl26">
    <w:name w:val="xl26"/>
    <w:basedOn w:val="Normal"/>
    <w:rsid w:val="00780EEB"/>
    <w:pPr>
      <w:spacing w:before="100" w:beforeAutospacing="1" w:after="100" w:afterAutospacing="1"/>
      <w:textAlignment w:val="top"/>
    </w:pPr>
    <w:rPr>
      <w:rFonts w:ascii="Arial" w:hAnsi="Arial" w:cs="Arial"/>
      <w:b/>
      <w:bCs/>
      <w:sz w:val="24"/>
      <w:szCs w:val="24"/>
    </w:rPr>
  </w:style>
  <w:style w:type="paragraph" w:customStyle="1" w:styleId="xl27">
    <w:name w:val="xl27"/>
    <w:basedOn w:val="Normal"/>
    <w:rsid w:val="00780EEB"/>
    <w:pPr>
      <w:spacing w:before="100" w:beforeAutospacing="1" w:after="100" w:afterAutospacing="1"/>
      <w:jc w:val="center"/>
      <w:textAlignment w:val="top"/>
    </w:pPr>
    <w:rPr>
      <w:rFonts w:ascii="Arial" w:hAnsi="Arial" w:cs="Arial"/>
      <w:b/>
      <w:bCs/>
      <w:i/>
      <w:iCs/>
      <w:color w:val="333399"/>
      <w:sz w:val="24"/>
      <w:szCs w:val="24"/>
    </w:rPr>
  </w:style>
  <w:style w:type="paragraph" w:customStyle="1" w:styleId="xl28">
    <w:name w:val="xl28"/>
    <w:basedOn w:val="Normal"/>
    <w:rsid w:val="00780EEB"/>
    <w:pPr>
      <w:spacing w:before="100" w:beforeAutospacing="1" w:after="100" w:afterAutospacing="1"/>
    </w:pPr>
    <w:rPr>
      <w:rFonts w:ascii="Arial" w:hAnsi="Arial" w:cs="Arial"/>
      <w:sz w:val="24"/>
      <w:szCs w:val="24"/>
    </w:rPr>
  </w:style>
  <w:style w:type="paragraph" w:customStyle="1" w:styleId="xl29">
    <w:name w:val="xl29"/>
    <w:basedOn w:val="Normal"/>
    <w:rsid w:val="00780EEB"/>
    <w:pPr>
      <w:spacing w:before="100" w:beforeAutospacing="1" w:after="100" w:afterAutospacing="1"/>
    </w:pPr>
    <w:rPr>
      <w:rFonts w:ascii="Arial" w:hAnsi="Arial" w:cs="Arial"/>
      <w:b/>
      <w:bCs/>
      <w:sz w:val="24"/>
      <w:szCs w:val="24"/>
    </w:rPr>
  </w:style>
  <w:style w:type="paragraph" w:customStyle="1" w:styleId="xl30">
    <w:name w:val="xl30"/>
    <w:basedOn w:val="Normal"/>
    <w:rsid w:val="00780EEB"/>
    <w:pPr>
      <w:spacing w:before="100" w:beforeAutospacing="1" w:after="100" w:afterAutospacing="1"/>
    </w:pPr>
    <w:rPr>
      <w:rFonts w:ascii="Arial" w:hAnsi="Arial" w:cs="Arial"/>
      <w:i/>
      <w:iCs/>
      <w:color w:val="333399"/>
      <w:sz w:val="24"/>
      <w:szCs w:val="24"/>
    </w:rPr>
  </w:style>
  <w:style w:type="paragraph" w:customStyle="1" w:styleId="xl31">
    <w:name w:val="xl31"/>
    <w:basedOn w:val="Normal"/>
    <w:rsid w:val="00780EEB"/>
    <w:pPr>
      <w:spacing w:before="100" w:beforeAutospacing="1" w:after="100" w:afterAutospacing="1"/>
      <w:textAlignment w:val="top"/>
    </w:pPr>
    <w:rPr>
      <w:rFonts w:ascii="Arial" w:hAnsi="Arial" w:cs="Arial"/>
      <w:i/>
      <w:iCs/>
      <w:color w:val="333399"/>
      <w:sz w:val="24"/>
      <w:szCs w:val="24"/>
    </w:rPr>
  </w:style>
  <w:style w:type="paragraph" w:customStyle="1" w:styleId="xl32">
    <w:name w:val="xl32"/>
    <w:basedOn w:val="Normal"/>
    <w:rsid w:val="00780EEB"/>
    <w:pPr>
      <w:spacing w:before="100" w:beforeAutospacing="1" w:after="100" w:afterAutospacing="1"/>
      <w:jc w:val="center"/>
      <w:textAlignment w:val="top"/>
    </w:pPr>
    <w:rPr>
      <w:rFonts w:ascii="Arial" w:hAnsi="Arial" w:cs="Arial"/>
      <w:i/>
      <w:iCs/>
      <w:color w:val="333399"/>
      <w:sz w:val="24"/>
      <w:szCs w:val="24"/>
    </w:rPr>
  </w:style>
  <w:style w:type="paragraph" w:customStyle="1" w:styleId="xl33">
    <w:name w:val="xl33"/>
    <w:basedOn w:val="Normal"/>
    <w:rsid w:val="00780EEB"/>
    <w:pPr>
      <w:spacing w:before="100" w:beforeAutospacing="1" w:after="100" w:afterAutospacing="1"/>
    </w:pPr>
    <w:rPr>
      <w:rFonts w:ascii="Arial" w:hAnsi="Arial" w:cs="Arial"/>
      <w:i/>
      <w:iCs/>
      <w:color w:val="333399"/>
      <w:sz w:val="24"/>
      <w:szCs w:val="24"/>
    </w:rPr>
  </w:style>
  <w:style w:type="paragraph" w:customStyle="1" w:styleId="xl34">
    <w:name w:val="xl34"/>
    <w:basedOn w:val="Normal"/>
    <w:rsid w:val="00780EEB"/>
    <w:pPr>
      <w:spacing w:before="100" w:beforeAutospacing="1" w:after="100" w:afterAutospacing="1"/>
      <w:textAlignment w:val="top"/>
    </w:pPr>
    <w:rPr>
      <w:rFonts w:ascii="Arial" w:hAnsi="Arial" w:cs="Arial"/>
      <w:i/>
      <w:iCs/>
      <w:color w:val="FF0000"/>
      <w:sz w:val="24"/>
      <w:szCs w:val="24"/>
    </w:rPr>
  </w:style>
  <w:style w:type="paragraph" w:customStyle="1" w:styleId="xl35">
    <w:name w:val="xl35"/>
    <w:basedOn w:val="Normal"/>
    <w:rsid w:val="00780EEB"/>
    <w:pPr>
      <w:spacing w:before="100" w:beforeAutospacing="1" w:after="100" w:afterAutospacing="1"/>
    </w:pPr>
    <w:rPr>
      <w:rFonts w:ascii="Arial" w:hAnsi="Arial" w:cs="Arial"/>
      <w:i/>
      <w:iCs/>
      <w:color w:val="FF0000"/>
      <w:sz w:val="24"/>
      <w:szCs w:val="24"/>
    </w:rPr>
  </w:style>
  <w:style w:type="paragraph" w:customStyle="1" w:styleId="xl36">
    <w:name w:val="xl36"/>
    <w:basedOn w:val="Normal"/>
    <w:rsid w:val="00780EEB"/>
    <w:pPr>
      <w:spacing w:before="100" w:beforeAutospacing="1" w:after="100" w:afterAutospacing="1"/>
      <w:textAlignment w:val="top"/>
    </w:pPr>
    <w:rPr>
      <w:rFonts w:ascii="Arial" w:hAnsi="Arial" w:cs="Arial"/>
      <w:b/>
      <w:bCs/>
      <w:color w:val="FF0000"/>
      <w:sz w:val="24"/>
      <w:szCs w:val="24"/>
    </w:rPr>
  </w:style>
  <w:style w:type="paragraph" w:customStyle="1" w:styleId="xl37">
    <w:name w:val="xl37"/>
    <w:basedOn w:val="Normal"/>
    <w:rsid w:val="00780EEB"/>
    <w:pPr>
      <w:spacing w:before="100" w:beforeAutospacing="1" w:after="100" w:afterAutospacing="1"/>
      <w:jc w:val="center"/>
    </w:pPr>
    <w:rPr>
      <w:rFonts w:ascii="Arial" w:hAnsi="Arial" w:cs="Arial"/>
      <w:i/>
      <w:iCs/>
      <w:color w:val="333399"/>
      <w:sz w:val="24"/>
      <w:szCs w:val="24"/>
    </w:rPr>
  </w:style>
  <w:style w:type="paragraph" w:customStyle="1" w:styleId="xl38">
    <w:name w:val="xl38"/>
    <w:basedOn w:val="Normal"/>
    <w:rsid w:val="00780EEB"/>
    <w:pPr>
      <w:spacing w:before="100" w:beforeAutospacing="1" w:after="100" w:afterAutospacing="1"/>
    </w:pPr>
    <w:rPr>
      <w:rFonts w:ascii="Arial" w:hAnsi="Arial" w:cs="Arial"/>
      <w:b/>
      <w:bCs/>
      <w:i/>
      <w:iCs/>
      <w:sz w:val="24"/>
      <w:szCs w:val="24"/>
    </w:rPr>
  </w:style>
  <w:style w:type="paragraph" w:customStyle="1" w:styleId="xl39">
    <w:name w:val="xl39"/>
    <w:basedOn w:val="Normal"/>
    <w:rsid w:val="00780EEB"/>
    <w:pPr>
      <w:spacing w:before="100" w:beforeAutospacing="1" w:after="100" w:afterAutospacing="1"/>
    </w:pPr>
    <w:rPr>
      <w:rFonts w:ascii="Arial" w:hAnsi="Arial" w:cs="Arial"/>
      <w:b/>
      <w:bCs/>
      <w:i/>
      <w:iCs/>
      <w:sz w:val="24"/>
      <w:szCs w:val="24"/>
    </w:rPr>
  </w:style>
  <w:style w:type="paragraph" w:customStyle="1" w:styleId="xl40">
    <w:name w:val="xl40"/>
    <w:basedOn w:val="Normal"/>
    <w:rsid w:val="00780EEB"/>
    <w:pPr>
      <w:spacing w:before="100" w:beforeAutospacing="1" w:after="100" w:afterAutospacing="1"/>
    </w:pPr>
    <w:rPr>
      <w:rFonts w:ascii="Arial" w:hAnsi="Arial" w:cs="Arial"/>
      <w:b/>
      <w:bCs/>
      <w:sz w:val="24"/>
      <w:szCs w:val="24"/>
    </w:rPr>
  </w:style>
  <w:style w:type="paragraph" w:customStyle="1" w:styleId="xl41">
    <w:name w:val="xl41"/>
    <w:basedOn w:val="Normal"/>
    <w:rsid w:val="00780EEB"/>
    <w:pPr>
      <w:spacing w:before="100" w:beforeAutospacing="1" w:after="100" w:afterAutospacing="1"/>
      <w:textAlignment w:val="top"/>
    </w:pPr>
    <w:rPr>
      <w:rFonts w:ascii="Arial" w:hAnsi="Arial" w:cs="Arial"/>
      <w:color w:val="333399"/>
      <w:sz w:val="24"/>
      <w:szCs w:val="24"/>
    </w:rPr>
  </w:style>
  <w:style w:type="paragraph" w:customStyle="1" w:styleId="xl42">
    <w:name w:val="xl42"/>
    <w:basedOn w:val="Normal"/>
    <w:rsid w:val="00780EEB"/>
    <w:pPr>
      <w:spacing w:before="100" w:beforeAutospacing="1" w:after="100" w:afterAutospacing="1"/>
    </w:pPr>
    <w:rPr>
      <w:rFonts w:ascii="Arial" w:hAnsi="Arial" w:cs="Arial"/>
      <w:i/>
      <w:iCs/>
      <w:sz w:val="24"/>
      <w:szCs w:val="24"/>
    </w:rPr>
  </w:style>
  <w:style w:type="paragraph" w:customStyle="1" w:styleId="xl43">
    <w:name w:val="xl43"/>
    <w:basedOn w:val="Normal"/>
    <w:rsid w:val="00780EEB"/>
    <w:pPr>
      <w:spacing w:before="100" w:beforeAutospacing="1" w:after="100" w:afterAutospacing="1"/>
      <w:ind w:firstLineChars="400"/>
      <w:textAlignment w:val="top"/>
    </w:pPr>
    <w:rPr>
      <w:rFonts w:ascii="Arial" w:hAnsi="Arial" w:cs="Arial"/>
      <w:sz w:val="24"/>
      <w:szCs w:val="24"/>
    </w:rPr>
  </w:style>
  <w:style w:type="paragraph" w:customStyle="1" w:styleId="xl44">
    <w:name w:val="xl44"/>
    <w:basedOn w:val="Normal"/>
    <w:rsid w:val="00780EEB"/>
    <w:pPr>
      <w:spacing w:before="100" w:beforeAutospacing="1" w:after="100" w:afterAutospacing="1"/>
    </w:pPr>
    <w:rPr>
      <w:rFonts w:ascii="Arial" w:hAnsi="Arial" w:cs="Arial"/>
      <w:b/>
      <w:bCs/>
      <w:i/>
      <w:iCs/>
      <w:color w:val="FF0000"/>
      <w:sz w:val="24"/>
      <w:szCs w:val="24"/>
    </w:rPr>
  </w:style>
  <w:style w:type="paragraph" w:customStyle="1" w:styleId="xl45">
    <w:name w:val="xl45"/>
    <w:basedOn w:val="Normal"/>
    <w:rsid w:val="00780EEB"/>
    <w:pPr>
      <w:spacing w:before="100" w:beforeAutospacing="1" w:after="100" w:afterAutospacing="1"/>
      <w:textAlignment w:val="top"/>
    </w:pPr>
    <w:rPr>
      <w:rFonts w:ascii="Arial" w:hAnsi="Arial" w:cs="Arial"/>
      <w:color w:val="FF0000"/>
      <w:sz w:val="24"/>
      <w:szCs w:val="24"/>
    </w:rPr>
  </w:style>
  <w:style w:type="paragraph" w:customStyle="1" w:styleId="xl46">
    <w:name w:val="xl46"/>
    <w:basedOn w:val="Normal"/>
    <w:rsid w:val="00780EEB"/>
    <w:pPr>
      <w:spacing w:before="100" w:beforeAutospacing="1" w:after="100" w:afterAutospacing="1"/>
    </w:pPr>
    <w:rPr>
      <w:rFonts w:ascii="Arial" w:hAnsi="Arial" w:cs="Arial"/>
      <w:b/>
      <w:bCs/>
      <w:color w:val="FF0000"/>
      <w:sz w:val="24"/>
      <w:szCs w:val="24"/>
    </w:rPr>
  </w:style>
  <w:style w:type="paragraph" w:customStyle="1" w:styleId="xl47">
    <w:name w:val="xl47"/>
    <w:basedOn w:val="Normal"/>
    <w:rsid w:val="00780EEB"/>
    <w:pPr>
      <w:spacing w:before="100" w:beforeAutospacing="1" w:after="100" w:afterAutospacing="1"/>
    </w:pPr>
    <w:rPr>
      <w:rFonts w:ascii="Arial" w:hAnsi="Arial" w:cs="Arial"/>
      <w:color w:val="FF0000"/>
      <w:sz w:val="24"/>
      <w:szCs w:val="24"/>
    </w:rPr>
  </w:style>
  <w:style w:type="paragraph" w:customStyle="1" w:styleId="xl48">
    <w:name w:val="xl48"/>
    <w:basedOn w:val="Normal"/>
    <w:rsid w:val="00780EEB"/>
    <w:pPr>
      <w:spacing w:before="100" w:beforeAutospacing="1" w:after="100" w:afterAutospacing="1"/>
      <w:jc w:val="center"/>
    </w:pPr>
    <w:rPr>
      <w:rFonts w:ascii="Arial" w:hAnsi="Arial" w:cs="Arial"/>
      <w:i/>
      <w:iCs/>
      <w:color w:val="FF0000"/>
      <w:sz w:val="24"/>
      <w:szCs w:val="24"/>
    </w:rPr>
  </w:style>
  <w:style w:type="paragraph" w:customStyle="1" w:styleId="xl49">
    <w:name w:val="xl49"/>
    <w:basedOn w:val="Normal"/>
    <w:rsid w:val="00780EEB"/>
    <w:pPr>
      <w:spacing w:before="100" w:beforeAutospacing="1" w:after="100" w:afterAutospacing="1"/>
    </w:pPr>
    <w:rPr>
      <w:rFonts w:ascii="Arial" w:hAnsi="Arial" w:cs="Arial"/>
      <w:color w:val="333399"/>
      <w:sz w:val="24"/>
      <w:szCs w:val="24"/>
    </w:rPr>
  </w:style>
  <w:style w:type="paragraph" w:customStyle="1" w:styleId="xl50">
    <w:name w:val="xl50"/>
    <w:basedOn w:val="Normal"/>
    <w:rsid w:val="00780EEB"/>
    <w:pPr>
      <w:spacing w:before="100" w:beforeAutospacing="1" w:after="100" w:afterAutospacing="1"/>
    </w:pPr>
    <w:rPr>
      <w:rFonts w:ascii="Arial" w:hAnsi="Arial" w:cs="Arial"/>
      <w:color w:val="000080"/>
      <w:sz w:val="24"/>
      <w:szCs w:val="24"/>
    </w:rPr>
  </w:style>
  <w:style w:type="paragraph" w:customStyle="1" w:styleId="xl51">
    <w:name w:val="xl51"/>
    <w:basedOn w:val="Normal"/>
    <w:rsid w:val="00780EEB"/>
    <w:pPr>
      <w:spacing w:before="100" w:beforeAutospacing="1" w:after="100" w:afterAutospacing="1"/>
    </w:pPr>
    <w:rPr>
      <w:rFonts w:ascii="Arial" w:hAnsi="Arial" w:cs="Arial"/>
      <w:i/>
      <w:iCs/>
      <w:color w:val="000080"/>
      <w:sz w:val="24"/>
      <w:szCs w:val="24"/>
    </w:rPr>
  </w:style>
  <w:style w:type="paragraph" w:customStyle="1" w:styleId="xl52">
    <w:name w:val="xl52"/>
    <w:basedOn w:val="Normal"/>
    <w:rsid w:val="00780EEB"/>
    <w:pPr>
      <w:spacing w:before="100" w:beforeAutospacing="1" w:after="100" w:afterAutospacing="1"/>
      <w:jc w:val="center"/>
    </w:pPr>
    <w:rPr>
      <w:rFonts w:ascii="Arial" w:hAnsi="Arial" w:cs="Arial"/>
      <w:i/>
      <w:iCs/>
      <w:color w:val="000080"/>
      <w:sz w:val="24"/>
      <w:szCs w:val="24"/>
    </w:rPr>
  </w:style>
  <w:style w:type="paragraph" w:customStyle="1" w:styleId="xl53">
    <w:name w:val="xl53"/>
    <w:basedOn w:val="Normal"/>
    <w:rsid w:val="00780EEB"/>
    <w:pPr>
      <w:spacing w:before="100" w:beforeAutospacing="1" w:after="100" w:afterAutospacing="1"/>
      <w:textAlignment w:val="top"/>
    </w:pPr>
    <w:rPr>
      <w:rFonts w:ascii="Arial" w:hAnsi="Arial" w:cs="Arial"/>
      <w:i/>
      <w:iCs/>
      <w:color w:val="000080"/>
      <w:sz w:val="24"/>
      <w:szCs w:val="24"/>
    </w:rPr>
  </w:style>
  <w:style w:type="paragraph" w:customStyle="1" w:styleId="xl54">
    <w:name w:val="xl54"/>
    <w:basedOn w:val="Normal"/>
    <w:rsid w:val="00780EEB"/>
    <w:pPr>
      <w:spacing w:before="100" w:beforeAutospacing="1" w:after="100" w:afterAutospacing="1"/>
      <w:textAlignment w:val="top"/>
    </w:pPr>
    <w:rPr>
      <w:rFonts w:ascii="Arial" w:hAnsi="Arial" w:cs="Arial"/>
      <w:b/>
      <w:bCs/>
      <w:i/>
      <w:iCs/>
      <w:sz w:val="24"/>
      <w:szCs w:val="24"/>
    </w:rPr>
  </w:style>
  <w:style w:type="paragraph" w:customStyle="1" w:styleId="xl55">
    <w:name w:val="xl55"/>
    <w:basedOn w:val="Normal"/>
    <w:rsid w:val="00780EEB"/>
    <w:pPr>
      <w:shd w:val="clear" w:color="auto" w:fill="C0C0C0"/>
      <w:spacing w:before="100" w:beforeAutospacing="1" w:after="100" w:afterAutospacing="1"/>
      <w:jc w:val="center"/>
      <w:textAlignment w:val="center"/>
    </w:pPr>
    <w:rPr>
      <w:rFonts w:ascii="Arial" w:hAnsi="Arial" w:cs="Arial"/>
      <w:b/>
      <w:bCs/>
      <w:i/>
      <w:iCs/>
      <w:color w:val="000080"/>
      <w:sz w:val="24"/>
      <w:szCs w:val="24"/>
    </w:rPr>
  </w:style>
  <w:style w:type="paragraph" w:styleId="CommentSubject">
    <w:name w:val="annotation subject"/>
    <w:basedOn w:val="CommentText"/>
    <w:next w:val="CommentText"/>
    <w:link w:val="CommentSubjectChar2"/>
    <w:uiPriority w:val="99"/>
    <w:semiHidden/>
    <w:rsid w:val="00780EEB"/>
    <w:rPr>
      <w:rFonts w:ascii="Times New Roman" w:hAnsi="Times New Roman"/>
      <w:b/>
      <w:bCs/>
      <w:sz w:val="16"/>
      <w:szCs w:val="24"/>
    </w:rPr>
  </w:style>
  <w:style w:type="character" w:customStyle="1" w:styleId="CommentSubjectChar">
    <w:name w:val="Comment Subject Char"/>
    <w:basedOn w:val="CommentTextChar"/>
    <w:uiPriority w:val="99"/>
    <w:rsid w:val="00780EEB"/>
    <w:rPr>
      <w:rFonts w:ascii="Times New Roman" w:eastAsia="Times New Roman" w:hAnsi="Times New Roman" w:cs="Times New Roman"/>
      <w:b/>
      <w:bCs/>
      <w:kern w:val="0"/>
      <w:sz w:val="20"/>
      <w:szCs w:val="20"/>
      <w14:ligatures w14:val="none"/>
    </w:rPr>
  </w:style>
  <w:style w:type="character" w:customStyle="1" w:styleId="CommentSubjectChar2">
    <w:name w:val="Comment Subject Char2"/>
    <w:basedOn w:val="CharChar8"/>
    <w:link w:val="CommentSubject"/>
    <w:uiPriority w:val="99"/>
    <w:semiHidden/>
    <w:rsid w:val="00780EEB"/>
    <w:rPr>
      <w:rFonts w:ascii="Times New Roman" w:eastAsia="Times New Roman" w:hAnsi="Times New Roman" w:cs="Times New Roman"/>
      <w:b/>
      <w:bCs/>
      <w:kern w:val="0"/>
      <w:sz w:val="16"/>
      <w:szCs w:val="24"/>
      <w:lang w:val="en-US" w:eastAsia="en-US" w:bidi="ar-SA"/>
      <w14:ligatures w14:val="none"/>
    </w:rPr>
  </w:style>
  <w:style w:type="paragraph" w:customStyle="1" w:styleId="Heading1TimesNewRoman">
    <w:name w:val="Heading 1 + Times New Roman"/>
    <w:aliases w:val="14 pt,Centered,After:  12 pt,Line spacing:  M...,Normal (Web) + (Latin) .VnTime,Bold,Before:  Auto,After:  Auto,Linm1..."/>
    <w:basedOn w:val="Heading1"/>
    <w:rsid w:val="00780EEB"/>
  </w:style>
  <w:style w:type="paragraph" w:customStyle="1" w:styleId="crHeading1">
    <w:name w:val="crHeading 1"/>
    <w:basedOn w:val="Normal"/>
    <w:rsid w:val="00780EEB"/>
    <w:pPr>
      <w:tabs>
        <w:tab w:val="num" w:pos="360"/>
      </w:tabs>
      <w:spacing w:before="360" w:after="120"/>
      <w:ind w:left="360" w:hanging="360"/>
      <w:jc w:val="both"/>
    </w:pPr>
    <w:rPr>
      <w:b/>
      <w:bCs/>
      <w:color w:val="800000"/>
      <w:sz w:val="24"/>
      <w:szCs w:val="24"/>
    </w:rPr>
  </w:style>
  <w:style w:type="paragraph" w:customStyle="1" w:styleId="crHeading11">
    <w:name w:val="crHeading 1.1"/>
    <w:basedOn w:val="Normal"/>
    <w:rsid w:val="00780EEB"/>
    <w:pPr>
      <w:tabs>
        <w:tab w:val="num" w:pos="1440"/>
      </w:tabs>
      <w:spacing w:before="240" w:after="120"/>
      <w:ind w:left="1440" w:hanging="360"/>
      <w:jc w:val="both"/>
    </w:pPr>
    <w:rPr>
      <w:b/>
      <w:bCs/>
      <w:sz w:val="24"/>
      <w:szCs w:val="24"/>
    </w:rPr>
  </w:style>
  <w:style w:type="paragraph" w:customStyle="1" w:styleId="crHeading111Char">
    <w:name w:val="crHeading 1.1.1 Char"/>
    <w:basedOn w:val="Normal"/>
    <w:rsid w:val="00780EEB"/>
    <w:pPr>
      <w:spacing w:before="120" w:after="120"/>
      <w:ind w:firstLine="720"/>
      <w:jc w:val="both"/>
    </w:pPr>
    <w:rPr>
      <w:b/>
      <w:bCs/>
      <w:i/>
      <w:iCs/>
      <w:sz w:val="24"/>
      <w:szCs w:val="24"/>
    </w:rPr>
  </w:style>
  <w:style w:type="paragraph" w:customStyle="1" w:styleId="Char3">
    <w:name w:val=" Char3"/>
    <w:basedOn w:val="Normal"/>
    <w:rsid w:val="00780EEB"/>
    <w:pPr>
      <w:spacing w:before="120" w:after="160" w:line="240" w:lineRule="exact"/>
      <w:ind w:firstLine="720"/>
      <w:jc w:val="both"/>
    </w:pPr>
    <w:rPr>
      <w:noProof/>
      <w:sz w:val="20"/>
      <w:szCs w:val="20"/>
      <w:lang w:val="en-AU" w:eastAsia="en-US"/>
    </w:rPr>
  </w:style>
  <w:style w:type="paragraph" w:customStyle="1" w:styleId="Style1">
    <w:name w:val="Style1"/>
    <w:basedOn w:val="Normal"/>
    <w:qFormat/>
    <w:rsid w:val="00780EEB"/>
    <w:pPr>
      <w:spacing w:before="120" w:after="120" w:line="288" w:lineRule="auto"/>
      <w:ind w:firstLine="720"/>
      <w:jc w:val="center"/>
    </w:pPr>
    <w:rPr>
      <w:b/>
      <w:sz w:val="36"/>
    </w:rPr>
  </w:style>
  <w:style w:type="paragraph" w:customStyle="1" w:styleId="Style2">
    <w:name w:val="Style2"/>
    <w:basedOn w:val="Normal"/>
    <w:link w:val="Style2Char"/>
    <w:qFormat/>
    <w:rsid w:val="00780EEB"/>
    <w:pPr>
      <w:tabs>
        <w:tab w:val="num" w:pos="0"/>
        <w:tab w:val="left" w:pos="360"/>
      </w:tabs>
      <w:spacing w:before="240" w:after="120" w:line="360" w:lineRule="auto"/>
      <w:ind w:left="720" w:hanging="432"/>
      <w:jc w:val="both"/>
    </w:pPr>
    <w:rPr>
      <w:b/>
      <w:sz w:val="26"/>
      <w:szCs w:val="26"/>
    </w:rPr>
  </w:style>
  <w:style w:type="paragraph" w:customStyle="1" w:styleId="Style3">
    <w:name w:val="Style3"/>
    <w:basedOn w:val="Normal"/>
    <w:qFormat/>
    <w:rsid w:val="00780EEB"/>
    <w:pPr>
      <w:tabs>
        <w:tab w:val="num" w:pos="720"/>
      </w:tabs>
      <w:autoSpaceDE w:val="0"/>
      <w:autoSpaceDN w:val="0"/>
      <w:adjustRightInd w:val="0"/>
      <w:spacing w:before="120" w:after="120" w:line="288" w:lineRule="auto"/>
      <w:ind w:firstLine="360"/>
      <w:jc w:val="both"/>
    </w:pPr>
    <w:rPr>
      <w:b/>
      <w:color w:val="000000"/>
      <w:sz w:val="26"/>
      <w:szCs w:val="26"/>
    </w:rPr>
  </w:style>
  <w:style w:type="paragraph" w:styleId="TOC1">
    <w:name w:val="toc 1"/>
    <w:basedOn w:val="Normal"/>
    <w:next w:val="Normal"/>
    <w:autoRedefine/>
    <w:semiHidden/>
    <w:rsid w:val="00780EEB"/>
    <w:pPr>
      <w:widowControl w:val="0"/>
      <w:tabs>
        <w:tab w:val="right" w:leader="dot" w:pos="9062"/>
      </w:tabs>
      <w:spacing w:before="80" w:line="350" w:lineRule="exact"/>
      <w:ind w:firstLine="454"/>
      <w:jc w:val="both"/>
    </w:pPr>
    <w:rPr>
      <w:noProof/>
      <w:spacing w:val="-10"/>
    </w:rPr>
  </w:style>
  <w:style w:type="paragraph" w:styleId="TOC2">
    <w:name w:val="toc 2"/>
    <w:basedOn w:val="Normal"/>
    <w:next w:val="Normal"/>
    <w:autoRedefine/>
    <w:semiHidden/>
    <w:rsid w:val="00780EEB"/>
    <w:pPr>
      <w:widowControl w:val="0"/>
      <w:spacing w:before="80" w:line="330" w:lineRule="exact"/>
      <w:ind w:firstLine="454"/>
      <w:jc w:val="both"/>
    </w:pPr>
    <w:rPr>
      <w:rFonts w:ascii="Arial" w:hAnsi="Arial" w:cs="Arial"/>
      <w:noProof/>
      <w:sz w:val="25"/>
      <w:szCs w:val="25"/>
    </w:rPr>
  </w:style>
  <w:style w:type="paragraph" w:styleId="TOC3">
    <w:name w:val="toc 3"/>
    <w:basedOn w:val="Normal"/>
    <w:next w:val="Normal"/>
    <w:autoRedefine/>
    <w:semiHidden/>
    <w:rsid w:val="00780EEB"/>
    <w:pPr>
      <w:tabs>
        <w:tab w:val="left" w:pos="1610"/>
        <w:tab w:val="left" w:pos="1800"/>
        <w:tab w:val="right" w:leader="dot" w:pos="9062"/>
      </w:tabs>
      <w:spacing w:before="60" w:after="60" w:line="288" w:lineRule="auto"/>
      <w:ind w:left="482" w:firstLine="720"/>
      <w:jc w:val="both"/>
    </w:pPr>
    <w:rPr>
      <w:sz w:val="24"/>
      <w:szCs w:val="24"/>
    </w:rPr>
  </w:style>
  <w:style w:type="paragraph" w:styleId="TOC4">
    <w:name w:val="toc 4"/>
    <w:basedOn w:val="Normal"/>
    <w:next w:val="Normal"/>
    <w:autoRedefine/>
    <w:semiHidden/>
    <w:rsid w:val="00780EEB"/>
    <w:pPr>
      <w:spacing w:before="120" w:after="120"/>
      <w:ind w:left="720" w:firstLine="720"/>
      <w:jc w:val="both"/>
    </w:pPr>
    <w:rPr>
      <w:sz w:val="24"/>
      <w:szCs w:val="24"/>
    </w:rPr>
  </w:style>
  <w:style w:type="paragraph" w:customStyle="1" w:styleId="Style4">
    <w:name w:val="Style4"/>
    <w:basedOn w:val="Heading1"/>
    <w:link w:val="Style4Char"/>
    <w:qFormat/>
    <w:rsid w:val="00780EEB"/>
  </w:style>
  <w:style w:type="paragraph" w:styleId="TOCHeading">
    <w:name w:val="TOC Heading"/>
    <w:basedOn w:val="Heading1"/>
    <w:next w:val="Normal"/>
    <w:qFormat/>
    <w:rsid w:val="00780EEB"/>
    <w:pPr>
      <w:spacing w:before="240" w:after="0"/>
      <w:outlineLvl w:val="9"/>
    </w:pPr>
    <w:rPr>
      <w:sz w:val="32"/>
      <w:szCs w:val="32"/>
    </w:rPr>
  </w:style>
  <w:style w:type="paragraph" w:customStyle="1" w:styleId="Phan">
    <w:name w:val="Phan"/>
    <w:basedOn w:val="Normal"/>
    <w:autoRedefine/>
    <w:qFormat/>
    <w:rsid w:val="00780EEB"/>
    <w:pPr>
      <w:spacing w:before="360" w:after="240" w:line="360" w:lineRule="auto"/>
      <w:jc w:val="center"/>
    </w:pPr>
    <w:rPr>
      <w:b/>
    </w:rPr>
  </w:style>
  <w:style w:type="paragraph" w:customStyle="1" w:styleId="crTable-row1">
    <w:name w:val="crTable-row1"/>
    <w:basedOn w:val="Normal"/>
    <w:rsid w:val="00780EEB"/>
    <w:pPr>
      <w:keepLines/>
      <w:spacing w:before="120" w:after="120"/>
      <w:jc w:val="center"/>
    </w:pPr>
    <w:rPr>
      <w:rFonts w:eastAsia="MS Mincho"/>
      <w:b/>
      <w:bCs/>
      <w:color w:val="6E2500"/>
      <w:sz w:val="24"/>
      <w:szCs w:val="24"/>
    </w:rPr>
  </w:style>
  <w:style w:type="paragraph" w:customStyle="1" w:styleId="tvTable-row1">
    <w:name w:val="tvTable-row1"/>
    <w:basedOn w:val="Normal"/>
    <w:rsid w:val="00780EEB"/>
    <w:pPr>
      <w:keepLines/>
      <w:spacing w:before="120" w:after="120"/>
      <w:jc w:val="center"/>
    </w:pPr>
    <w:rPr>
      <w:rFonts w:eastAsia="MS Mincho"/>
      <w:b/>
      <w:bCs/>
      <w:color w:val="6E2500"/>
      <w:sz w:val="24"/>
      <w:szCs w:val="24"/>
    </w:rPr>
  </w:style>
  <w:style w:type="paragraph" w:customStyle="1" w:styleId="tvHeading">
    <w:name w:val="tvHeading"/>
    <w:basedOn w:val="Normal"/>
    <w:rsid w:val="00780EEB"/>
    <w:pPr>
      <w:keepLines/>
      <w:pageBreakBefore/>
      <w:tabs>
        <w:tab w:val="left" w:pos="2160"/>
        <w:tab w:val="right" w:pos="5040"/>
        <w:tab w:val="left" w:pos="5760"/>
        <w:tab w:val="right" w:pos="8640"/>
      </w:tabs>
      <w:spacing w:before="480" w:after="240"/>
      <w:jc w:val="center"/>
    </w:pPr>
    <w:rPr>
      <w:rFonts w:eastAsia="MS Mincho"/>
      <w:b/>
      <w:bCs/>
      <w:caps/>
      <w:color w:val="003400"/>
      <w:szCs w:val="24"/>
    </w:rPr>
  </w:style>
  <w:style w:type="paragraph" w:customStyle="1" w:styleId="tvHeading1">
    <w:name w:val="tvHeading 1"/>
    <w:basedOn w:val="Normal"/>
    <w:autoRedefine/>
    <w:rsid w:val="00780EEB"/>
    <w:pPr>
      <w:spacing w:before="240" w:after="120"/>
    </w:pPr>
    <w:rPr>
      <w:rFonts w:eastAsia="MS Mincho"/>
      <w:bCs/>
      <w:i/>
      <w:color w:val="0000FF"/>
      <w:sz w:val="26"/>
      <w:szCs w:val="26"/>
    </w:rPr>
  </w:style>
  <w:style w:type="paragraph" w:customStyle="1" w:styleId="cirenNote">
    <w:name w:val="cirenNote"/>
    <w:basedOn w:val="tvHeading"/>
    <w:autoRedefine/>
    <w:rsid w:val="00780EEB"/>
    <w:pPr>
      <w:keepLines w:val="0"/>
      <w:pageBreakBefore w:val="0"/>
      <w:tabs>
        <w:tab w:val="clear" w:pos="2160"/>
        <w:tab w:val="clear" w:pos="5040"/>
        <w:tab w:val="clear" w:pos="5760"/>
        <w:tab w:val="clear" w:pos="8640"/>
      </w:tabs>
      <w:spacing w:before="120" w:after="120"/>
      <w:jc w:val="left"/>
    </w:pPr>
    <w:rPr>
      <w:b w:val="0"/>
      <w:bCs w:val="0"/>
      <w:i/>
      <w:iCs/>
      <w:caps w:val="0"/>
      <w:color w:val="0000FF"/>
      <w:sz w:val="26"/>
      <w:szCs w:val="26"/>
    </w:rPr>
  </w:style>
  <w:style w:type="paragraph" w:customStyle="1" w:styleId="Bang">
    <w:name w:val="Bang"/>
    <w:basedOn w:val="Normal"/>
    <w:autoRedefine/>
    <w:rsid w:val="00780EEB"/>
    <w:pPr>
      <w:spacing w:before="120" w:after="120"/>
      <w:ind w:left="72" w:right="180"/>
    </w:pPr>
    <w:rPr>
      <w:sz w:val="22"/>
      <w:szCs w:val="24"/>
    </w:rPr>
  </w:style>
  <w:style w:type="paragraph" w:customStyle="1" w:styleId="HeadingLv1">
    <w:name w:val="Heading Lv1"/>
    <w:basedOn w:val="Normal"/>
    <w:autoRedefine/>
    <w:rsid w:val="00780EEB"/>
    <w:pPr>
      <w:keepLines/>
      <w:spacing w:before="80" w:after="80"/>
      <w:jc w:val="center"/>
    </w:pPr>
    <w:rPr>
      <w:b/>
      <w:bCs/>
      <w:color w:val="6E2500"/>
      <w:sz w:val="22"/>
      <w:szCs w:val="24"/>
    </w:rPr>
  </w:style>
  <w:style w:type="paragraph" w:customStyle="1" w:styleId="Tabletext">
    <w:name w:val="Tabletext"/>
    <w:basedOn w:val="Normal"/>
    <w:rsid w:val="00780EEB"/>
    <w:pPr>
      <w:keepLines/>
      <w:widowControl w:val="0"/>
      <w:spacing w:after="120" w:line="240" w:lineRule="atLeast"/>
    </w:pPr>
    <w:rPr>
      <w:rFonts w:eastAsia="MS Mincho"/>
      <w:sz w:val="20"/>
      <w:szCs w:val="20"/>
    </w:rPr>
  </w:style>
  <w:style w:type="paragraph" w:customStyle="1" w:styleId="infoblue">
    <w:name w:val="infoblue"/>
    <w:basedOn w:val="Normal"/>
    <w:rsid w:val="00780EEB"/>
    <w:pPr>
      <w:spacing w:after="120" w:line="240" w:lineRule="atLeast"/>
      <w:ind w:left="720"/>
    </w:pPr>
    <w:rPr>
      <w:i/>
      <w:iCs/>
      <w:color w:val="0000FF"/>
      <w:sz w:val="20"/>
      <w:szCs w:val="20"/>
    </w:rPr>
  </w:style>
  <w:style w:type="paragraph" w:customStyle="1" w:styleId="NormalIndent">
    <w:name w:val="NormalIndent"/>
    <w:basedOn w:val="Normal"/>
    <w:rsid w:val="00780EEB"/>
    <w:pPr>
      <w:spacing w:before="120" w:line="360" w:lineRule="auto"/>
      <w:ind w:left="2707" w:firstLine="173"/>
      <w:jc w:val="both"/>
    </w:pPr>
    <w:rPr>
      <w:rFonts w:eastAsia="MS Mincho"/>
      <w:bCs/>
      <w:sz w:val="24"/>
      <w:szCs w:val="24"/>
    </w:rPr>
  </w:style>
  <w:style w:type="paragraph" w:customStyle="1" w:styleId="Bullet1">
    <w:name w:val="Bullet 1"/>
    <w:basedOn w:val="Normal"/>
    <w:rsid w:val="00780EEB"/>
    <w:pPr>
      <w:tabs>
        <w:tab w:val="num" w:pos="1080"/>
      </w:tabs>
      <w:spacing w:before="120" w:line="360" w:lineRule="auto"/>
      <w:ind w:left="1080" w:hanging="360"/>
      <w:jc w:val="both"/>
    </w:pPr>
    <w:rPr>
      <w:rFonts w:eastAsia="MS Mincho"/>
      <w:bCs/>
      <w:sz w:val="24"/>
      <w:szCs w:val="24"/>
    </w:rPr>
  </w:style>
  <w:style w:type="paragraph" w:customStyle="1" w:styleId="CrPhan">
    <w:name w:val="Cr Phan"/>
    <w:basedOn w:val="Normal"/>
    <w:rsid w:val="00780EEB"/>
    <w:pPr>
      <w:tabs>
        <w:tab w:val="num" w:pos="1080"/>
      </w:tabs>
      <w:spacing w:before="120" w:after="120"/>
      <w:ind w:left="1080" w:hanging="720"/>
    </w:pPr>
    <w:rPr>
      <w:b/>
      <w:sz w:val="24"/>
      <w:szCs w:val="20"/>
    </w:rPr>
  </w:style>
  <w:style w:type="paragraph" w:customStyle="1" w:styleId="MMTopic1">
    <w:name w:val="MM Topic 1"/>
    <w:basedOn w:val="Heading4"/>
    <w:autoRedefine/>
    <w:rsid w:val="00780EEB"/>
  </w:style>
  <w:style w:type="paragraph" w:customStyle="1" w:styleId="MMTopic2">
    <w:name w:val="MM Topic 2"/>
    <w:basedOn w:val="Heading2"/>
    <w:link w:val="MMTopic2Char"/>
    <w:rsid w:val="00780EEB"/>
  </w:style>
  <w:style w:type="paragraph" w:customStyle="1" w:styleId="MMTopic3">
    <w:name w:val="MM Topic 3"/>
    <w:basedOn w:val="Heading3"/>
    <w:rsid w:val="00780EEB"/>
  </w:style>
  <w:style w:type="character" w:customStyle="1" w:styleId="crHeading111CharChar">
    <w:name w:val="crHeading 1.1.1 Char Char"/>
    <w:rsid w:val="00780EEB"/>
    <w:rPr>
      <w:b/>
      <w:bCs/>
      <w:i/>
      <w:iCs/>
      <w:sz w:val="24"/>
      <w:szCs w:val="24"/>
      <w:lang w:val="en-US" w:eastAsia="en-US" w:bidi="ar-SA"/>
    </w:rPr>
  </w:style>
  <w:style w:type="paragraph" w:customStyle="1" w:styleId="StyleBoldBefore6ptAfter6ptLinespacingMultiple1">
    <w:name w:val="Style Bold Before:  6 pt After:  6 pt Line spacing:  Multiple 1...."/>
    <w:basedOn w:val="Heading1"/>
    <w:rsid w:val="00780EEB"/>
  </w:style>
  <w:style w:type="paragraph" w:styleId="DocumentMap">
    <w:name w:val="Document Map"/>
    <w:basedOn w:val="Normal"/>
    <w:link w:val="DocumentMapChar2"/>
    <w:semiHidden/>
    <w:rsid w:val="00780EEB"/>
    <w:pPr>
      <w:shd w:val="clear" w:color="auto" w:fill="000080"/>
    </w:pPr>
    <w:rPr>
      <w:rFonts w:ascii="Tahoma" w:hAnsi="Tahoma" w:cs="Tahoma"/>
      <w:sz w:val="20"/>
      <w:szCs w:val="20"/>
    </w:rPr>
  </w:style>
  <w:style w:type="character" w:customStyle="1" w:styleId="DocumentMapChar">
    <w:name w:val="Document Map Char"/>
    <w:basedOn w:val="DefaultParagraphFont"/>
    <w:rsid w:val="00780EEB"/>
    <w:rPr>
      <w:rFonts w:ascii="Segoe UI" w:eastAsia="Times New Roman" w:hAnsi="Segoe UI" w:cs="Segoe UI"/>
      <w:kern w:val="0"/>
      <w:sz w:val="16"/>
      <w:szCs w:val="16"/>
      <w14:ligatures w14:val="none"/>
    </w:rPr>
  </w:style>
  <w:style w:type="paragraph" w:customStyle="1" w:styleId="tvHeading11">
    <w:name w:val="tvHeading 1.1"/>
    <w:basedOn w:val="Normal"/>
    <w:rsid w:val="00780EEB"/>
    <w:pPr>
      <w:tabs>
        <w:tab w:val="num" w:pos="1440"/>
      </w:tabs>
      <w:spacing w:after="120"/>
      <w:ind w:left="1440" w:hanging="360"/>
    </w:pPr>
    <w:rPr>
      <w:b/>
      <w:bCs/>
      <w:color w:val="000080"/>
      <w:sz w:val="24"/>
      <w:szCs w:val="24"/>
    </w:rPr>
  </w:style>
  <w:style w:type="paragraph" w:customStyle="1" w:styleId="tvHeading111">
    <w:name w:val="tvHeading 1.1.1"/>
    <w:basedOn w:val="Normal"/>
    <w:rsid w:val="00780EEB"/>
    <w:pPr>
      <w:spacing w:before="240" w:after="240"/>
      <w:ind w:left="562"/>
    </w:pPr>
    <w:rPr>
      <w:b/>
      <w:bCs/>
      <w:i/>
      <w:iCs/>
      <w:sz w:val="24"/>
      <w:szCs w:val="24"/>
    </w:rPr>
  </w:style>
  <w:style w:type="paragraph" w:customStyle="1" w:styleId="T">
    <w:name w:val="T"/>
    <w:basedOn w:val="Normal"/>
    <w:link w:val="TChar"/>
    <w:rsid w:val="00780EEB"/>
    <w:rPr>
      <w:rFonts w:ascii=".VnTime" w:hAnsi=".VnTime"/>
      <w:szCs w:val="20"/>
      <w:lang w:val="vi-VN"/>
    </w:rPr>
  </w:style>
  <w:style w:type="character" w:customStyle="1" w:styleId="TChar">
    <w:name w:val="T Char"/>
    <w:link w:val="T"/>
    <w:locked/>
    <w:rsid w:val="00780EEB"/>
    <w:rPr>
      <w:rFonts w:ascii=".VnTime" w:eastAsia="Times New Roman" w:hAnsi=".VnTime" w:cs="Times New Roman"/>
      <w:kern w:val="0"/>
      <w:sz w:val="28"/>
      <w:szCs w:val="20"/>
      <w:lang w:val="vi-VN"/>
      <w14:ligatures w14:val="none"/>
    </w:rPr>
  </w:style>
  <w:style w:type="paragraph" w:customStyle="1" w:styleId="crHeading">
    <w:name w:val="crHeading"/>
    <w:basedOn w:val="Normal"/>
    <w:next w:val="Normal"/>
    <w:rsid w:val="00780EEB"/>
    <w:pPr>
      <w:spacing w:before="240"/>
      <w:jc w:val="center"/>
    </w:pPr>
    <w:rPr>
      <w:b/>
      <w:color w:val="333333"/>
      <w:szCs w:val="20"/>
    </w:rPr>
  </w:style>
  <w:style w:type="paragraph" w:styleId="TOC5">
    <w:name w:val="toc 5"/>
    <w:basedOn w:val="Normal"/>
    <w:next w:val="Normal"/>
    <w:autoRedefine/>
    <w:semiHidden/>
    <w:rsid w:val="00780EEB"/>
    <w:pPr>
      <w:ind w:left="960"/>
    </w:pPr>
    <w:rPr>
      <w:sz w:val="18"/>
      <w:szCs w:val="18"/>
    </w:rPr>
  </w:style>
  <w:style w:type="paragraph" w:styleId="TOC6">
    <w:name w:val="toc 6"/>
    <w:basedOn w:val="Normal"/>
    <w:next w:val="Normal"/>
    <w:autoRedefine/>
    <w:semiHidden/>
    <w:rsid w:val="00780EEB"/>
    <w:pPr>
      <w:ind w:left="1200"/>
    </w:pPr>
    <w:rPr>
      <w:sz w:val="18"/>
      <w:szCs w:val="18"/>
    </w:rPr>
  </w:style>
  <w:style w:type="paragraph" w:styleId="TOC7">
    <w:name w:val="toc 7"/>
    <w:basedOn w:val="Normal"/>
    <w:next w:val="Normal"/>
    <w:autoRedefine/>
    <w:semiHidden/>
    <w:rsid w:val="00780EEB"/>
    <w:pPr>
      <w:ind w:left="1440"/>
    </w:pPr>
    <w:rPr>
      <w:sz w:val="18"/>
      <w:szCs w:val="18"/>
    </w:rPr>
  </w:style>
  <w:style w:type="paragraph" w:styleId="TOC8">
    <w:name w:val="toc 8"/>
    <w:basedOn w:val="Normal"/>
    <w:next w:val="Normal"/>
    <w:autoRedefine/>
    <w:semiHidden/>
    <w:rsid w:val="00780EEB"/>
    <w:pPr>
      <w:ind w:left="1680"/>
    </w:pPr>
    <w:rPr>
      <w:sz w:val="18"/>
      <w:szCs w:val="18"/>
    </w:rPr>
  </w:style>
  <w:style w:type="paragraph" w:styleId="TOC9">
    <w:name w:val="toc 9"/>
    <w:basedOn w:val="Normal"/>
    <w:next w:val="Normal"/>
    <w:autoRedefine/>
    <w:semiHidden/>
    <w:rsid w:val="00780EEB"/>
    <w:pPr>
      <w:ind w:left="1920"/>
    </w:pPr>
    <w:rPr>
      <w:sz w:val="18"/>
      <w:szCs w:val="18"/>
    </w:rPr>
  </w:style>
  <w:style w:type="paragraph" w:customStyle="1" w:styleId="Default">
    <w:name w:val="Default"/>
    <w:rsid w:val="00780EEB"/>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paragraph" w:customStyle="1" w:styleId="Char1CharCharChar1CharCharChar">
    <w:name w:val="Char1 Char Char Char1 Char Char Char"/>
    <w:basedOn w:val="Normal"/>
    <w:rsid w:val="00780EEB"/>
    <w:pPr>
      <w:pageBreakBefore/>
      <w:spacing w:before="100" w:beforeAutospacing="1" w:after="100" w:afterAutospacing="1"/>
      <w:jc w:val="both"/>
    </w:pPr>
    <w:rPr>
      <w:rFonts w:ascii="Tahoma" w:hAnsi="Tahoma"/>
      <w:sz w:val="20"/>
      <w:szCs w:val="20"/>
    </w:rPr>
  </w:style>
  <w:style w:type="paragraph" w:customStyle="1" w:styleId="crHeading111">
    <w:name w:val="crHeading 1.1.1"/>
    <w:basedOn w:val="Normal"/>
    <w:rsid w:val="00780EEB"/>
    <w:pPr>
      <w:spacing w:before="120" w:after="120"/>
    </w:pPr>
    <w:rPr>
      <w:b/>
      <w:bCs/>
      <w:i/>
      <w:iCs/>
      <w:sz w:val="24"/>
      <w:szCs w:val="24"/>
    </w:rPr>
  </w:style>
  <w:style w:type="paragraph" w:customStyle="1" w:styleId="Heading40">
    <w:name w:val="Heading4"/>
    <w:basedOn w:val="Heading4"/>
    <w:rsid w:val="00780EEB"/>
  </w:style>
  <w:style w:type="paragraph" w:styleId="TOAHeading">
    <w:name w:val="toa heading"/>
    <w:basedOn w:val="Normal"/>
    <w:next w:val="Normal"/>
    <w:semiHidden/>
    <w:rsid w:val="00780EEB"/>
    <w:pPr>
      <w:spacing w:before="120"/>
    </w:pPr>
    <w:rPr>
      <w:rFonts w:ascii="Arial" w:hAnsi="Arial" w:cs="Arial"/>
      <w:b/>
      <w:bCs/>
      <w:sz w:val="24"/>
      <w:szCs w:val="24"/>
    </w:rPr>
  </w:style>
  <w:style w:type="paragraph" w:styleId="TableofFigures">
    <w:name w:val="table of figures"/>
    <w:basedOn w:val="Normal"/>
    <w:next w:val="Normal"/>
    <w:semiHidden/>
    <w:rsid w:val="00780EEB"/>
    <w:pPr>
      <w:ind w:left="480" w:hanging="480"/>
    </w:pPr>
    <w:rPr>
      <w:caps/>
      <w:sz w:val="20"/>
      <w:szCs w:val="20"/>
    </w:rPr>
  </w:style>
  <w:style w:type="paragraph" w:customStyle="1" w:styleId="CharCharCharChar">
    <w:name w:val=" Char Char Char Char"/>
    <w:basedOn w:val="Normal"/>
    <w:rsid w:val="00780EEB"/>
    <w:pPr>
      <w:pageBreakBefore/>
      <w:spacing w:before="100" w:beforeAutospacing="1" w:after="100" w:afterAutospacing="1"/>
      <w:jc w:val="both"/>
    </w:pPr>
    <w:rPr>
      <w:rFonts w:ascii="Tahoma" w:hAnsi="Tahoma"/>
      <w:sz w:val="20"/>
      <w:szCs w:val="20"/>
    </w:rPr>
  </w:style>
  <w:style w:type="paragraph" w:customStyle="1" w:styleId="Char1CharChar0">
    <w:name w:val="Char1 (文字) (文字) Char (文字) (文字) Char"/>
    <w:basedOn w:val="Normal"/>
    <w:rsid w:val="00780EEB"/>
    <w:pPr>
      <w:spacing w:after="160" w:line="240" w:lineRule="exact"/>
    </w:pPr>
    <w:rPr>
      <w:rFonts w:ascii="Arial" w:hAnsi="Arial" w:cs="Arial"/>
      <w:sz w:val="20"/>
      <w:szCs w:val="20"/>
    </w:rPr>
  </w:style>
  <w:style w:type="paragraph" w:customStyle="1" w:styleId="ListwNr1Char">
    <w:name w:val="List w/Nr 1 Char"/>
    <w:basedOn w:val="Normal"/>
    <w:rsid w:val="00780EEB"/>
    <w:pPr>
      <w:spacing w:before="240" w:after="240"/>
    </w:pPr>
    <w:rPr>
      <w:sz w:val="24"/>
      <w:szCs w:val="24"/>
    </w:rPr>
  </w:style>
  <w:style w:type="paragraph" w:customStyle="1" w:styleId="Article">
    <w:name w:val="Article"/>
    <w:basedOn w:val="Normal"/>
    <w:next w:val="ListwNr1Char"/>
    <w:rsid w:val="00780EEB"/>
    <w:pPr>
      <w:spacing w:before="360" w:after="240"/>
    </w:pPr>
    <w:rPr>
      <w:rFonts w:ascii="Times New Roman Bold" w:hAnsi="Times New Roman Bold"/>
      <w:b/>
      <w:sz w:val="24"/>
      <w:szCs w:val="24"/>
    </w:rPr>
  </w:style>
  <w:style w:type="paragraph" w:customStyle="1" w:styleId="Listwletters">
    <w:name w:val="List w/letters"/>
    <w:basedOn w:val="Normal"/>
    <w:rsid w:val="00780EEB"/>
    <w:pPr>
      <w:spacing w:before="60" w:after="60"/>
    </w:pPr>
    <w:rPr>
      <w:sz w:val="24"/>
      <w:szCs w:val="24"/>
    </w:rPr>
  </w:style>
  <w:style w:type="paragraph" w:styleId="Salutation">
    <w:name w:val="Salutation"/>
    <w:basedOn w:val="Normal"/>
    <w:next w:val="Normal"/>
    <w:link w:val="SalutationChar1"/>
    <w:rsid w:val="00780EEB"/>
  </w:style>
  <w:style w:type="character" w:customStyle="1" w:styleId="SalutationChar">
    <w:name w:val="Salutation Char"/>
    <w:basedOn w:val="DefaultParagraphFont"/>
    <w:rsid w:val="00780EEB"/>
    <w:rPr>
      <w:rFonts w:ascii="Times New Roman" w:eastAsia="Times New Roman" w:hAnsi="Times New Roman" w:cs="Times New Roman"/>
      <w:kern w:val="0"/>
      <w:sz w:val="28"/>
      <w:szCs w:val="28"/>
      <w14:ligatures w14:val="none"/>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780EEB"/>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basedOn w:val="Normal"/>
    <w:rsid w:val="00780EEB"/>
    <w:rPr>
      <w:sz w:val="24"/>
      <w:szCs w:val="24"/>
    </w:rPr>
  </w:style>
  <w:style w:type="paragraph" w:customStyle="1" w:styleId="body0020text">
    <w:name w:val="body_0020text"/>
    <w:basedOn w:val="Normal"/>
    <w:rsid w:val="00780EEB"/>
    <w:pPr>
      <w:spacing w:before="140" w:after="140"/>
    </w:pPr>
    <w:rPr>
      <w:sz w:val="24"/>
      <w:szCs w:val="24"/>
    </w:rPr>
  </w:style>
  <w:style w:type="paragraph" w:customStyle="1" w:styleId="normal002dp">
    <w:name w:val="normal_002dp"/>
    <w:basedOn w:val="Normal"/>
    <w:rsid w:val="00780EEB"/>
    <w:rPr>
      <w:rFonts w:ascii="Arial" w:hAnsi="Arial" w:cs="Arial"/>
      <w:sz w:val="18"/>
      <w:szCs w:val="18"/>
    </w:rPr>
  </w:style>
  <w:style w:type="character" w:customStyle="1" w:styleId="normalchar1">
    <w:name w:val="normal__char1"/>
    <w:rsid w:val="00780EEB"/>
    <w:rPr>
      <w:rFonts w:ascii="Times New Roman" w:hAnsi="Times New Roman" w:cs="Times New Roman" w:hint="default"/>
      <w:sz w:val="24"/>
      <w:szCs w:val="24"/>
    </w:rPr>
  </w:style>
  <w:style w:type="character" w:customStyle="1" w:styleId="body0020textchar1">
    <w:name w:val="body_0020text__char1"/>
    <w:rsid w:val="00780EEB"/>
    <w:rPr>
      <w:rFonts w:ascii="Times New Roman" w:hAnsi="Times New Roman" w:cs="Times New Roman" w:hint="default"/>
      <w:sz w:val="24"/>
      <w:szCs w:val="24"/>
    </w:rPr>
  </w:style>
  <w:style w:type="character" w:customStyle="1" w:styleId="strongchar1">
    <w:name w:val="strong__char1"/>
    <w:rsid w:val="00780EEB"/>
    <w:rPr>
      <w:b/>
      <w:bCs/>
    </w:rPr>
  </w:style>
  <w:style w:type="character" w:customStyle="1" w:styleId="emphasischar1">
    <w:name w:val="emphasis__char1"/>
    <w:rsid w:val="00780EEB"/>
    <w:rPr>
      <w:i/>
      <w:iCs/>
    </w:rPr>
  </w:style>
  <w:style w:type="character" w:customStyle="1" w:styleId="normal002dhchar1">
    <w:name w:val="normal_002dh__char1"/>
    <w:rsid w:val="00780EEB"/>
    <w:rPr>
      <w:rFonts w:ascii="Arial" w:hAnsi="Arial" w:cs="Arial" w:hint="default"/>
      <w:sz w:val="18"/>
      <w:szCs w:val="18"/>
    </w:rPr>
  </w:style>
  <w:style w:type="paragraph" w:customStyle="1" w:styleId="n-tendieu">
    <w:name w:val="n-tendieu"/>
    <w:basedOn w:val="Normal"/>
    <w:rsid w:val="00780EEB"/>
    <w:pPr>
      <w:spacing w:before="180" w:after="120" w:line="340" w:lineRule="exact"/>
      <w:ind w:firstLine="720"/>
      <w:jc w:val="both"/>
    </w:pPr>
    <w:rPr>
      <w:rFonts w:ascii=".VnTime" w:eastAsia="MS UI Gothic" w:hAnsi=".VnTime" w:cs=".VnTime"/>
      <w:b/>
      <w:bCs/>
      <w:lang w:val="en-GB"/>
    </w:rPr>
  </w:style>
  <w:style w:type="paragraph" w:customStyle="1" w:styleId="CharCharCharChar0">
    <w:name w:val="Char Char Char Char"/>
    <w:basedOn w:val="Normal"/>
    <w:semiHidden/>
    <w:rsid w:val="00780EEB"/>
    <w:pPr>
      <w:spacing w:after="160" w:line="240" w:lineRule="exact"/>
    </w:pPr>
    <w:rPr>
      <w:rFonts w:ascii="Arial" w:hAnsi="Arial"/>
      <w:sz w:val="22"/>
      <w:szCs w:val="22"/>
    </w:rPr>
  </w:style>
  <w:style w:type="character" w:styleId="Strong">
    <w:name w:val="Strong"/>
    <w:qFormat/>
    <w:rsid w:val="00780EEB"/>
    <w:rPr>
      <w:b/>
      <w:bCs/>
      <w:w w:val="100"/>
    </w:rPr>
  </w:style>
  <w:style w:type="paragraph" w:customStyle="1" w:styleId="CharChar11Char">
    <w:name w:val=" Char Char11 Char"/>
    <w:basedOn w:val="Normal"/>
    <w:rsid w:val="00780EEB"/>
    <w:pPr>
      <w:spacing w:after="160" w:line="240" w:lineRule="exact"/>
    </w:pPr>
    <w:rPr>
      <w:rFonts w:ascii="Verdana" w:hAnsi="Verdana"/>
      <w:sz w:val="20"/>
      <w:szCs w:val="20"/>
    </w:rPr>
  </w:style>
  <w:style w:type="character" w:customStyle="1" w:styleId="bodytextindent-h">
    <w:name w:val="bodytextindent-h"/>
    <w:basedOn w:val="DefaultParagraphFont"/>
    <w:rsid w:val="00780EEB"/>
  </w:style>
  <w:style w:type="paragraph" w:customStyle="1" w:styleId="dieu0">
    <w:name w:val="dieu"/>
    <w:basedOn w:val="Normal"/>
    <w:link w:val="dieuChar0"/>
    <w:autoRedefine/>
    <w:rsid w:val="00780EEB"/>
    <w:pPr>
      <w:spacing w:after="120"/>
      <w:ind w:firstLine="720"/>
    </w:pPr>
    <w:rPr>
      <w:rFonts w:eastAsia="Calibri"/>
      <w:b/>
      <w:color w:val="0000FF"/>
      <w:spacing w:val="24"/>
      <w:sz w:val="26"/>
      <w:szCs w:val="26"/>
    </w:rPr>
  </w:style>
  <w:style w:type="character" w:customStyle="1" w:styleId="dieuChar0">
    <w:name w:val="dieu Char"/>
    <w:link w:val="dieu0"/>
    <w:locked/>
    <w:rsid w:val="00780EEB"/>
    <w:rPr>
      <w:rFonts w:ascii="Times New Roman" w:eastAsia="Calibri" w:hAnsi="Times New Roman" w:cs="Times New Roman"/>
      <w:b/>
      <w:color w:val="0000FF"/>
      <w:spacing w:val="24"/>
      <w:kern w:val="0"/>
      <w:sz w:val="26"/>
      <w:szCs w:val="26"/>
      <w14:ligatures w14:val="none"/>
    </w:rPr>
  </w:style>
  <w:style w:type="character" w:styleId="Emphasis">
    <w:name w:val="Emphasis"/>
    <w:qFormat/>
    <w:rsid w:val="00780EEB"/>
    <w:rPr>
      <w:i/>
      <w:iCs/>
    </w:rPr>
  </w:style>
  <w:style w:type="paragraph" w:customStyle="1" w:styleId="bodytextindent-p">
    <w:name w:val="bodytextindent-p"/>
    <w:basedOn w:val="Normal"/>
    <w:rsid w:val="00780EEB"/>
    <w:pPr>
      <w:spacing w:before="100" w:beforeAutospacing="1" w:after="100" w:afterAutospacing="1"/>
    </w:pPr>
    <w:rPr>
      <w:sz w:val="24"/>
      <w:szCs w:val="24"/>
    </w:rPr>
  </w:style>
  <w:style w:type="character" w:customStyle="1" w:styleId="normal-h">
    <w:name w:val="normal-h"/>
    <w:basedOn w:val="DefaultParagraphFont"/>
    <w:rsid w:val="00780EEB"/>
  </w:style>
  <w:style w:type="character" w:customStyle="1" w:styleId="giua-h">
    <w:name w:val="giua-h"/>
    <w:basedOn w:val="DefaultParagraphFont"/>
    <w:rsid w:val="00780EEB"/>
  </w:style>
  <w:style w:type="paragraph" w:customStyle="1" w:styleId="giua-p">
    <w:name w:val="giua-p"/>
    <w:basedOn w:val="Normal"/>
    <w:rsid w:val="00780EEB"/>
    <w:pPr>
      <w:spacing w:before="100" w:beforeAutospacing="1" w:after="100" w:afterAutospacing="1"/>
    </w:pPr>
    <w:rPr>
      <w:sz w:val="24"/>
      <w:szCs w:val="24"/>
    </w:rPr>
  </w:style>
  <w:style w:type="character" w:customStyle="1" w:styleId="footer-h">
    <w:name w:val="footer-h"/>
    <w:basedOn w:val="DefaultParagraphFont"/>
    <w:rsid w:val="00780EEB"/>
  </w:style>
  <w:style w:type="paragraph" w:customStyle="1" w:styleId="footer-p">
    <w:name w:val="footer-p"/>
    <w:basedOn w:val="Normal"/>
    <w:rsid w:val="00780EEB"/>
    <w:pPr>
      <w:spacing w:before="100" w:beforeAutospacing="1" w:after="100" w:afterAutospacing="1"/>
    </w:pPr>
    <w:rPr>
      <w:sz w:val="24"/>
      <w:szCs w:val="24"/>
    </w:rPr>
  </w:style>
  <w:style w:type="character" w:customStyle="1" w:styleId="bodytext2-h">
    <w:name w:val="bodytext2-h"/>
    <w:basedOn w:val="DefaultParagraphFont"/>
    <w:rsid w:val="00780EEB"/>
  </w:style>
  <w:style w:type="paragraph" w:customStyle="1" w:styleId="bodytext2-p">
    <w:name w:val="bodytext2-p"/>
    <w:basedOn w:val="Normal"/>
    <w:rsid w:val="00780EEB"/>
    <w:pPr>
      <w:spacing w:before="100" w:beforeAutospacing="1" w:after="100" w:afterAutospacing="1"/>
    </w:pPr>
    <w:rPr>
      <w:sz w:val="24"/>
      <w:szCs w:val="24"/>
    </w:rPr>
  </w:style>
  <w:style w:type="paragraph" w:customStyle="1" w:styleId="tb">
    <w:name w:val="tb"/>
    <w:basedOn w:val="Normal"/>
    <w:rsid w:val="00780EEB"/>
    <w:pPr>
      <w:spacing w:before="120"/>
      <w:ind w:firstLine="720"/>
      <w:jc w:val="both"/>
    </w:pPr>
    <w:rPr>
      <w:rFonts w:ascii=".VnTime" w:hAnsi=".VnTime"/>
      <w:szCs w:val="24"/>
    </w:rPr>
  </w:style>
  <w:style w:type="paragraph" w:styleId="List4">
    <w:name w:val="List 4"/>
    <w:basedOn w:val="Normal"/>
    <w:rsid w:val="00780EEB"/>
    <w:pPr>
      <w:ind w:left="1440" w:hanging="360"/>
    </w:pPr>
  </w:style>
  <w:style w:type="paragraph" w:styleId="List5">
    <w:name w:val="List 5"/>
    <w:basedOn w:val="Normal"/>
    <w:rsid w:val="00780EEB"/>
    <w:pPr>
      <w:ind w:left="1800" w:hanging="360"/>
    </w:pPr>
  </w:style>
  <w:style w:type="paragraph" w:customStyle="1" w:styleId="CharChar2Char">
    <w:name w:val="Char Char2 Char"/>
    <w:basedOn w:val="Normal"/>
    <w:autoRedefine/>
    <w:rsid w:val="00780EEB"/>
    <w:pPr>
      <w:keepNext/>
      <w:spacing w:after="160" w:line="240" w:lineRule="exact"/>
      <w:ind w:left="720"/>
    </w:pPr>
    <w:rPr>
      <w:rFonts w:ascii="Arial" w:hAnsi="Arial" w:cs="Verdana"/>
      <w:sz w:val="22"/>
      <w:szCs w:val="20"/>
    </w:rPr>
  </w:style>
  <w:style w:type="paragraph" w:customStyle="1" w:styleId="CharCharCharCharCharCharChar0">
    <w:name w:val="Char Char Char Char Char Char Char"/>
    <w:basedOn w:val="Normal"/>
    <w:semiHidden/>
    <w:rsid w:val="00780EEB"/>
    <w:pPr>
      <w:spacing w:after="160" w:line="240" w:lineRule="exact"/>
    </w:pPr>
    <w:rPr>
      <w:rFonts w:ascii="Arial" w:hAnsi="Arial" w:cs="Arial"/>
      <w:sz w:val="22"/>
      <w:szCs w:val="22"/>
    </w:rPr>
  </w:style>
  <w:style w:type="paragraph" w:customStyle="1" w:styleId="xl56">
    <w:name w:val="xl56"/>
    <w:basedOn w:val="Normal"/>
    <w:rsid w:val="00780EEB"/>
    <w:pPr>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character" w:styleId="FollowedHyperlink">
    <w:name w:val="FollowedHyperlink"/>
    <w:rsid w:val="00780EEB"/>
    <w:rPr>
      <w:color w:val="800080"/>
      <w:u w:val="single"/>
    </w:rPr>
  </w:style>
  <w:style w:type="paragraph" w:customStyle="1" w:styleId="Char1">
    <w:name w:val=" Char1"/>
    <w:basedOn w:val="Normal"/>
    <w:autoRedefine/>
    <w:rsid w:val="00780EEB"/>
    <w:pPr>
      <w:spacing w:after="160" w:line="240" w:lineRule="exact"/>
    </w:pPr>
    <w:rPr>
      <w:rFonts w:ascii="Verdana" w:hAnsi="Verdana" w:cs="Verdana"/>
      <w:sz w:val="20"/>
      <w:szCs w:val="20"/>
    </w:rPr>
  </w:style>
  <w:style w:type="paragraph" w:customStyle="1" w:styleId="CharCharCharCharChar">
    <w:name w:val="Char Char Char Char Char"/>
    <w:basedOn w:val="Normal"/>
    <w:rsid w:val="00780EEB"/>
    <w:pPr>
      <w:spacing w:after="160" w:line="240" w:lineRule="exact"/>
    </w:pPr>
    <w:rPr>
      <w:rFonts w:ascii="Verdana" w:hAnsi="Verdana"/>
      <w:sz w:val="20"/>
      <w:szCs w:val="20"/>
    </w:rPr>
  </w:style>
  <w:style w:type="character" w:customStyle="1" w:styleId="normal-h1">
    <w:name w:val="normal-h1"/>
    <w:rsid w:val="00780EEB"/>
    <w:rPr>
      <w:rFonts w:ascii=".VnTime" w:hAnsi=".VnTime" w:hint="default"/>
      <w:color w:val="0000FF"/>
      <w:sz w:val="24"/>
      <w:szCs w:val="24"/>
    </w:rPr>
  </w:style>
  <w:style w:type="paragraph" w:customStyle="1" w:styleId="heading1-p">
    <w:name w:val="heading1-p"/>
    <w:basedOn w:val="Normal"/>
    <w:rsid w:val="00780EEB"/>
    <w:rPr>
      <w:sz w:val="20"/>
      <w:szCs w:val="20"/>
    </w:rPr>
  </w:style>
  <w:style w:type="paragraph" w:customStyle="1" w:styleId="heading3-p">
    <w:name w:val="heading3-p"/>
    <w:basedOn w:val="Normal"/>
    <w:rsid w:val="00780EEB"/>
    <w:pPr>
      <w:jc w:val="center"/>
    </w:pPr>
    <w:rPr>
      <w:sz w:val="20"/>
      <w:szCs w:val="20"/>
    </w:rPr>
  </w:style>
  <w:style w:type="character" w:customStyle="1" w:styleId="heading1-h1">
    <w:name w:val="heading1-h1"/>
    <w:rsid w:val="00780EEB"/>
    <w:rPr>
      <w:rFonts w:ascii=".VnTime" w:hAnsi=".VnTime" w:hint="default"/>
      <w:sz w:val="28"/>
      <w:szCs w:val="28"/>
    </w:rPr>
  </w:style>
  <w:style w:type="character" w:customStyle="1" w:styleId="heading3-h1">
    <w:name w:val="heading3-h1"/>
    <w:rsid w:val="00780EEB"/>
    <w:rPr>
      <w:rFonts w:ascii=".VnTimeH" w:hAnsi=".VnTimeH" w:hint="default"/>
      <w:b/>
      <w:bCs/>
      <w:sz w:val="28"/>
      <w:szCs w:val="28"/>
    </w:rPr>
  </w:style>
  <w:style w:type="paragraph" w:customStyle="1" w:styleId="g">
    <w:name w:val="g"/>
    <w:basedOn w:val="Normal"/>
    <w:link w:val="gChar"/>
    <w:rsid w:val="00780EEB"/>
    <w:pPr>
      <w:tabs>
        <w:tab w:val="num" w:pos="900"/>
      </w:tabs>
      <w:spacing w:before="40" w:after="20" w:line="288" w:lineRule="auto"/>
      <w:ind w:left="900" w:hanging="360"/>
      <w:jc w:val="both"/>
    </w:pPr>
    <w:rPr>
      <w:rFonts w:ascii=".VnTime" w:hAnsi=".VnTime"/>
      <w:sz w:val="26"/>
      <w:szCs w:val="26"/>
    </w:rPr>
  </w:style>
  <w:style w:type="character" w:customStyle="1" w:styleId="gChar">
    <w:name w:val="g Char"/>
    <w:link w:val="g"/>
    <w:rsid w:val="00780EEB"/>
    <w:rPr>
      <w:rFonts w:ascii=".VnTime" w:eastAsia="Times New Roman" w:hAnsi=".VnTime" w:cs="Times New Roman"/>
      <w:kern w:val="0"/>
      <w:sz w:val="26"/>
      <w:szCs w:val="26"/>
      <w14:ligatures w14:val="none"/>
    </w:rPr>
  </w:style>
  <w:style w:type="paragraph" w:customStyle="1" w:styleId="I">
    <w:name w:val="I"/>
    <w:rsid w:val="00780EEB"/>
    <w:pPr>
      <w:spacing w:before="120" w:after="120" w:line="240" w:lineRule="auto"/>
      <w:ind w:firstLine="720"/>
    </w:pPr>
    <w:rPr>
      <w:rFonts w:ascii="Times New Roman" w:eastAsia="Times New Roman" w:hAnsi="Times New Roman" w:cs=".VnTime"/>
      <w:b/>
      <w:kern w:val="0"/>
      <w:sz w:val="32"/>
      <w:szCs w:val="32"/>
      <w14:ligatures w14:val="none"/>
    </w:rPr>
  </w:style>
  <w:style w:type="paragraph" w:customStyle="1" w:styleId="than">
    <w:name w:val="than"/>
    <w:rsid w:val="00780EEB"/>
    <w:pPr>
      <w:spacing w:before="120" w:after="120" w:line="360" w:lineRule="exact"/>
      <w:ind w:firstLine="567"/>
      <w:jc w:val="both"/>
    </w:pPr>
    <w:rPr>
      <w:rFonts w:ascii="Times New Roman" w:eastAsia="Times New Roman" w:hAnsi="Times New Roman" w:cs="Arial"/>
      <w:kern w:val="0"/>
      <w:sz w:val="28"/>
      <w:szCs w:val="28"/>
      <w14:ligatures w14:val="none"/>
    </w:rPr>
  </w:style>
  <w:style w:type="paragraph" w:customStyle="1" w:styleId="tenmon">
    <w:name w:val="ten mon"/>
    <w:link w:val="tenmonChar"/>
    <w:rsid w:val="00780EEB"/>
    <w:pPr>
      <w:spacing w:before="120" w:after="120" w:line="240" w:lineRule="auto"/>
      <w:ind w:firstLine="720"/>
    </w:pPr>
    <w:rPr>
      <w:rFonts w:ascii="Times New Roman" w:eastAsia="Times New Roman" w:hAnsi="Times New Roman" w:cs=".VnTime"/>
      <w:b/>
      <w:kern w:val="0"/>
      <w:sz w:val="28"/>
      <w:szCs w:val="28"/>
      <w14:ligatures w14:val="none"/>
    </w:rPr>
  </w:style>
  <w:style w:type="character" w:customStyle="1" w:styleId="tenmonChar">
    <w:name w:val="ten mon Char"/>
    <w:link w:val="tenmon"/>
    <w:rsid w:val="00780EEB"/>
    <w:rPr>
      <w:rFonts w:ascii="Times New Roman" w:eastAsia="Times New Roman" w:hAnsi="Times New Roman" w:cs=".VnTime"/>
      <w:b/>
      <w:kern w:val="0"/>
      <w:sz w:val="28"/>
      <w:szCs w:val="28"/>
      <w14:ligatures w14:val="none"/>
    </w:rPr>
  </w:style>
  <w:style w:type="character" w:customStyle="1" w:styleId="StyleBold">
    <w:name w:val="Style Bold"/>
    <w:rsid w:val="00780EEB"/>
    <w:rPr>
      <w:b/>
      <w:bCs/>
    </w:rPr>
  </w:style>
  <w:style w:type="paragraph" w:customStyle="1" w:styleId="bang1">
    <w:name w:val="bang1"/>
    <w:rsid w:val="00780EEB"/>
    <w:pPr>
      <w:spacing w:after="0" w:line="240" w:lineRule="auto"/>
      <w:jc w:val="center"/>
    </w:pPr>
    <w:rPr>
      <w:rFonts w:ascii="Times New Roman" w:eastAsia="Times New Roman" w:hAnsi="Times New Roman" w:cs=".VnTime"/>
      <w:kern w:val="0"/>
      <w:sz w:val="28"/>
      <w:szCs w:val="28"/>
      <w14:ligatures w14:val="none"/>
    </w:rPr>
  </w:style>
  <w:style w:type="paragraph" w:customStyle="1" w:styleId="bang0">
    <w:name w:val="bang"/>
    <w:rsid w:val="00780EEB"/>
    <w:pPr>
      <w:spacing w:after="0" w:line="240" w:lineRule="auto"/>
    </w:pPr>
    <w:rPr>
      <w:rFonts w:ascii="Times New Roman" w:eastAsia="Times New Roman" w:hAnsi="Times New Roman" w:cs="Arial"/>
      <w:kern w:val="0"/>
      <w:sz w:val="28"/>
      <w:szCs w:val="28"/>
      <w14:ligatures w14:val="none"/>
    </w:rPr>
  </w:style>
  <w:style w:type="paragraph" w:customStyle="1" w:styleId="bang2">
    <w:name w:val="bang 2"/>
    <w:basedOn w:val="bang0"/>
    <w:rsid w:val="00780EEB"/>
    <w:rPr>
      <w:b/>
    </w:rPr>
  </w:style>
  <w:style w:type="paragraph" w:customStyle="1" w:styleId="tieude">
    <w:name w:val="tieu de"/>
    <w:rsid w:val="00780EEB"/>
    <w:pPr>
      <w:spacing w:before="360" w:after="360" w:line="240" w:lineRule="auto"/>
      <w:jc w:val="center"/>
    </w:pPr>
    <w:rPr>
      <w:rFonts w:ascii="Times New Roman" w:eastAsia="Times New Roman" w:hAnsi="Times New Roman" w:cs=".VnTime"/>
      <w:b/>
      <w:kern w:val="0"/>
      <w:sz w:val="36"/>
      <w:szCs w:val="36"/>
      <w14:ligatures w14:val="none"/>
    </w:rPr>
  </w:style>
  <w:style w:type="paragraph" w:customStyle="1" w:styleId="bang3">
    <w:name w:val="bang3"/>
    <w:rsid w:val="00780EEB"/>
    <w:pPr>
      <w:spacing w:after="0" w:line="240" w:lineRule="auto"/>
      <w:jc w:val="center"/>
    </w:pPr>
    <w:rPr>
      <w:rFonts w:ascii="Times New Roman" w:eastAsia="Times New Roman" w:hAnsi="Times New Roman" w:cs="Arial"/>
      <w:kern w:val="0"/>
      <w:sz w:val="28"/>
      <w:szCs w:val="28"/>
      <w14:ligatures w14:val="none"/>
    </w:rPr>
  </w:style>
  <w:style w:type="paragraph" w:styleId="BodyTextFirstIndent2">
    <w:name w:val="Body Text First Indent 2"/>
    <w:basedOn w:val="BodyTextIndent"/>
    <w:link w:val="BodyTextFirstIndent2Char1"/>
    <w:rsid w:val="00780EEB"/>
    <w:pPr>
      <w:spacing w:before="0" w:after="120"/>
      <w:ind w:left="360" w:firstLine="210"/>
      <w:jc w:val="left"/>
    </w:pPr>
    <w:rPr>
      <w:rFonts w:ascii="Times New Roman" w:hAnsi="Times New Roman"/>
      <w:sz w:val="24"/>
      <w:szCs w:val="24"/>
    </w:rPr>
  </w:style>
  <w:style w:type="character" w:customStyle="1" w:styleId="BodyTextFirstIndent2Char">
    <w:name w:val="Body Text First Indent 2 Char"/>
    <w:basedOn w:val="BodyTextIndentChar"/>
    <w:rsid w:val="00780EEB"/>
    <w:rPr>
      <w:rFonts w:ascii="Times New Roman" w:eastAsia="Times New Roman" w:hAnsi="Times New Roman" w:cs="Times New Roman"/>
      <w:kern w:val="0"/>
      <w:sz w:val="28"/>
      <w:szCs w:val="28"/>
      <w14:ligatures w14:val="none"/>
    </w:rPr>
  </w:style>
  <w:style w:type="paragraph" w:styleId="ListBullet2">
    <w:name w:val="List Bullet 2"/>
    <w:basedOn w:val="Normal"/>
    <w:rsid w:val="00780EEB"/>
    <w:pPr>
      <w:tabs>
        <w:tab w:val="num" w:pos="1260"/>
      </w:tabs>
      <w:ind w:left="1260" w:hanging="360"/>
    </w:pPr>
    <w:rPr>
      <w:sz w:val="24"/>
      <w:szCs w:val="24"/>
    </w:rPr>
  </w:style>
  <w:style w:type="paragraph" w:customStyle="1" w:styleId="PARA1">
    <w:name w:val="PARA1"/>
    <w:basedOn w:val="BodyText"/>
    <w:rsid w:val="00780EEB"/>
    <w:pPr>
      <w:spacing w:after="60"/>
      <w:jc w:val="both"/>
    </w:pPr>
    <w:rPr>
      <w:rFonts w:ascii="Times New Roman" w:hAnsi="Times New Roman"/>
      <w:b w:val="0"/>
      <w:szCs w:val="24"/>
    </w:rPr>
  </w:style>
  <w:style w:type="paragraph" w:customStyle="1" w:styleId="LAMA">
    <w:name w:val="LAMA"/>
    <w:basedOn w:val="Heading4"/>
    <w:rsid w:val="00780EEB"/>
  </w:style>
  <w:style w:type="paragraph" w:customStyle="1" w:styleId="Style9Char">
    <w:name w:val="Style9 Char"/>
    <w:basedOn w:val="Normal"/>
    <w:next w:val="Normal"/>
    <w:link w:val="Style9CharChar"/>
    <w:rsid w:val="00780EEB"/>
    <w:pPr>
      <w:spacing w:line="288" w:lineRule="auto"/>
      <w:ind w:left="720"/>
      <w:jc w:val="both"/>
    </w:pPr>
    <w:rPr>
      <w:sz w:val="26"/>
      <w:szCs w:val="26"/>
      <w:lang w:val="it-IT"/>
    </w:rPr>
  </w:style>
  <w:style w:type="character" w:customStyle="1" w:styleId="Style9CharChar">
    <w:name w:val="Style9 Char Char"/>
    <w:link w:val="Style9Char"/>
    <w:rsid w:val="00780EEB"/>
    <w:rPr>
      <w:rFonts w:ascii="Times New Roman" w:eastAsia="Times New Roman" w:hAnsi="Times New Roman" w:cs="Times New Roman"/>
      <w:kern w:val="0"/>
      <w:sz w:val="26"/>
      <w:szCs w:val="26"/>
      <w:lang w:val="it-IT"/>
      <w14:ligatures w14:val="none"/>
    </w:rPr>
  </w:style>
  <w:style w:type="paragraph" w:customStyle="1" w:styleId="StyleBodyTextIndent2Italic">
    <w:name w:val="Style Body Text Indent 2 + Italic"/>
    <w:basedOn w:val="BodyTextIndent2"/>
    <w:rsid w:val="00780EEB"/>
    <w:pPr>
      <w:tabs>
        <w:tab w:val="num" w:pos="500"/>
      </w:tabs>
      <w:spacing w:before="60" w:after="60" w:line="240" w:lineRule="auto"/>
      <w:ind w:left="500" w:hanging="360"/>
    </w:pPr>
    <w:rPr>
      <w:rFonts w:ascii="Arial" w:eastAsia="Times New Roman" w:hAnsi="Arial" w:cs="Arial"/>
      <w:i/>
      <w:iCs/>
      <w:sz w:val="22"/>
      <w:szCs w:val="22"/>
    </w:rPr>
  </w:style>
  <w:style w:type="paragraph" w:customStyle="1" w:styleId="StyleArial11ptJustifiedBefore3ptAfter3pt">
    <w:name w:val="Style Arial 11 pt Justified Before:  3 pt After:  3 pt"/>
    <w:basedOn w:val="Normal"/>
    <w:rsid w:val="00780EEB"/>
    <w:pPr>
      <w:tabs>
        <w:tab w:val="num" w:pos="341"/>
      </w:tabs>
      <w:spacing w:before="60" w:after="60"/>
      <w:ind w:left="341" w:hanging="341"/>
      <w:jc w:val="both"/>
    </w:pPr>
    <w:rPr>
      <w:rFonts w:ascii="Arial" w:hAnsi="Arial"/>
      <w:sz w:val="22"/>
      <w:szCs w:val="20"/>
    </w:rPr>
  </w:style>
  <w:style w:type="paragraph" w:customStyle="1" w:styleId="StyleHeading2TimesNewRoman">
    <w:name w:val="Style Heading 2 + Times New Roman"/>
    <w:basedOn w:val="Heading2"/>
    <w:link w:val="StyleHeading2TimesNewRomanCharChar"/>
    <w:rsid w:val="00780EEB"/>
  </w:style>
  <w:style w:type="character" w:customStyle="1" w:styleId="StyleHeading2TimesNewRomanCharChar">
    <w:name w:val="Style Heading 2 + Times New Roman Char Char"/>
    <w:link w:val="StyleHeading2TimesNewRoman"/>
    <w:rsid w:val="00780EEB"/>
    <w:rPr>
      <w:rFonts w:asciiTheme="majorHAnsi" w:eastAsiaTheme="majorEastAsia" w:hAnsiTheme="majorHAnsi" w:cstheme="majorBidi"/>
      <w:color w:val="0F4761" w:themeColor="accent1" w:themeShade="BF"/>
      <w:kern w:val="0"/>
      <w:sz w:val="32"/>
      <w:szCs w:val="32"/>
      <w14:ligatures w14:val="none"/>
    </w:rPr>
  </w:style>
  <w:style w:type="paragraph" w:customStyle="1" w:styleId="-PAGE-">
    <w:name w:val="- PAGE -"/>
    <w:rsid w:val="00780EEB"/>
    <w:pPr>
      <w:spacing w:after="0" w:line="240" w:lineRule="auto"/>
    </w:pPr>
    <w:rPr>
      <w:rFonts w:ascii="Times New Roman" w:eastAsia="Times New Roman" w:hAnsi="Times New Roman" w:cs="Times New Roman"/>
      <w:kern w:val="0"/>
      <w14:ligatures w14:val="none"/>
    </w:rPr>
  </w:style>
  <w:style w:type="paragraph" w:customStyle="1" w:styleId="i2">
    <w:name w:val="i2"/>
    <w:basedOn w:val="Normal"/>
    <w:rsid w:val="00780EEB"/>
    <w:pPr>
      <w:jc w:val="both"/>
    </w:pPr>
    <w:rPr>
      <w:rFonts w:ascii=".VnTime" w:hAnsi=".VnTime"/>
      <w:b/>
      <w:color w:val="000080"/>
      <w:szCs w:val="20"/>
      <w:u w:val="single"/>
    </w:rPr>
  </w:style>
  <w:style w:type="character" w:customStyle="1" w:styleId="yshortcuts">
    <w:name w:val="yshortcuts"/>
    <w:basedOn w:val="DefaultParagraphFont"/>
    <w:rsid w:val="00780EEB"/>
  </w:style>
  <w:style w:type="character" w:customStyle="1" w:styleId="mw-headline">
    <w:name w:val="mw-headline"/>
    <w:basedOn w:val="DefaultParagraphFont"/>
    <w:rsid w:val="00780EEB"/>
  </w:style>
  <w:style w:type="character" w:customStyle="1" w:styleId="editsection">
    <w:name w:val="editsection"/>
    <w:basedOn w:val="DefaultParagraphFont"/>
    <w:rsid w:val="00780EEB"/>
  </w:style>
  <w:style w:type="paragraph" w:customStyle="1" w:styleId="msonormalcxspmiddle">
    <w:name w:val="msonormalcxspmiddle"/>
    <w:basedOn w:val="Normal"/>
    <w:rsid w:val="00780EEB"/>
    <w:pPr>
      <w:spacing w:before="100" w:beforeAutospacing="1" w:after="100" w:afterAutospacing="1"/>
    </w:pPr>
    <w:rPr>
      <w:sz w:val="24"/>
      <w:szCs w:val="24"/>
    </w:rPr>
  </w:style>
  <w:style w:type="paragraph" w:styleId="ListBullet">
    <w:name w:val="List Bullet"/>
    <w:basedOn w:val="Normal"/>
    <w:autoRedefine/>
    <w:rsid w:val="00780EEB"/>
    <w:pPr>
      <w:tabs>
        <w:tab w:val="num" w:pos="360"/>
      </w:tabs>
      <w:ind w:left="360" w:hanging="360"/>
    </w:pPr>
    <w:rPr>
      <w:sz w:val="20"/>
      <w:szCs w:val="20"/>
    </w:rPr>
  </w:style>
  <w:style w:type="paragraph" w:customStyle="1" w:styleId="msonormalcxspmiddlecxsplast">
    <w:name w:val="msonormalcxspmiddlecxsplast"/>
    <w:basedOn w:val="Normal"/>
    <w:rsid w:val="00780EEB"/>
    <w:pPr>
      <w:spacing w:before="100" w:beforeAutospacing="1" w:after="100" w:afterAutospacing="1"/>
    </w:pPr>
    <w:rPr>
      <w:sz w:val="24"/>
      <w:szCs w:val="24"/>
    </w:rPr>
  </w:style>
  <w:style w:type="paragraph" w:customStyle="1" w:styleId="msonormalcxspmiddlecxspmiddle">
    <w:name w:val="msonormalcxspmiddlecxspmiddle"/>
    <w:basedOn w:val="Normal"/>
    <w:rsid w:val="00780EEB"/>
    <w:pPr>
      <w:spacing w:before="100" w:beforeAutospacing="1" w:after="100" w:afterAutospacing="1"/>
    </w:pPr>
    <w:rPr>
      <w:sz w:val="24"/>
      <w:szCs w:val="24"/>
    </w:rPr>
  </w:style>
  <w:style w:type="table" w:styleId="TableSimple1">
    <w:name w:val="Table Simple 1"/>
    <w:basedOn w:val="TableNormal"/>
    <w:rsid w:val="00780EEB"/>
    <w:pPr>
      <w:spacing w:after="0" w:line="240" w:lineRule="auto"/>
    </w:pPr>
    <w:rPr>
      <w:rFonts w:ascii="Times New Roman" w:eastAsia="Times New Roman" w:hAnsi="Times New Roman" w:cs="Times New Roman"/>
      <w:kern w:val="0"/>
      <w:sz w:val="20"/>
      <w:szCs w:val="20"/>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DefaultParagraphFontParaCharCharCharCharChar">
    <w:name w:val="Default Paragraph Font Para Char Char Char Char Char"/>
    <w:autoRedefine/>
    <w:rsid w:val="00780EEB"/>
    <w:pPr>
      <w:tabs>
        <w:tab w:val="left" w:pos="1152"/>
      </w:tabs>
      <w:spacing w:before="120" w:after="120" w:line="312" w:lineRule="auto"/>
    </w:pPr>
    <w:rPr>
      <w:rFonts w:ascii="Arial" w:eastAsia="Times New Roman" w:hAnsi="Arial" w:cs="Arial"/>
      <w:kern w:val="0"/>
      <w:sz w:val="26"/>
      <w:szCs w:val="26"/>
      <w14:ligatures w14:val="none"/>
    </w:rPr>
  </w:style>
  <w:style w:type="paragraph" w:customStyle="1" w:styleId="Form">
    <w:name w:val="Form"/>
    <w:basedOn w:val="Normal"/>
    <w:rsid w:val="00780EEB"/>
    <w:pPr>
      <w:tabs>
        <w:tab w:val="left" w:pos="1440"/>
        <w:tab w:val="left" w:pos="2160"/>
        <w:tab w:val="left" w:pos="2880"/>
        <w:tab w:val="right" w:pos="7200"/>
      </w:tabs>
      <w:spacing w:before="60" w:after="60"/>
      <w:ind w:firstLine="720"/>
      <w:jc w:val="both"/>
    </w:pPr>
    <w:rPr>
      <w:rFonts w:ascii=".VnTime" w:hAnsi=".VnTime"/>
      <w:lang w:val="en-GB" w:eastAsia="en-GB"/>
    </w:rPr>
  </w:style>
  <w:style w:type="paragraph" w:customStyle="1" w:styleId="BodyText22">
    <w:name w:val="Body Text 22"/>
    <w:basedOn w:val="Normal"/>
    <w:rsid w:val="00780EEB"/>
    <w:pPr>
      <w:overflowPunct w:val="0"/>
      <w:autoSpaceDE w:val="0"/>
      <w:autoSpaceDN w:val="0"/>
      <w:adjustRightInd w:val="0"/>
      <w:spacing w:before="140" w:line="380" w:lineRule="exact"/>
      <w:ind w:firstLine="737"/>
      <w:jc w:val="both"/>
      <w:textAlignment w:val="baseline"/>
    </w:pPr>
    <w:rPr>
      <w:rFonts w:ascii=".VnTime" w:hAnsi=".VnTime"/>
    </w:rPr>
  </w:style>
  <w:style w:type="character" w:customStyle="1" w:styleId="normalchar">
    <w:name w:val="normal__char"/>
    <w:basedOn w:val="DefaultParagraphFont"/>
    <w:rsid w:val="00780EEB"/>
  </w:style>
  <w:style w:type="paragraph" w:customStyle="1" w:styleId="Body1">
    <w:name w:val="Body 1"/>
    <w:basedOn w:val="Normal"/>
    <w:rsid w:val="00780EEB"/>
    <w:pPr>
      <w:spacing w:before="120"/>
      <w:ind w:firstLine="720"/>
      <w:jc w:val="both"/>
    </w:pPr>
    <w:rPr>
      <w:lang w:val="da-DK"/>
    </w:rPr>
  </w:style>
  <w:style w:type="paragraph" w:customStyle="1" w:styleId="D-tb">
    <w:name w:val="D-tb"/>
    <w:basedOn w:val="Normal"/>
    <w:rsid w:val="00780EEB"/>
    <w:pPr>
      <w:spacing w:before="120"/>
      <w:ind w:firstLine="720"/>
      <w:jc w:val="both"/>
    </w:pPr>
    <w:rPr>
      <w:szCs w:val="26"/>
    </w:rPr>
  </w:style>
  <w:style w:type="character" w:customStyle="1" w:styleId="apple-style-span">
    <w:name w:val="apple-style-span"/>
    <w:basedOn w:val="DefaultParagraphFont"/>
    <w:rsid w:val="00780EEB"/>
  </w:style>
  <w:style w:type="paragraph" w:customStyle="1" w:styleId="CharChar2CharCharCharCharCharChar">
    <w:name w:val=" Char Char2 Char Char Char Char Char Char"/>
    <w:aliases w:val=" Char Char2 Char Char Char Char Char Char Char Char Char Char"/>
    <w:basedOn w:val="Normal"/>
    <w:rsid w:val="00780EEB"/>
    <w:pPr>
      <w:tabs>
        <w:tab w:val="left" w:pos="709"/>
      </w:tabs>
    </w:pPr>
    <w:rPr>
      <w:rFonts w:ascii="Tahoma" w:hAnsi="Tahoma"/>
      <w:sz w:val="24"/>
      <w:szCs w:val="24"/>
      <w:lang w:val="pl-PL" w:eastAsia="pl-PL"/>
    </w:rPr>
  </w:style>
  <w:style w:type="paragraph" w:styleId="PlainText">
    <w:name w:val="Plain Text"/>
    <w:basedOn w:val="Normal"/>
    <w:link w:val="PlainTextChar1"/>
    <w:rsid w:val="00780EEB"/>
    <w:rPr>
      <w:rFonts w:ascii="Courier New" w:hAnsi="Courier New" w:cs="Courier New"/>
      <w:sz w:val="20"/>
      <w:szCs w:val="20"/>
    </w:rPr>
  </w:style>
  <w:style w:type="character" w:customStyle="1" w:styleId="PlainTextChar">
    <w:name w:val="Plain Text Char"/>
    <w:basedOn w:val="DefaultParagraphFont"/>
    <w:rsid w:val="00780EEB"/>
    <w:rPr>
      <w:rFonts w:ascii="Consolas" w:eastAsia="Times New Roman" w:hAnsi="Consolas" w:cs="Times New Roman"/>
      <w:kern w:val="0"/>
      <w:sz w:val="21"/>
      <w:szCs w:val="21"/>
      <w14:ligatures w14:val="none"/>
    </w:rPr>
  </w:style>
  <w:style w:type="character" w:customStyle="1" w:styleId="shorttext">
    <w:name w:val="short_text"/>
    <w:basedOn w:val="DefaultParagraphFont"/>
    <w:rsid w:val="00780EEB"/>
  </w:style>
  <w:style w:type="character" w:customStyle="1" w:styleId="hps">
    <w:name w:val="hps"/>
    <w:basedOn w:val="DefaultParagraphFont"/>
    <w:rsid w:val="00780EEB"/>
  </w:style>
  <w:style w:type="character" w:customStyle="1" w:styleId="hpsatn">
    <w:name w:val="hps atn"/>
    <w:basedOn w:val="DefaultParagraphFont"/>
    <w:rsid w:val="00780EEB"/>
  </w:style>
  <w:style w:type="paragraph" w:customStyle="1" w:styleId="giua">
    <w:name w:val="giua"/>
    <w:basedOn w:val="Normal"/>
    <w:rsid w:val="00780EEB"/>
    <w:pPr>
      <w:autoSpaceDE w:val="0"/>
      <w:autoSpaceDN w:val="0"/>
      <w:spacing w:after="120"/>
      <w:jc w:val="center"/>
    </w:pPr>
    <w:rPr>
      <w:rFonts w:ascii=".VnTime" w:hAnsi=".VnTime" w:cs=".VnTime"/>
      <w:color w:val="0000FF"/>
      <w:sz w:val="24"/>
      <w:szCs w:val="24"/>
    </w:rPr>
  </w:style>
  <w:style w:type="paragraph" w:customStyle="1" w:styleId="Tieudephu">
    <w:name w:val="Tieu de phu"/>
    <w:basedOn w:val="Normal"/>
    <w:rsid w:val="00780EEB"/>
    <w:pPr>
      <w:spacing w:after="120"/>
      <w:jc w:val="center"/>
    </w:pPr>
    <w:rPr>
      <w:rFonts w:ascii="PdTime" w:hAnsi="PdTime" w:cs="PdTime"/>
      <w:b/>
      <w:bCs/>
      <w:spacing w:val="4"/>
      <w:sz w:val="26"/>
      <w:szCs w:val="26"/>
      <w:lang w:val="en-GB"/>
    </w:rPr>
  </w:style>
  <w:style w:type="paragraph" w:customStyle="1" w:styleId="Muc">
    <w:name w:val="Muc"/>
    <w:rsid w:val="00780EEB"/>
    <w:pPr>
      <w:spacing w:before="120" w:after="120" w:line="360" w:lineRule="auto"/>
      <w:jc w:val="center"/>
    </w:pPr>
    <w:rPr>
      <w:rFonts w:ascii="Times New Roman" w:eastAsia="Times New Roman" w:hAnsi="Times New Roman" w:cs="Times New Roman"/>
      <w:b/>
      <w:kern w:val="0"/>
      <w:sz w:val="28"/>
      <w:szCs w:val="28"/>
      <w:lang w:eastAsia="vi-VN"/>
      <w14:ligatures w14:val="none"/>
    </w:rPr>
  </w:style>
  <w:style w:type="paragraph" w:customStyle="1" w:styleId="TieuDeMuc">
    <w:name w:val="TieuDeMuc"/>
    <w:rsid w:val="00780EEB"/>
    <w:pPr>
      <w:spacing w:before="120" w:after="120" w:line="360" w:lineRule="auto"/>
      <w:jc w:val="center"/>
    </w:pPr>
    <w:rPr>
      <w:rFonts w:ascii="Times New Roman" w:eastAsia="Times New Roman" w:hAnsi="Times New Roman" w:cs="Times New Roman"/>
      <w:b/>
      <w:kern w:val="0"/>
      <w:sz w:val="26"/>
      <w:szCs w:val="28"/>
      <w:lang w:eastAsia="vi-VN"/>
      <w14:ligatures w14:val="none"/>
    </w:rPr>
  </w:style>
  <w:style w:type="paragraph" w:customStyle="1" w:styleId="Than0">
    <w:name w:val="Than"/>
    <w:basedOn w:val="Normal"/>
    <w:rsid w:val="00780EEB"/>
    <w:pPr>
      <w:spacing w:before="120" w:after="120" w:line="360" w:lineRule="auto"/>
      <w:ind w:firstLine="720"/>
      <w:jc w:val="both"/>
    </w:pPr>
    <w:rPr>
      <w:lang w:val="vi-VN" w:eastAsia="vi-VN"/>
    </w:rPr>
  </w:style>
  <w:style w:type="paragraph" w:styleId="Revision">
    <w:name w:val="Revision"/>
    <w:hidden/>
    <w:semiHidden/>
    <w:rsid w:val="00780EEB"/>
    <w:pPr>
      <w:spacing w:after="0" w:line="240" w:lineRule="auto"/>
    </w:pPr>
    <w:rPr>
      <w:rFonts w:ascii="Times New Roman" w:eastAsia="Times New Roman" w:hAnsi="Times New Roman" w:cs="Times New Roman"/>
      <w:kern w:val="0"/>
      <w14:ligatures w14:val="none"/>
    </w:rPr>
  </w:style>
  <w:style w:type="paragraph" w:customStyle="1" w:styleId="font5">
    <w:name w:val="font5"/>
    <w:basedOn w:val="Normal"/>
    <w:rsid w:val="00780EEB"/>
    <w:pPr>
      <w:spacing w:before="100" w:beforeAutospacing="1" w:after="100" w:afterAutospacing="1"/>
    </w:pPr>
    <w:rPr>
      <w:rFonts w:ascii=".VnTime" w:hAnsi=".VnTime"/>
      <w:sz w:val="26"/>
      <w:szCs w:val="26"/>
    </w:rPr>
  </w:style>
  <w:style w:type="paragraph" w:customStyle="1" w:styleId="font6">
    <w:name w:val="font6"/>
    <w:basedOn w:val="Normal"/>
    <w:rsid w:val="00780EEB"/>
    <w:pPr>
      <w:spacing w:before="100" w:beforeAutospacing="1" w:after="100" w:afterAutospacing="1"/>
    </w:pPr>
    <w:rPr>
      <w:b/>
      <w:bCs/>
    </w:rPr>
  </w:style>
  <w:style w:type="paragraph" w:customStyle="1" w:styleId="xl67">
    <w:name w:val="xl67"/>
    <w:basedOn w:val="Normal"/>
    <w:rsid w:val="00780EEB"/>
    <w:pPr>
      <w:spacing w:before="100" w:beforeAutospacing="1" w:after="100" w:afterAutospacing="1"/>
      <w:jc w:val="center"/>
    </w:pPr>
    <w:rPr>
      <w:rFonts w:ascii=".VnTime" w:hAnsi=".VnTime"/>
      <w:i/>
      <w:iCs/>
      <w:sz w:val="24"/>
      <w:szCs w:val="24"/>
    </w:rPr>
  </w:style>
  <w:style w:type="paragraph" w:customStyle="1" w:styleId="xl68">
    <w:name w:val="xl68"/>
    <w:basedOn w:val="Normal"/>
    <w:rsid w:val="00780EEB"/>
    <w:pPr>
      <w:spacing w:before="100" w:beforeAutospacing="1" w:after="100" w:afterAutospacing="1"/>
    </w:pPr>
    <w:rPr>
      <w:b/>
      <w:bCs/>
      <w:sz w:val="24"/>
      <w:szCs w:val="24"/>
    </w:rPr>
  </w:style>
  <w:style w:type="paragraph" w:customStyle="1" w:styleId="xl69">
    <w:name w:val="xl69"/>
    <w:basedOn w:val="Normal"/>
    <w:rsid w:val="00780EEB"/>
    <w:pPr>
      <w:spacing w:before="100" w:beforeAutospacing="1" w:after="100" w:afterAutospacing="1"/>
      <w:jc w:val="center"/>
    </w:pPr>
    <w:rPr>
      <w:rFonts w:ascii=".VnTime" w:hAnsi=".VnTime"/>
      <w:i/>
      <w:iCs/>
      <w:sz w:val="26"/>
      <w:szCs w:val="26"/>
    </w:rPr>
  </w:style>
  <w:style w:type="paragraph" w:customStyle="1" w:styleId="xl70">
    <w:name w:val="xl70"/>
    <w:basedOn w:val="Normal"/>
    <w:rsid w:val="00780EEB"/>
    <w:pPr>
      <w:spacing w:before="100" w:beforeAutospacing="1" w:after="100" w:afterAutospacing="1"/>
      <w:jc w:val="center"/>
    </w:pPr>
    <w:rPr>
      <w:rFonts w:ascii=".VnTime" w:hAnsi=".VnTime"/>
      <w:b/>
      <w:bCs/>
      <w:sz w:val="24"/>
      <w:szCs w:val="24"/>
    </w:rPr>
  </w:style>
  <w:style w:type="paragraph" w:customStyle="1" w:styleId="xl71">
    <w:name w:val="xl71"/>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72">
    <w:name w:val="xl72"/>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73">
    <w:name w:val="xl73"/>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4">
    <w:name w:val="xl74"/>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75">
    <w:name w:val="xl75"/>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76">
    <w:name w:val="xl76"/>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77">
    <w:name w:val="xl77"/>
    <w:basedOn w:val="Normal"/>
    <w:rsid w:val="00780EEB"/>
    <w:pPr>
      <w:pBdr>
        <w:top w:val="single" w:sz="4" w:space="0" w:color="auto"/>
        <w:left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8">
    <w:name w:val="xl78"/>
    <w:basedOn w:val="Normal"/>
    <w:rsid w:val="00780EEB"/>
    <w:pPr>
      <w:pBdr>
        <w:top w:val="single" w:sz="4" w:space="0" w:color="auto"/>
        <w:left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79">
    <w:name w:val="xl79"/>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0">
    <w:name w:val="xl80"/>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1">
    <w:name w:val="xl81"/>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82">
    <w:name w:val="xl82"/>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3">
    <w:name w:val="xl83"/>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4">
    <w:name w:val="xl84"/>
    <w:basedOn w:val="Normal"/>
    <w:rsid w:val="00780EEB"/>
    <w:pPr>
      <w:pBdr>
        <w:top w:val="single" w:sz="4" w:space="0" w:color="auto"/>
        <w:left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5">
    <w:name w:val="xl85"/>
    <w:basedOn w:val="Normal"/>
    <w:rsid w:val="00780EEB"/>
    <w:pPr>
      <w:pBdr>
        <w:top w:val="single" w:sz="4" w:space="0" w:color="auto"/>
        <w:left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6">
    <w:name w:val="xl86"/>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87">
    <w:name w:val="xl87"/>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88">
    <w:name w:val="xl88"/>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9">
    <w:name w:val="xl89"/>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90">
    <w:name w:val="xl90"/>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VnTime" w:hAnsi=".VnTime"/>
      <w:sz w:val="26"/>
      <w:szCs w:val="26"/>
    </w:rPr>
  </w:style>
  <w:style w:type="paragraph" w:customStyle="1" w:styleId="xl91">
    <w:name w:val="xl91"/>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nTime" w:hAnsi=".VnTime"/>
      <w:sz w:val="26"/>
      <w:szCs w:val="26"/>
    </w:rPr>
  </w:style>
  <w:style w:type="paragraph" w:customStyle="1" w:styleId="xl92">
    <w:name w:val="xl92"/>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93">
    <w:name w:val="xl93"/>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94">
    <w:name w:val="xl94"/>
    <w:basedOn w:val="Normal"/>
    <w:rsid w:val="00780EEB"/>
    <w:pPr>
      <w:pBdr>
        <w:top w:val="single" w:sz="4" w:space="0" w:color="auto"/>
        <w:left w:val="single" w:sz="4" w:space="0" w:color="auto"/>
        <w:bottom w:val="single" w:sz="4" w:space="0" w:color="auto"/>
      </w:pBdr>
      <w:spacing w:before="100" w:beforeAutospacing="1" w:after="100" w:afterAutospacing="1"/>
      <w:jc w:val="both"/>
      <w:textAlignment w:val="center"/>
    </w:pPr>
    <w:rPr>
      <w:rFonts w:ascii=".VnTime" w:hAnsi=".VnTime"/>
      <w:sz w:val="26"/>
      <w:szCs w:val="26"/>
    </w:rPr>
  </w:style>
  <w:style w:type="paragraph" w:customStyle="1" w:styleId="xl95">
    <w:name w:val="xl95"/>
    <w:basedOn w:val="Normal"/>
    <w:rsid w:val="00780EEB"/>
    <w:pPr>
      <w:pBdr>
        <w:top w:val="single" w:sz="4" w:space="0" w:color="auto"/>
        <w:left w:val="single" w:sz="4" w:space="0" w:color="auto"/>
        <w:bottom w:val="single" w:sz="4" w:space="0" w:color="auto"/>
      </w:pBdr>
      <w:spacing w:before="100" w:beforeAutospacing="1" w:after="100" w:afterAutospacing="1"/>
      <w:jc w:val="both"/>
      <w:textAlignment w:val="center"/>
    </w:pPr>
    <w:rPr>
      <w:rFonts w:ascii=".VnTime" w:hAnsi=".VnTime"/>
      <w:sz w:val="26"/>
      <w:szCs w:val="26"/>
    </w:rPr>
  </w:style>
  <w:style w:type="paragraph" w:customStyle="1" w:styleId="xl96">
    <w:name w:val="xl96"/>
    <w:basedOn w:val="Normal"/>
    <w:rsid w:val="00780EEB"/>
    <w:pPr>
      <w:pBdr>
        <w:top w:val="single" w:sz="4" w:space="0" w:color="auto"/>
        <w:left w:val="single" w:sz="4" w:space="0" w:color="auto"/>
        <w:bottom w:val="single" w:sz="4" w:space="0" w:color="auto"/>
      </w:pBdr>
      <w:spacing w:before="100" w:beforeAutospacing="1" w:after="100" w:afterAutospacing="1"/>
      <w:jc w:val="both"/>
    </w:pPr>
    <w:rPr>
      <w:rFonts w:ascii=".VnTime" w:hAnsi=".VnTime"/>
      <w:sz w:val="26"/>
      <w:szCs w:val="26"/>
    </w:rPr>
  </w:style>
  <w:style w:type="paragraph" w:customStyle="1" w:styleId="xl97">
    <w:name w:val="xl97"/>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98">
    <w:name w:val="xl98"/>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99">
    <w:name w:val="xl99"/>
    <w:basedOn w:val="Normal"/>
    <w:rsid w:val="00780EEB"/>
    <w:pPr>
      <w:pBdr>
        <w:top w:val="single" w:sz="4" w:space="0" w:color="auto"/>
        <w:left w:val="single" w:sz="4" w:space="0" w:color="auto"/>
        <w:bottom w:val="single" w:sz="4" w:space="0" w:color="auto"/>
      </w:pBdr>
      <w:spacing w:before="100" w:beforeAutospacing="1" w:after="100" w:afterAutospacing="1"/>
      <w:jc w:val="both"/>
    </w:pPr>
    <w:rPr>
      <w:rFonts w:ascii=".VnTime" w:hAnsi=".VnTime"/>
      <w:i/>
      <w:iCs/>
      <w:sz w:val="26"/>
      <w:szCs w:val="26"/>
    </w:rPr>
  </w:style>
  <w:style w:type="paragraph" w:customStyle="1" w:styleId="xl100">
    <w:name w:val="xl100"/>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01">
    <w:name w:val="xl101"/>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102">
    <w:name w:val="xl102"/>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103">
    <w:name w:val="xl103"/>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i/>
      <w:iCs/>
      <w:sz w:val="26"/>
      <w:szCs w:val="26"/>
    </w:rPr>
  </w:style>
  <w:style w:type="paragraph" w:customStyle="1" w:styleId="xl104">
    <w:name w:val="xl104"/>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i/>
      <w:iCs/>
      <w:sz w:val="26"/>
      <w:szCs w:val="26"/>
    </w:rPr>
  </w:style>
  <w:style w:type="paragraph" w:customStyle="1" w:styleId="xl105">
    <w:name w:val="xl105"/>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6">
    <w:name w:val="xl106"/>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7">
    <w:name w:val="xl107"/>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8">
    <w:name w:val="xl108"/>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09">
    <w:name w:val="xl109"/>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10">
    <w:name w:val="xl110"/>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11">
    <w:name w:val="xl111"/>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b/>
      <w:bCs/>
      <w:sz w:val="26"/>
      <w:szCs w:val="26"/>
    </w:rPr>
  </w:style>
  <w:style w:type="paragraph" w:customStyle="1" w:styleId="xl112">
    <w:name w:val="xl112"/>
    <w:basedOn w:val="Normal"/>
    <w:rsid w:val="00780EEB"/>
    <w:pPr>
      <w:spacing w:before="100" w:beforeAutospacing="1" w:after="100" w:afterAutospacing="1"/>
    </w:pPr>
    <w:rPr>
      <w:b/>
      <w:bCs/>
      <w:sz w:val="26"/>
      <w:szCs w:val="26"/>
    </w:rPr>
  </w:style>
  <w:style w:type="paragraph" w:customStyle="1" w:styleId="xl113">
    <w:name w:val="xl113"/>
    <w:basedOn w:val="Normal"/>
    <w:rsid w:val="00780EEB"/>
    <w:pPr>
      <w:pBdr>
        <w:left w:val="single" w:sz="4" w:space="0" w:color="auto"/>
        <w:right w:val="single" w:sz="4" w:space="0" w:color="auto"/>
      </w:pBdr>
      <w:spacing w:before="100" w:beforeAutospacing="1" w:after="100" w:afterAutospacing="1"/>
    </w:pPr>
  </w:style>
  <w:style w:type="paragraph" w:customStyle="1" w:styleId="xl114">
    <w:name w:val="xl114"/>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5">
    <w:name w:val="xl115"/>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16">
    <w:name w:val="xl116"/>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7">
    <w:name w:val="xl117"/>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H" w:hAnsi=".VnTimeH"/>
      <w:sz w:val="26"/>
      <w:szCs w:val="26"/>
    </w:rPr>
  </w:style>
  <w:style w:type="paragraph" w:customStyle="1" w:styleId="xl118">
    <w:name w:val="xl118"/>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9">
    <w:name w:val="xl119"/>
    <w:basedOn w:val="Normal"/>
    <w:rsid w:val="00780EEB"/>
    <w:pPr>
      <w:spacing w:before="100" w:beforeAutospacing="1" w:after="100" w:afterAutospacing="1"/>
    </w:pPr>
    <w:rPr>
      <w:b/>
      <w:bCs/>
      <w:sz w:val="26"/>
      <w:szCs w:val="26"/>
    </w:rPr>
  </w:style>
  <w:style w:type="paragraph" w:customStyle="1" w:styleId="xl120">
    <w:name w:val="xl120"/>
    <w:basedOn w:val="Normal"/>
    <w:rsid w:val="00780EEB"/>
    <w:pPr>
      <w:spacing w:before="100" w:beforeAutospacing="1" w:after="100" w:afterAutospacing="1"/>
      <w:jc w:val="both"/>
    </w:pPr>
    <w:rPr>
      <w:rFonts w:ascii=".VnArial Narrow" w:hAnsi=".VnArial Narrow"/>
      <w:b/>
      <w:bCs/>
      <w:sz w:val="24"/>
      <w:szCs w:val="24"/>
    </w:rPr>
  </w:style>
  <w:style w:type="paragraph" w:customStyle="1" w:styleId="xl121">
    <w:name w:val="xl121"/>
    <w:basedOn w:val="Normal"/>
    <w:rsid w:val="00780EEB"/>
    <w:pPr>
      <w:spacing w:before="100" w:beforeAutospacing="1" w:after="100" w:afterAutospacing="1"/>
      <w:jc w:val="both"/>
    </w:pPr>
    <w:rPr>
      <w:rFonts w:ascii=".VnTime" w:hAnsi=".VnTime"/>
      <w:i/>
      <w:iCs/>
      <w:sz w:val="26"/>
      <w:szCs w:val="26"/>
    </w:rPr>
  </w:style>
  <w:style w:type="paragraph" w:customStyle="1" w:styleId="xl122">
    <w:name w:val="xl122"/>
    <w:basedOn w:val="Normal"/>
    <w:rsid w:val="00780EEB"/>
    <w:pPr>
      <w:spacing w:before="100" w:beforeAutospacing="1" w:after="100" w:afterAutospacing="1"/>
      <w:jc w:val="both"/>
    </w:pPr>
    <w:rPr>
      <w:rFonts w:ascii=".VnTime" w:hAnsi=".VnTime"/>
      <w:sz w:val="24"/>
      <w:szCs w:val="24"/>
    </w:rPr>
  </w:style>
  <w:style w:type="paragraph" w:customStyle="1" w:styleId="xl123">
    <w:name w:val="xl123"/>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b/>
      <w:bCs/>
      <w:sz w:val="26"/>
      <w:szCs w:val="26"/>
    </w:rPr>
  </w:style>
  <w:style w:type="paragraph" w:customStyle="1" w:styleId="xl124">
    <w:name w:val="xl124"/>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25">
    <w:name w:val="xl125"/>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26">
    <w:name w:val="xl126"/>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H" w:hAnsi=".VnTimeH"/>
      <w:b/>
      <w:bCs/>
      <w:sz w:val="26"/>
      <w:szCs w:val="26"/>
    </w:rPr>
  </w:style>
  <w:style w:type="paragraph" w:customStyle="1" w:styleId="xl127">
    <w:name w:val="xl127"/>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b/>
      <w:bCs/>
      <w:sz w:val="26"/>
      <w:szCs w:val="26"/>
    </w:rPr>
  </w:style>
  <w:style w:type="paragraph" w:customStyle="1" w:styleId="xl128">
    <w:name w:val="xl128"/>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b/>
      <w:bCs/>
      <w:sz w:val="26"/>
      <w:szCs w:val="26"/>
    </w:rPr>
  </w:style>
  <w:style w:type="paragraph" w:customStyle="1" w:styleId="xl129">
    <w:name w:val="xl129"/>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H" w:hAnsi=".VnTimeH"/>
      <w:b/>
      <w:bCs/>
      <w:sz w:val="26"/>
      <w:szCs w:val="26"/>
    </w:rPr>
  </w:style>
  <w:style w:type="paragraph" w:customStyle="1" w:styleId="xl130">
    <w:name w:val="xl130"/>
    <w:basedOn w:val="Normal"/>
    <w:rsid w:val="00780EEB"/>
    <w:pPr>
      <w:spacing w:before="100" w:beforeAutospacing="1" w:after="100" w:afterAutospacing="1"/>
      <w:jc w:val="center"/>
    </w:pPr>
    <w:rPr>
      <w:rFonts w:ascii=".VnTimeH" w:hAnsi=".VnTimeH"/>
      <w:b/>
      <w:bCs/>
      <w:sz w:val="26"/>
      <w:szCs w:val="26"/>
    </w:rPr>
  </w:style>
  <w:style w:type="paragraph" w:customStyle="1" w:styleId="xl131">
    <w:name w:val="xl131"/>
    <w:basedOn w:val="Normal"/>
    <w:rsid w:val="00780EEB"/>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2">
    <w:name w:val="xl132"/>
    <w:basedOn w:val="Normal"/>
    <w:rsid w:val="00780EEB"/>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3">
    <w:name w:val="xl133"/>
    <w:basedOn w:val="Normal"/>
    <w:rsid w:val="00780EEB"/>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4">
    <w:name w:val="xl134"/>
    <w:basedOn w:val="Normal"/>
    <w:rsid w:val="00780EEB"/>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5">
    <w:name w:val="xl135"/>
    <w:basedOn w:val="Normal"/>
    <w:rsid w:val="00780EEB"/>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6">
    <w:name w:val="xl136"/>
    <w:basedOn w:val="Normal"/>
    <w:rsid w:val="00780EEB"/>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7">
    <w:name w:val="xl137"/>
    <w:basedOn w:val="Normal"/>
    <w:rsid w:val="00780EEB"/>
    <w:pPr>
      <w:pBdr>
        <w:top w:val="single" w:sz="4" w:space="0" w:color="auto"/>
        <w:left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38">
    <w:name w:val="xl138"/>
    <w:basedOn w:val="Normal"/>
    <w:rsid w:val="00780EEB"/>
    <w:pPr>
      <w:pBdr>
        <w:left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39">
    <w:name w:val="xl139"/>
    <w:basedOn w:val="Normal"/>
    <w:rsid w:val="00780EEB"/>
    <w:pPr>
      <w:pBdr>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character" w:customStyle="1" w:styleId="CharChar17">
    <w:name w:val="Char Char17"/>
    <w:locked/>
    <w:rsid w:val="00780EEB"/>
    <w:rPr>
      <w:rFonts w:ascii="Times New Roman" w:hAnsi="Times New Roman" w:cs="Times New Roman"/>
      <w:b/>
      <w:bCs/>
      <w:sz w:val="28"/>
      <w:szCs w:val="28"/>
      <w:lang w:val="en-US" w:eastAsia="en-US"/>
    </w:rPr>
  </w:style>
  <w:style w:type="character" w:customStyle="1" w:styleId="CharChar16">
    <w:name w:val="Char Char16"/>
    <w:locked/>
    <w:rsid w:val="00780EEB"/>
    <w:rPr>
      <w:b/>
      <w:bCs/>
      <w:sz w:val="24"/>
      <w:szCs w:val="24"/>
      <w:lang w:val="en-US" w:eastAsia="en-US"/>
    </w:rPr>
  </w:style>
  <w:style w:type="character" w:customStyle="1" w:styleId="CharChar15">
    <w:name w:val="Char Char15"/>
    <w:locked/>
    <w:rsid w:val="00780EEB"/>
    <w:rPr>
      <w:rFonts w:ascii="Arial" w:hAnsi="Arial" w:cs="Arial"/>
      <w:b/>
      <w:bCs/>
      <w:sz w:val="26"/>
      <w:szCs w:val="26"/>
      <w:lang w:val="en-US" w:eastAsia="en-US"/>
    </w:rPr>
  </w:style>
  <w:style w:type="character" w:customStyle="1" w:styleId="CharChar80">
    <w:name w:val="Char Char8"/>
    <w:rsid w:val="00780EEB"/>
    <w:rPr>
      <w:b/>
      <w:bCs/>
      <w:sz w:val="24"/>
      <w:szCs w:val="24"/>
      <w:lang w:val="en-US" w:eastAsia="en-US"/>
    </w:rPr>
  </w:style>
  <w:style w:type="character" w:customStyle="1" w:styleId="CharChar70">
    <w:name w:val="Char Char7"/>
    <w:rsid w:val="00780EEB"/>
    <w:rPr>
      <w:b/>
      <w:bCs/>
      <w:sz w:val="28"/>
      <w:szCs w:val="28"/>
      <w:lang w:val="en-US" w:eastAsia="en-US"/>
    </w:rPr>
  </w:style>
  <w:style w:type="character" w:customStyle="1" w:styleId="CharCharChar0">
    <w:name w:val="Char Char Char"/>
    <w:aliases w:val="Heading 6 Char Char Char Char Char"/>
    <w:rsid w:val="00780EEB"/>
    <w:rPr>
      <w:rFonts w:ascii="Times New Roman" w:hAnsi="Times New Roman" w:cs="Times New Roman"/>
      <w:b/>
      <w:bCs/>
      <w:i/>
      <w:iCs/>
      <w:sz w:val="26"/>
      <w:szCs w:val="26"/>
      <w:lang w:val="en-US" w:eastAsia="en-US"/>
    </w:rPr>
  </w:style>
  <w:style w:type="character" w:customStyle="1" w:styleId="CharChar60">
    <w:name w:val="Char Char6"/>
    <w:rsid w:val="00780EEB"/>
    <w:rPr>
      <w:sz w:val="24"/>
      <w:szCs w:val="24"/>
      <w:lang w:val="en-US" w:eastAsia="en-US"/>
    </w:rPr>
  </w:style>
  <w:style w:type="character" w:customStyle="1" w:styleId="CharChar5">
    <w:name w:val="Char Char5"/>
    <w:rsid w:val="00780EEB"/>
    <w:rPr>
      <w:rFonts w:ascii="Arial" w:hAnsi="Arial" w:cs="Arial"/>
      <w:sz w:val="22"/>
      <w:szCs w:val="22"/>
      <w:lang w:val="en-US" w:eastAsia="en-US"/>
    </w:rPr>
  </w:style>
  <w:style w:type="character" w:customStyle="1" w:styleId="CharChar40">
    <w:name w:val="Char Char4"/>
    <w:rsid w:val="00780EEB"/>
    <w:rPr>
      <w:rFonts w:ascii="Times New Roman" w:hAnsi="Times New Roman" w:cs="Times New Roman"/>
      <w:b/>
      <w:bCs/>
      <w:sz w:val="24"/>
      <w:szCs w:val="24"/>
      <w:lang w:val="en-US" w:eastAsia="en-US"/>
    </w:rPr>
  </w:style>
  <w:style w:type="character" w:customStyle="1" w:styleId="CharChar10">
    <w:name w:val="Char Char1"/>
    <w:rsid w:val="00780EEB"/>
    <w:rPr>
      <w:rFonts w:ascii="Times New Roman" w:hAnsi="Times New Roman" w:cs="Times New Roman"/>
      <w:sz w:val="28"/>
      <w:szCs w:val="28"/>
      <w:lang w:val="en-US" w:eastAsia="en-US"/>
    </w:rPr>
  </w:style>
  <w:style w:type="character" w:customStyle="1" w:styleId="CharChar30">
    <w:name w:val="Char Char3"/>
    <w:rsid w:val="00780EEB"/>
    <w:rPr>
      <w:sz w:val="16"/>
      <w:szCs w:val="16"/>
      <w:lang w:val="en-US" w:eastAsia="en-US"/>
    </w:rPr>
  </w:style>
  <w:style w:type="character" w:customStyle="1" w:styleId="CharChar20">
    <w:name w:val="Char Char2"/>
    <w:rsid w:val="00780EEB"/>
    <w:rPr>
      <w:lang w:val="en-US" w:eastAsia="en-US"/>
    </w:rPr>
  </w:style>
  <w:style w:type="character" w:customStyle="1" w:styleId="CharChar0">
    <w:name w:val="Char Char"/>
    <w:rsid w:val="00780EEB"/>
    <w:rPr>
      <w:b/>
      <w:bCs/>
      <w:i/>
      <w:iCs/>
      <w:sz w:val="26"/>
      <w:szCs w:val="26"/>
      <w:lang w:val="en-US" w:eastAsia="en-US"/>
    </w:rPr>
  </w:style>
  <w:style w:type="paragraph" w:customStyle="1" w:styleId="CharCharCharCharCharCharCharCharCharCharCharChar0">
    <w:name w:val="Char Char Char Char Char Char Char Char Char Char Char Char"/>
    <w:basedOn w:val="Normal"/>
    <w:rsid w:val="00780EEB"/>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Char Char Char"/>
    <w:basedOn w:val="Normal"/>
    <w:rsid w:val="00780EEB"/>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0">
    <w:name w:val="Char Char Char Char Char Char Char Char Char Char Char Char Char Char Char Char Char Char"/>
    <w:basedOn w:val="Normal"/>
    <w:rsid w:val="00780EEB"/>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0">
    <w:name w:val="Char Char Char Char Char Char Char Char Char Char Char Char Char Char Char"/>
    <w:basedOn w:val="Normal"/>
    <w:rsid w:val="00780EEB"/>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CharCharCharCharCharCharCharCharChar1">
    <w:name w:val="Char Char Char Char Char Char Char Char Char Char Char Char Char Char Char Char Char Char Char Char Char Char Char Char Char Char Char1"/>
    <w:basedOn w:val="Normal"/>
    <w:rsid w:val="00780EEB"/>
    <w:pPr>
      <w:pageBreakBefore/>
      <w:spacing w:before="100" w:beforeAutospacing="1" w:after="100" w:afterAutospacing="1"/>
    </w:pPr>
    <w:rPr>
      <w:rFonts w:ascii="Tahoma" w:hAnsi="Tahoma" w:cs="Tahoma"/>
      <w:sz w:val="20"/>
      <w:szCs w:val="20"/>
    </w:rPr>
  </w:style>
  <w:style w:type="paragraph" w:customStyle="1" w:styleId="Char30">
    <w:name w:val="Char3"/>
    <w:basedOn w:val="Normal"/>
    <w:rsid w:val="00780EEB"/>
    <w:pPr>
      <w:spacing w:before="120" w:after="160" w:line="240" w:lineRule="exact"/>
      <w:ind w:firstLine="720"/>
      <w:jc w:val="both"/>
    </w:pPr>
    <w:rPr>
      <w:noProof/>
      <w:sz w:val="20"/>
      <w:szCs w:val="20"/>
      <w:lang w:val="en-AU" w:eastAsia="en-US"/>
    </w:rPr>
  </w:style>
  <w:style w:type="paragraph" w:customStyle="1" w:styleId="Char1CharChar1">
    <w:name w:val="Char1 (文字) (文字) Char (文字) (文字) Char1"/>
    <w:basedOn w:val="Normal"/>
    <w:rsid w:val="00780EEB"/>
    <w:pPr>
      <w:spacing w:after="160" w:line="240" w:lineRule="exact"/>
    </w:pPr>
    <w:rPr>
      <w:rFonts w:ascii="Arial" w:hAnsi="Arial" w:cs="Arial"/>
      <w:sz w:val="20"/>
      <w:szCs w:val="20"/>
    </w:rPr>
  </w:style>
  <w:style w:type="paragraph" w:customStyle="1" w:styleId="CharChar11Char0">
    <w:name w:val="Char Char11 Char"/>
    <w:basedOn w:val="Normal"/>
    <w:rsid w:val="00780EEB"/>
    <w:pPr>
      <w:spacing w:after="160" w:line="240" w:lineRule="exact"/>
    </w:pPr>
    <w:rPr>
      <w:rFonts w:ascii="Verdana" w:hAnsi="Verdana" w:cs="Verdana"/>
      <w:sz w:val="20"/>
      <w:szCs w:val="20"/>
    </w:rPr>
  </w:style>
  <w:style w:type="paragraph" w:customStyle="1" w:styleId="Char10">
    <w:name w:val="Char1"/>
    <w:basedOn w:val="Normal"/>
    <w:autoRedefine/>
    <w:rsid w:val="00780EEB"/>
    <w:pPr>
      <w:spacing w:after="160" w:line="240" w:lineRule="exact"/>
    </w:pPr>
    <w:rPr>
      <w:rFonts w:ascii="Verdana" w:hAnsi="Verdana" w:cs="Verdana"/>
      <w:sz w:val="20"/>
      <w:szCs w:val="20"/>
    </w:rPr>
  </w:style>
  <w:style w:type="paragraph" w:customStyle="1" w:styleId="CharChar2CharCharCharCharCharChar0">
    <w:name w:val="Char Char2 Char Char Char Char Char Char"/>
    <w:aliases w:val="Char Char2 Char Char Char Char Char Char Char Char Char Char"/>
    <w:basedOn w:val="Normal"/>
    <w:rsid w:val="00780EEB"/>
    <w:pPr>
      <w:tabs>
        <w:tab w:val="left" w:pos="709"/>
      </w:tabs>
    </w:pPr>
    <w:rPr>
      <w:rFonts w:ascii="Tahoma" w:hAnsi="Tahoma" w:cs="Tahoma"/>
      <w:sz w:val="24"/>
      <w:szCs w:val="24"/>
      <w:lang w:val="pl-PL" w:eastAsia="pl-PL"/>
    </w:rPr>
  </w:style>
  <w:style w:type="character" w:customStyle="1" w:styleId="normal1">
    <w:name w:val="normal1"/>
    <w:basedOn w:val="DefaultParagraphFont"/>
    <w:rsid w:val="00780EEB"/>
  </w:style>
  <w:style w:type="paragraph" w:customStyle="1" w:styleId="1">
    <w:name w:val="1"/>
    <w:aliases w:val="môc I"/>
    <w:basedOn w:val="Normal"/>
    <w:rsid w:val="00780EEB"/>
    <w:pPr>
      <w:overflowPunct w:val="0"/>
      <w:autoSpaceDE w:val="0"/>
      <w:autoSpaceDN w:val="0"/>
      <w:adjustRightInd w:val="0"/>
      <w:spacing w:before="120" w:after="40" w:line="380" w:lineRule="atLeast"/>
      <w:ind w:firstLine="567"/>
      <w:jc w:val="both"/>
      <w:textAlignment w:val="baseline"/>
    </w:pPr>
    <w:rPr>
      <w:rFonts w:ascii=".VnTime" w:hAnsi=".VnTime"/>
      <w:b/>
      <w:spacing w:val="6"/>
      <w:sz w:val="30"/>
      <w:szCs w:val="20"/>
    </w:rPr>
  </w:style>
  <w:style w:type="paragraph" w:styleId="HTMLPreformatted">
    <w:name w:val="HTML Preformatted"/>
    <w:basedOn w:val="Normal"/>
    <w:link w:val="HTMLPreformattedChar1"/>
    <w:rsid w:val="00780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semiHidden/>
    <w:rsid w:val="00780EEB"/>
    <w:rPr>
      <w:rFonts w:ascii="Consolas" w:eastAsia="Times New Roman" w:hAnsi="Consolas" w:cs="Times New Roman"/>
      <w:kern w:val="0"/>
      <w:sz w:val="20"/>
      <w:szCs w:val="20"/>
      <w14:ligatures w14:val="none"/>
    </w:rPr>
  </w:style>
  <w:style w:type="paragraph" w:customStyle="1" w:styleId="n-dieu">
    <w:name w:val="n-dieu"/>
    <w:basedOn w:val="Normal"/>
    <w:rsid w:val="00780EEB"/>
    <w:pPr>
      <w:widowControl w:val="0"/>
      <w:spacing w:before="120" w:after="180"/>
      <w:ind w:firstLine="709"/>
    </w:pPr>
    <w:rPr>
      <w:rFonts w:ascii=".VnTime" w:hAnsi=".VnTime" w:cs=".VnTime"/>
      <w:b/>
      <w:bCs/>
      <w:i/>
      <w:iCs/>
      <w:color w:val="0000FF"/>
    </w:rPr>
  </w:style>
  <w:style w:type="character" w:customStyle="1" w:styleId="StyleKhoan213ptChar">
    <w:name w:val="Style Khoan2 + 13 pt Char"/>
    <w:rsid w:val="00780EEB"/>
    <w:rPr>
      <w:rFonts w:ascii=".VnTime" w:hAnsi=".VnTime" w:cs=".VnTime"/>
      <w:color w:val="000000"/>
      <w:sz w:val="26"/>
      <w:szCs w:val="26"/>
      <w:lang w:val="en-US" w:eastAsia="en-US"/>
    </w:rPr>
  </w:style>
  <w:style w:type="character" w:customStyle="1" w:styleId="apple-converted-space">
    <w:name w:val="apple-converted-space"/>
    <w:basedOn w:val="DefaultParagraphFont"/>
    <w:rsid w:val="00780EEB"/>
  </w:style>
  <w:style w:type="character" w:customStyle="1" w:styleId="msonormal0">
    <w:name w:val="msonormal0"/>
    <w:basedOn w:val="DefaultParagraphFont"/>
    <w:rsid w:val="00780EEB"/>
  </w:style>
  <w:style w:type="character" w:customStyle="1" w:styleId="c9y6tc1">
    <w:name w:val="c9y6tc1"/>
    <w:rsid w:val="00780EEB"/>
    <w:rPr>
      <w:color w:val="0000FF"/>
    </w:rPr>
  </w:style>
  <w:style w:type="character" w:customStyle="1" w:styleId="c194kg1">
    <w:name w:val="c194kg1"/>
    <w:rsid w:val="00780EEB"/>
    <w:rPr>
      <w:color w:val="602020"/>
    </w:rPr>
  </w:style>
  <w:style w:type="character" w:customStyle="1" w:styleId="c7dqy41">
    <w:name w:val="c7dqy41"/>
    <w:rsid w:val="00780EEB"/>
    <w:rPr>
      <w:color w:val="AC30BD"/>
    </w:rPr>
  </w:style>
  <w:style w:type="character" w:customStyle="1" w:styleId="c18yc01">
    <w:name w:val="c18yc01"/>
    <w:rsid w:val="00780EEB"/>
    <w:rPr>
      <w:color w:val="D00020"/>
    </w:rPr>
  </w:style>
  <w:style w:type="character" w:customStyle="1" w:styleId="c5m9s01">
    <w:name w:val="c5m9s01"/>
    <w:rsid w:val="00780EEB"/>
    <w:rPr>
      <w:color w:val="000090"/>
    </w:rPr>
  </w:style>
  <w:style w:type="paragraph" w:customStyle="1" w:styleId="soTCVN-T">
    <w:name w:val="soTCVN-T"/>
    <w:basedOn w:val="Normal"/>
    <w:rsid w:val="00780EEB"/>
    <w:pPr>
      <w:spacing w:before="2400" w:line="360" w:lineRule="auto"/>
      <w:jc w:val="center"/>
    </w:pPr>
    <w:rPr>
      <w:rFonts w:ascii=".VnArialH" w:hAnsi=".VnArialH"/>
      <w:b/>
      <w:sz w:val="36"/>
      <w:szCs w:val="20"/>
    </w:rPr>
  </w:style>
  <w:style w:type="paragraph" w:customStyle="1" w:styleId="HANOI-O">
    <w:name w:val="HANOI-O"/>
    <w:basedOn w:val="Heading1"/>
    <w:rsid w:val="00780EEB"/>
  </w:style>
  <w:style w:type="paragraph" w:customStyle="1" w:styleId="kinhgui">
    <w:name w:val="kinhgui"/>
    <w:basedOn w:val="Normal"/>
    <w:next w:val="Normal"/>
    <w:rsid w:val="00780EEB"/>
    <w:pPr>
      <w:widowControl w:val="0"/>
      <w:tabs>
        <w:tab w:val="left" w:pos="3544"/>
      </w:tabs>
      <w:spacing w:before="240" w:after="120"/>
      <w:ind w:left="3544" w:hanging="1276"/>
    </w:pPr>
  </w:style>
  <w:style w:type="paragraph" w:customStyle="1" w:styleId="style10">
    <w:name w:val="style1"/>
    <w:basedOn w:val="Normal"/>
    <w:rsid w:val="00780EEB"/>
    <w:pPr>
      <w:spacing w:before="100" w:beforeAutospacing="1" w:after="100" w:afterAutospacing="1"/>
    </w:pPr>
    <w:rPr>
      <w:sz w:val="24"/>
      <w:szCs w:val="24"/>
    </w:rPr>
  </w:style>
  <w:style w:type="character" w:customStyle="1" w:styleId="CharChar11">
    <w:name w:val=" Char Char11"/>
    <w:rsid w:val="00780EEB"/>
    <w:rPr>
      <w:rFonts w:eastAsia="Times New Roman"/>
      <w:sz w:val="28"/>
      <w:szCs w:val="24"/>
    </w:rPr>
  </w:style>
  <w:style w:type="paragraph" w:customStyle="1" w:styleId="gravity">
    <w:name w:val="gravity"/>
    <w:basedOn w:val="Normal"/>
    <w:rsid w:val="00780EEB"/>
    <w:pPr>
      <w:autoSpaceDE w:val="0"/>
      <w:autoSpaceDN w:val="0"/>
      <w:adjustRightInd w:val="0"/>
      <w:spacing w:line="360" w:lineRule="auto"/>
      <w:jc w:val="both"/>
    </w:pPr>
    <w:rPr>
      <w:rFonts w:ascii=".VnTime" w:hAnsi=".VnTime"/>
    </w:rPr>
  </w:style>
  <w:style w:type="paragraph" w:styleId="BodyTextFirstIndent">
    <w:name w:val="Body Text First Indent"/>
    <w:basedOn w:val="BodyText"/>
    <w:link w:val="BodyTextFirstIndentChar1"/>
    <w:rsid w:val="00780EEB"/>
    <w:pPr>
      <w:spacing w:after="120"/>
      <w:ind w:firstLine="210"/>
    </w:pPr>
    <w:rPr>
      <w:rFonts w:ascii="Times New Roman" w:hAnsi="Times New Roman"/>
      <w:b w:val="0"/>
      <w:szCs w:val="24"/>
    </w:rPr>
  </w:style>
  <w:style w:type="character" w:customStyle="1" w:styleId="BodyTextFirstIndentChar">
    <w:name w:val="Body Text First Indent Char"/>
    <w:basedOn w:val="BodyTextChar"/>
    <w:rsid w:val="00780EEB"/>
    <w:rPr>
      <w:rFonts w:ascii="Times New Roman" w:eastAsia="Times New Roman" w:hAnsi="Times New Roman" w:cs="Times New Roman"/>
      <w:kern w:val="0"/>
      <w:sz w:val="28"/>
      <w:szCs w:val="28"/>
      <w14:ligatures w14:val="none"/>
    </w:rPr>
  </w:style>
  <w:style w:type="paragraph" w:styleId="Closing">
    <w:name w:val="Closing"/>
    <w:basedOn w:val="Normal"/>
    <w:link w:val="ClosingChar1"/>
    <w:rsid w:val="00780EEB"/>
    <w:pPr>
      <w:ind w:left="4320"/>
    </w:pPr>
    <w:rPr>
      <w:sz w:val="24"/>
      <w:szCs w:val="24"/>
    </w:rPr>
  </w:style>
  <w:style w:type="character" w:customStyle="1" w:styleId="ClosingChar">
    <w:name w:val="Closing Char"/>
    <w:basedOn w:val="DefaultParagraphFont"/>
    <w:rsid w:val="00780EEB"/>
    <w:rPr>
      <w:rFonts w:ascii="Times New Roman" w:eastAsia="Times New Roman" w:hAnsi="Times New Roman" w:cs="Times New Roman"/>
      <w:kern w:val="0"/>
      <w:sz w:val="28"/>
      <w:szCs w:val="28"/>
      <w14:ligatures w14:val="none"/>
    </w:rPr>
  </w:style>
  <w:style w:type="paragraph" w:styleId="Date">
    <w:name w:val="Date"/>
    <w:basedOn w:val="Normal"/>
    <w:next w:val="Normal"/>
    <w:link w:val="DateChar1"/>
    <w:rsid w:val="00780EEB"/>
    <w:rPr>
      <w:sz w:val="24"/>
      <w:szCs w:val="24"/>
    </w:rPr>
  </w:style>
  <w:style w:type="character" w:customStyle="1" w:styleId="DateChar">
    <w:name w:val="Date Char"/>
    <w:basedOn w:val="DefaultParagraphFont"/>
    <w:rsid w:val="00780EEB"/>
    <w:rPr>
      <w:rFonts w:ascii="Times New Roman" w:eastAsia="Times New Roman" w:hAnsi="Times New Roman" w:cs="Times New Roman"/>
      <w:kern w:val="0"/>
      <w:sz w:val="28"/>
      <w:szCs w:val="28"/>
      <w14:ligatures w14:val="none"/>
    </w:rPr>
  </w:style>
  <w:style w:type="character" w:customStyle="1" w:styleId="DateChar1">
    <w:name w:val="Date Char1"/>
    <w:link w:val="Date"/>
    <w:locked/>
    <w:rsid w:val="00780EEB"/>
    <w:rPr>
      <w:rFonts w:ascii="Times New Roman" w:eastAsia="Times New Roman" w:hAnsi="Times New Roman" w:cs="Times New Roman"/>
      <w:kern w:val="0"/>
      <w14:ligatures w14:val="none"/>
    </w:rPr>
  </w:style>
  <w:style w:type="paragraph" w:styleId="E-mailSignature">
    <w:name w:val="E-mail Signature"/>
    <w:basedOn w:val="Normal"/>
    <w:link w:val="E-mailSignatureChar1"/>
    <w:rsid w:val="00780EEB"/>
    <w:rPr>
      <w:sz w:val="24"/>
      <w:szCs w:val="24"/>
    </w:rPr>
  </w:style>
  <w:style w:type="character" w:customStyle="1" w:styleId="E-mailSignatureChar">
    <w:name w:val="E-mail Signature Char"/>
    <w:basedOn w:val="DefaultParagraphFont"/>
    <w:rsid w:val="00780EEB"/>
    <w:rPr>
      <w:rFonts w:ascii="Times New Roman" w:eastAsia="Times New Roman" w:hAnsi="Times New Roman" w:cs="Times New Roman"/>
      <w:kern w:val="0"/>
      <w:sz w:val="28"/>
      <w:szCs w:val="28"/>
      <w14:ligatures w14:val="none"/>
    </w:rPr>
  </w:style>
  <w:style w:type="paragraph" w:styleId="EndnoteText">
    <w:name w:val="endnote text"/>
    <w:basedOn w:val="Normal"/>
    <w:link w:val="EndnoteTextChar1"/>
    <w:semiHidden/>
    <w:rsid w:val="00780EEB"/>
    <w:rPr>
      <w:sz w:val="20"/>
      <w:szCs w:val="20"/>
    </w:rPr>
  </w:style>
  <w:style w:type="character" w:customStyle="1" w:styleId="EndnoteTextChar">
    <w:name w:val="Endnote Text Char"/>
    <w:basedOn w:val="DefaultParagraphFont"/>
    <w:semiHidden/>
    <w:rsid w:val="00780EEB"/>
    <w:rPr>
      <w:rFonts w:ascii="Times New Roman" w:eastAsia="Times New Roman" w:hAnsi="Times New Roman" w:cs="Times New Roman"/>
      <w:kern w:val="0"/>
      <w:sz w:val="20"/>
      <w:szCs w:val="20"/>
      <w14:ligatures w14:val="none"/>
    </w:rPr>
  </w:style>
  <w:style w:type="paragraph" w:styleId="EnvelopeAddress">
    <w:name w:val="envelope address"/>
    <w:basedOn w:val="Normal"/>
    <w:rsid w:val="00780EEB"/>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780EEB"/>
    <w:rPr>
      <w:rFonts w:ascii="Arial" w:hAnsi="Arial" w:cs="Arial"/>
      <w:sz w:val="20"/>
      <w:szCs w:val="20"/>
    </w:rPr>
  </w:style>
  <w:style w:type="paragraph" w:styleId="HTMLAddress">
    <w:name w:val="HTML Address"/>
    <w:basedOn w:val="Normal"/>
    <w:link w:val="HTMLAddressChar1"/>
    <w:rsid w:val="00780EEB"/>
    <w:rPr>
      <w:i/>
      <w:iCs/>
      <w:sz w:val="24"/>
      <w:szCs w:val="24"/>
    </w:rPr>
  </w:style>
  <w:style w:type="character" w:customStyle="1" w:styleId="HTMLAddressChar">
    <w:name w:val="HTML Address Char"/>
    <w:basedOn w:val="DefaultParagraphFont"/>
    <w:rsid w:val="00780EEB"/>
    <w:rPr>
      <w:rFonts w:ascii="Times New Roman" w:eastAsia="Times New Roman" w:hAnsi="Times New Roman" w:cs="Times New Roman"/>
      <w:i/>
      <w:iCs/>
      <w:kern w:val="0"/>
      <w:sz w:val="28"/>
      <w:szCs w:val="28"/>
      <w14:ligatures w14:val="none"/>
    </w:rPr>
  </w:style>
  <w:style w:type="paragraph" w:styleId="Index1">
    <w:name w:val="index 1"/>
    <w:basedOn w:val="Normal"/>
    <w:next w:val="Normal"/>
    <w:autoRedefine/>
    <w:semiHidden/>
    <w:rsid w:val="00780EEB"/>
    <w:pPr>
      <w:ind w:left="240" w:hanging="240"/>
    </w:pPr>
    <w:rPr>
      <w:sz w:val="24"/>
      <w:szCs w:val="24"/>
    </w:rPr>
  </w:style>
  <w:style w:type="paragraph" w:styleId="Index2">
    <w:name w:val="index 2"/>
    <w:basedOn w:val="Normal"/>
    <w:next w:val="Normal"/>
    <w:autoRedefine/>
    <w:semiHidden/>
    <w:rsid w:val="00780EEB"/>
    <w:pPr>
      <w:ind w:left="480" w:hanging="240"/>
    </w:pPr>
    <w:rPr>
      <w:sz w:val="24"/>
      <w:szCs w:val="24"/>
    </w:rPr>
  </w:style>
  <w:style w:type="paragraph" w:styleId="Index3">
    <w:name w:val="index 3"/>
    <w:basedOn w:val="Normal"/>
    <w:next w:val="Normal"/>
    <w:autoRedefine/>
    <w:semiHidden/>
    <w:rsid w:val="00780EEB"/>
    <w:pPr>
      <w:ind w:left="720" w:hanging="240"/>
    </w:pPr>
    <w:rPr>
      <w:sz w:val="24"/>
      <w:szCs w:val="24"/>
    </w:rPr>
  </w:style>
  <w:style w:type="paragraph" w:styleId="Index4">
    <w:name w:val="index 4"/>
    <w:basedOn w:val="Normal"/>
    <w:next w:val="Normal"/>
    <w:autoRedefine/>
    <w:semiHidden/>
    <w:rsid w:val="00780EEB"/>
    <w:pPr>
      <w:ind w:left="960" w:hanging="240"/>
    </w:pPr>
    <w:rPr>
      <w:sz w:val="24"/>
      <w:szCs w:val="24"/>
    </w:rPr>
  </w:style>
  <w:style w:type="paragraph" w:styleId="Index5">
    <w:name w:val="index 5"/>
    <w:basedOn w:val="Normal"/>
    <w:next w:val="Normal"/>
    <w:autoRedefine/>
    <w:semiHidden/>
    <w:rsid w:val="00780EEB"/>
    <w:pPr>
      <w:ind w:left="1200" w:hanging="240"/>
    </w:pPr>
    <w:rPr>
      <w:sz w:val="24"/>
      <w:szCs w:val="24"/>
    </w:rPr>
  </w:style>
  <w:style w:type="paragraph" w:styleId="Index6">
    <w:name w:val="index 6"/>
    <w:basedOn w:val="Normal"/>
    <w:next w:val="Normal"/>
    <w:autoRedefine/>
    <w:semiHidden/>
    <w:rsid w:val="00780EEB"/>
    <w:pPr>
      <w:ind w:left="1440" w:hanging="240"/>
    </w:pPr>
    <w:rPr>
      <w:sz w:val="24"/>
      <w:szCs w:val="24"/>
    </w:rPr>
  </w:style>
  <w:style w:type="paragraph" w:styleId="Index7">
    <w:name w:val="index 7"/>
    <w:basedOn w:val="Normal"/>
    <w:next w:val="Normal"/>
    <w:autoRedefine/>
    <w:semiHidden/>
    <w:rsid w:val="00780EEB"/>
    <w:pPr>
      <w:ind w:left="1680" w:hanging="240"/>
    </w:pPr>
    <w:rPr>
      <w:sz w:val="24"/>
      <w:szCs w:val="24"/>
    </w:rPr>
  </w:style>
  <w:style w:type="paragraph" w:styleId="Index8">
    <w:name w:val="index 8"/>
    <w:basedOn w:val="Normal"/>
    <w:next w:val="Normal"/>
    <w:autoRedefine/>
    <w:semiHidden/>
    <w:rsid w:val="00780EEB"/>
    <w:pPr>
      <w:ind w:left="1920" w:hanging="240"/>
    </w:pPr>
    <w:rPr>
      <w:sz w:val="24"/>
      <w:szCs w:val="24"/>
    </w:rPr>
  </w:style>
  <w:style w:type="paragraph" w:styleId="Index9">
    <w:name w:val="index 9"/>
    <w:basedOn w:val="Normal"/>
    <w:next w:val="Normal"/>
    <w:autoRedefine/>
    <w:semiHidden/>
    <w:rsid w:val="00780EEB"/>
    <w:pPr>
      <w:ind w:left="2160" w:hanging="240"/>
    </w:pPr>
    <w:rPr>
      <w:sz w:val="24"/>
      <w:szCs w:val="24"/>
    </w:rPr>
  </w:style>
  <w:style w:type="paragraph" w:styleId="IndexHeading">
    <w:name w:val="index heading"/>
    <w:basedOn w:val="Normal"/>
    <w:next w:val="Index1"/>
    <w:semiHidden/>
    <w:rsid w:val="00780EEB"/>
    <w:rPr>
      <w:rFonts w:ascii="Arial" w:hAnsi="Arial" w:cs="Arial"/>
      <w:b/>
      <w:bCs/>
      <w:sz w:val="24"/>
      <w:szCs w:val="24"/>
    </w:rPr>
  </w:style>
  <w:style w:type="paragraph" w:styleId="List">
    <w:name w:val="List"/>
    <w:basedOn w:val="Normal"/>
    <w:rsid w:val="00780EEB"/>
    <w:pPr>
      <w:ind w:left="360" w:hanging="360"/>
    </w:pPr>
    <w:rPr>
      <w:sz w:val="24"/>
      <w:szCs w:val="24"/>
    </w:rPr>
  </w:style>
  <w:style w:type="paragraph" w:styleId="List2">
    <w:name w:val="List 2"/>
    <w:basedOn w:val="Normal"/>
    <w:rsid w:val="00780EEB"/>
    <w:pPr>
      <w:ind w:left="720" w:hanging="360"/>
    </w:pPr>
    <w:rPr>
      <w:sz w:val="24"/>
      <w:szCs w:val="24"/>
    </w:rPr>
  </w:style>
  <w:style w:type="paragraph" w:styleId="List3">
    <w:name w:val="List 3"/>
    <w:basedOn w:val="Normal"/>
    <w:rsid w:val="00780EEB"/>
    <w:pPr>
      <w:ind w:left="1080" w:hanging="360"/>
    </w:pPr>
    <w:rPr>
      <w:sz w:val="24"/>
      <w:szCs w:val="24"/>
    </w:rPr>
  </w:style>
  <w:style w:type="paragraph" w:styleId="ListBullet3">
    <w:name w:val="List Bullet 3"/>
    <w:basedOn w:val="Normal"/>
    <w:rsid w:val="00780EEB"/>
    <w:pPr>
      <w:tabs>
        <w:tab w:val="num" w:pos="1080"/>
      </w:tabs>
      <w:ind w:left="1080" w:hanging="360"/>
    </w:pPr>
    <w:rPr>
      <w:sz w:val="24"/>
      <w:szCs w:val="24"/>
    </w:rPr>
  </w:style>
  <w:style w:type="paragraph" w:styleId="ListBullet4">
    <w:name w:val="List Bullet 4"/>
    <w:basedOn w:val="Normal"/>
    <w:rsid w:val="00780EEB"/>
    <w:pPr>
      <w:tabs>
        <w:tab w:val="num" w:pos="1440"/>
      </w:tabs>
      <w:ind w:left="1440" w:hanging="360"/>
    </w:pPr>
    <w:rPr>
      <w:sz w:val="24"/>
      <w:szCs w:val="24"/>
    </w:rPr>
  </w:style>
  <w:style w:type="paragraph" w:styleId="ListBullet5">
    <w:name w:val="List Bullet 5"/>
    <w:basedOn w:val="Normal"/>
    <w:rsid w:val="00780EEB"/>
    <w:pPr>
      <w:tabs>
        <w:tab w:val="num" w:pos="1800"/>
      </w:tabs>
      <w:ind w:left="1800" w:hanging="360"/>
    </w:pPr>
    <w:rPr>
      <w:sz w:val="24"/>
      <w:szCs w:val="24"/>
    </w:rPr>
  </w:style>
  <w:style w:type="paragraph" w:styleId="ListContinue">
    <w:name w:val="List Continue"/>
    <w:basedOn w:val="Normal"/>
    <w:rsid w:val="00780EEB"/>
    <w:pPr>
      <w:spacing w:after="120"/>
      <w:ind w:left="360"/>
    </w:pPr>
    <w:rPr>
      <w:sz w:val="24"/>
      <w:szCs w:val="24"/>
    </w:rPr>
  </w:style>
  <w:style w:type="paragraph" w:styleId="ListContinue2">
    <w:name w:val="List Continue 2"/>
    <w:basedOn w:val="Normal"/>
    <w:rsid w:val="00780EEB"/>
    <w:pPr>
      <w:spacing w:after="120"/>
      <w:ind w:left="720"/>
    </w:pPr>
    <w:rPr>
      <w:sz w:val="24"/>
      <w:szCs w:val="24"/>
    </w:rPr>
  </w:style>
  <w:style w:type="paragraph" w:styleId="ListNumber">
    <w:name w:val="List Number"/>
    <w:basedOn w:val="Normal"/>
    <w:rsid w:val="00780EEB"/>
    <w:pPr>
      <w:tabs>
        <w:tab w:val="num" w:pos="360"/>
      </w:tabs>
      <w:ind w:left="360" w:hanging="360"/>
    </w:pPr>
    <w:rPr>
      <w:sz w:val="24"/>
      <w:szCs w:val="24"/>
    </w:rPr>
  </w:style>
  <w:style w:type="paragraph" w:styleId="ListNumber2">
    <w:name w:val="List Number 2"/>
    <w:basedOn w:val="Normal"/>
    <w:rsid w:val="00780EEB"/>
    <w:pPr>
      <w:tabs>
        <w:tab w:val="num" w:pos="720"/>
      </w:tabs>
      <w:ind w:left="720" w:hanging="360"/>
    </w:pPr>
    <w:rPr>
      <w:sz w:val="24"/>
      <w:szCs w:val="24"/>
    </w:rPr>
  </w:style>
  <w:style w:type="paragraph" w:styleId="ListNumber3">
    <w:name w:val="List Number 3"/>
    <w:basedOn w:val="Normal"/>
    <w:rsid w:val="00780EEB"/>
    <w:pPr>
      <w:tabs>
        <w:tab w:val="num" w:pos="1080"/>
      </w:tabs>
      <w:ind w:left="1080" w:hanging="360"/>
    </w:pPr>
    <w:rPr>
      <w:sz w:val="24"/>
      <w:szCs w:val="24"/>
    </w:rPr>
  </w:style>
  <w:style w:type="paragraph" w:styleId="ListNumber4">
    <w:name w:val="List Number 4"/>
    <w:basedOn w:val="Normal"/>
    <w:rsid w:val="00780EEB"/>
    <w:pPr>
      <w:tabs>
        <w:tab w:val="num" w:pos="1440"/>
      </w:tabs>
      <w:ind w:left="1440" w:hanging="360"/>
    </w:pPr>
    <w:rPr>
      <w:sz w:val="24"/>
      <w:szCs w:val="24"/>
    </w:rPr>
  </w:style>
  <w:style w:type="paragraph" w:styleId="ListNumber5">
    <w:name w:val="List Number 5"/>
    <w:basedOn w:val="Normal"/>
    <w:rsid w:val="00780EEB"/>
    <w:pPr>
      <w:tabs>
        <w:tab w:val="num" w:pos="1800"/>
      </w:tabs>
      <w:ind w:left="1800" w:hanging="360"/>
    </w:pPr>
    <w:rPr>
      <w:sz w:val="24"/>
      <w:szCs w:val="24"/>
    </w:rPr>
  </w:style>
  <w:style w:type="paragraph" w:styleId="MacroText">
    <w:name w:val="macro"/>
    <w:link w:val="MacroTextChar"/>
    <w:semiHidden/>
    <w:rsid w:val="00780EE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kern w:val="0"/>
      <w:sz w:val="20"/>
      <w:szCs w:val="20"/>
      <w14:ligatures w14:val="none"/>
    </w:rPr>
  </w:style>
  <w:style w:type="character" w:customStyle="1" w:styleId="MacroTextChar">
    <w:name w:val="Macro Text Char"/>
    <w:basedOn w:val="DefaultParagraphFont"/>
    <w:link w:val="MacroText"/>
    <w:semiHidden/>
    <w:rsid w:val="00780EEB"/>
    <w:rPr>
      <w:rFonts w:ascii="Courier New" w:eastAsia="Times New Roman" w:hAnsi="Courier New" w:cs="Courier New"/>
      <w:kern w:val="0"/>
      <w:sz w:val="20"/>
      <w:szCs w:val="20"/>
      <w14:ligatures w14:val="none"/>
    </w:rPr>
  </w:style>
  <w:style w:type="paragraph" w:styleId="MessageHeader">
    <w:name w:val="Message Header"/>
    <w:basedOn w:val="Normal"/>
    <w:link w:val="MessageHeaderChar1"/>
    <w:rsid w:val="00780EEB"/>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character" w:customStyle="1" w:styleId="MessageHeaderChar">
    <w:name w:val="Message Header Char"/>
    <w:basedOn w:val="DefaultParagraphFont"/>
    <w:rsid w:val="00780EEB"/>
    <w:rPr>
      <w:rFonts w:asciiTheme="majorHAnsi" w:eastAsiaTheme="majorEastAsia" w:hAnsiTheme="majorHAnsi" w:cstheme="majorBidi"/>
      <w:kern w:val="0"/>
      <w:shd w:val="pct20" w:color="auto" w:fill="auto"/>
      <w14:ligatures w14:val="none"/>
    </w:rPr>
  </w:style>
  <w:style w:type="paragraph" w:styleId="NormalIndent0">
    <w:name w:val="Normal Indent"/>
    <w:basedOn w:val="Normal"/>
    <w:rsid w:val="00780EEB"/>
    <w:pPr>
      <w:ind w:left="720"/>
    </w:pPr>
    <w:rPr>
      <w:sz w:val="24"/>
      <w:szCs w:val="24"/>
    </w:rPr>
  </w:style>
  <w:style w:type="paragraph" w:styleId="NoteHeading">
    <w:name w:val="Note Heading"/>
    <w:basedOn w:val="Normal"/>
    <w:next w:val="Normal"/>
    <w:link w:val="NoteHeadingChar1"/>
    <w:rsid w:val="00780EEB"/>
    <w:rPr>
      <w:sz w:val="24"/>
      <w:szCs w:val="24"/>
    </w:rPr>
  </w:style>
  <w:style w:type="character" w:customStyle="1" w:styleId="NoteHeadingChar">
    <w:name w:val="Note Heading Char"/>
    <w:basedOn w:val="DefaultParagraphFont"/>
    <w:rsid w:val="00780EEB"/>
    <w:rPr>
      <w:rFonts w:ascii="Times New Roman" w:eastAsia="Times New Roman" w:hAnsi="Times New Roman" w:cs="Times New Roman"/>
      <w:kern w:val="0"/>
      <w:sz w:val="28"/>
      <w:szCs w:val="28"/>
      <w14:ligatures w14:val="none"/>
    </w:rPr>
  </w:style>
  <w:style w:type="paragraph" w:styleId="Signature">
    <w:name w:val="Signature"/>
    <w:basedOn w:val="Normal"/>
    <w:link w:val="SignatureChar1"/>
    <w:rsid w:val="00780EEB"/>
    <w:pPr>
      <w:ind w:left="4320"/>
    </w:pPr>
    <w:rPr>
      <w:sz w:val="24"/>
      <w:szCs w:val="24"/>
    </w:rPr>
  </w:style>
  <w:style w:type="character" w:customStyle="1" w:styleId="SignatureChar">
    <w:name w:val="Signature Char"/>
    <w:basedOn w:val="DefaultParagraphFont"/>
    <w:rsid w:val="00780EEB"/>
    <w:rPr>
      <w:rFonts w:ascii="Times New Roman" w:eastAsia="Times New Roman" w:hAnsi="Times New Roman" w:cs="Times New Roman"/>
      <w:kern w:val="0"/>
      <w:sz w:val="28"/>
      <w:szCs w:val="28"/>
      <w14:ligatures w14:val="none"/>
    </w:rPr>
  </w:style>
  <w:style w:type="paragraph" w:styleId="TableofAuthorities">
    <w:name w:val="table of authorities"/>
    <w:basedOn w:val="Normal"/>
    <w:next w:val="Normal"/>
    <w:semiHidden/>
    <w:rsid w:val="00780EEB"/>
    <w:pPr>
      <w:ind w:left="240" w:hanging="240"/>
    </w:pPr>
    <w:rPr>
      <w:sz w:val="24"/>
      <w:szCs w:val="24"/>
    </w:rPr>
  </w:style>
  <w:style w:type="character" w:customStyle="1" w:styleId="n002dchuongtenchar">
    <w:name w:val="n_002dchuongten__char"/>
    <w:basedOn w:val="DefaultParagraphFont"/>
    <w:rsid w:val="00780EEB"/>
  </w:style>
  <w:style w:type="paragraph" w:customStyle="1" w:styleId="I0">
    <w:name w:val="I."/>
    <w:basedOn w:val="Normal"/>
    <w:rsid w:val="00780EEB"/>
    <w:pPr>
      <w:tabs>
        <w:tab w:val="num" w:pos="1288"/>
      </w:tabs>
      <w:spacing w:before="120" w:after="120"/>
      <w:ind w:left="1288" w:hanging="720"/>
      <w:jc w:val="both"/>
    </w:pPr>
    <w:rPr>
      <w:rFonts w:ascii=".VnTime" w:hAnsi=".VnTime"/>
      <w:b/>
      <w:sz w:val="30"/>
      <w:szCs w:val="20"/>
      <w:lang w:eastAsia="en-AU"/>
    </w:rPr>
  </w:style>
  <w:style w:type="paragraph" w:customStyle="1" w:styleId="mcI1">
    <w:name w:val="môc I.1."/>
    <w:basedOn w:val="Normal"/>
    <w:rsid w:val="00780EEB"/>
    <w:pPr>
      <w:spacing w:before="120" w:after="120" w:line="360" w:lineRule="exact"/>
      <w:jc w:val="both"/>
    </w:pPr>
    <w:rPr>
      <w:rFonts w:ascii=".VnTime" w:hAnsi=".VnTime"/>
      <w:b/>
      <w:szCs w:val="20"/>
    </w:rPr>
  </w:style>
  <w:style w:type="paragraph" w:customStyle="1" w:styleId="Appendix">
    <w:name w:val="Appendix"/>
    <w:basedOn w:val="Normal"/>
    <w:rsid w:val="00780EEB"/>
    <w:pPr>
      <w:tabs>
        <w:tab w:val="num" w:pos="360"/>
      </w:tabs>
      <w:spacing w:before="60" w:after="60" w:line="300" w:lineRule="exact"/>
      <w:ind w:left="284" w:hanging="284"/>
      <w:jc w:val="center"/>
    </w:pPr>
    <w:rPr>
      <w:rFonts w:ascii=".VnTime" w:hAnsi=".VnTime"/>
      <w:b/>
      <w:sz w:val="26"/>
      <w:szCs w:val="20"/>
      <w:lang w:val="en-GB"/>
    </w:rPr>
  </w:style>
  <w:style w:type="paragraph" w:customStyle="1" w:styleId="Style7">
    <w:name w:val="Style7"/>
    <w:basedOn w:val="Normal"/>
    <w:link w:val="Style7Char"/>
    <w:rsid w:val="00780EEB"/>
    <w:pPr>
      <w:tabs>
        <w:tab w:val="num" w:pos="1723"/>
      </w:tabs>
      <w:ind w:left="1723" w:hanging="1723"/>
    </w:pPr>
    <w:rPr>
      <w:sz w:val="20"/>
      <w:szCs w:val="20"/>
    </w:rPr>
  </w:style>
  <w:style w:type="paragraph" w:customStyle="1" w:styleId="Heading2A">
    <w:name w:val="Heading 2A"/>
    <w:basedOn w:val="Heading2"/>
    <w:rsid w:val="00780EEB"/>
  </w:style>
  <w:style w:type="paragraph" w:customStyle="1" w:styleId="Heading3A">
    <w:name w:val="Heading 3A"/>
    <w:basedOn w:val="Heading3"/>
    <w:rsid w:val="00780EEB"/>
  </w:style>
  <w:style w:type="paragraph" w:customStyle="1" w:styleId="chuong">
    <w:name w:val="chuong"/>
    <w:basedOn w:val="Normal"/>
    <w:rsid w:val="00780EEB"/>
    <w:pPr>
      <w:spacing w:line="360" w:lineRule="auto"/>
      <w:jc w:val="center"/>
    </w:pPr>
    <w:rPr>
      <w:rFonts w:ascii=".VnTimeH" w:hAnsi=".VnTimeH"/>
      <w:b/>
      <w:sz w:val="26"/>
      <w:szCs w:val="20"/>
      <w:lang w:val="en-GB"/>
    </w:rPr>
  </w:style>
  <w:style w:type="paragraph" w:customStyle="1" w:styleId="phn">
    <w:name w:val="phÇn"/>
    <w:basedOn w:val="Normal"/>
    <w:rsid w:val="00780EEB"/>
    <w:pPr>
      <w:spacing w:before="60" w:after="60"/>
      <w:jc w:val="center"/>
    </w:pPr>
    <w:rPr>
      <w:rFonts w:ascii=".VnHelvetInsH" w:hAnsi=".VnHelvetInsH"/>
      <w:sz w:val="26"/>
      <w:szCs w:val="20"/>
    </w:rPr>
  </w:style>
  <w:style w:type="paragraph" w:customStyle="1" w:styleId="mca">
    <w:name w:val="môc a"/>
    <w:basedOn w:val="Normal"/>
    <w:rsid w:val="00780EEB"/>
    <w:pPr>
      <w:spacing w:before="60" w:after="60" w:line="300" w:lineRule="exact"/>
      <w:jc w:val="both"/>
    </w:pPr>
    <w:rPr>
      <w:rFonts w:ascii=".VnTime" w:hAnsi=".VnTime"/>
      <w:b/>
      <w:bCs/>
      <w:i/>
      <w:iCs/>
      <w:sz w:val="26"/>
    </w:rPr>
  </w:style>
  <w:style w:type="paragraph" w:customStyle="1" w:styleId="BodyText21">
    <w:name w:val="Body Text 21"/>
    <w:basedOn w:val="Normal"/>
    <w:rsid w:val="00780EEB"/>
    <w:pPr>
      <w:widowControl w:val="0"/>
      <w:overflowPunct w:val="0"/>
      <w:autoSpaceDE w:val="0"/>
      <w:autoSpaceDN w:val="0"/>
      <w:adjustRightInd w:val="0"/>
      <w:ind w:firstLine="720"/>
      <w:jc w:val="both"/>
      <w:textAlignment w:val="baseline"/>
    </w:pPr>
    <w:rPr>
      <w:rFonts w:ascii=".VnTime" w:hAnsi=".VnTime"/>
      <w:szCs w:val="20"/>
    </w:rPr>
  </w:style>
  <w:style w:type="paragraph" w:customStyle="1" w:styleId="a2">
    <w:name w:val="a2"/>
    <w:basedOn w:val="Normal"/>
    <w:next w:val="Normal"/>
    <w:rsid w:val="00780EEB"/>
    <w:pPr>
      <w:overflowPunct w:val="0"/>
      <w:autoSpaceDE w:val="0"/>
      <w:autoSpaceDN w:val="0"/>
      <w:adjustRightInd w:val="0"/>
      <w:spacing w:before="120" w:after="120" w:line="360" w:lineRule="atLeast"/>
      <w:ind w:left="1134" w:hanging="1134"/>
      <w:jc w:val="both"/>
    </w:pPr>
    <w:rPr>
      <w:rFonts w:ascii=".VnTime" w:hAnsi=".VnTime"/>
      <w:b/>
      <w:szCs w:val="20"/>
    </w:rPr>
  </w:style>
  <w:style w:type="paragraph" w:customStyle="1" w:styleId="xl65">
    <w:name w:val="xl65"/>
    <w:basedOn w:val="Normal"/>
    <w:rsid w:val="00780EEB"/>
    <w:pPr>
      <w:pBdr>
        <w:left w:val="single" w:sz="4" w:space="0" w:color="auto"/>
        <w:right w:val="single" w:sz="4" w:space="0" w:color="auto"/>
      </w:pBdr>
      <w:spacing w:before="100" w:beforeAutospacing="1" w:after="100" w:afterAutospacing="1"/>
      <w:jc w:val="center"/>
      <w:textAlignment w:val="center"/>
    </w:pPr>
    <w:rPr>
      <w:rFonts w:ascii=".VnTime" w:hAnsi=".VnTime"/>
      <w:b/>
      <w:bCs/>
      <w:i/>
      <w:iCs/>
      <w:sz w:val="24"/>
      <w:szCs w:val="24"/>
    </w:rPr>
  </w:style>
  <w:style w:type="paragraph" w:customStyle="1" w:styleId="Macdinh">
    <w:name w:val="Mac dinh"/>
    <w:basedOn w:val="Normal"/>
    <w:rsid w:val="00780EEB"/>
    <w:pPr>
      <w:widowControl w:val="0"/>
      <w:overflowPunct w:val="0"/>
      <w:autoSpaceDE w:val="0"/>
      <w:autoSpaceDN w:val="0"/>
      <w:adjustRightInd w:val="0"/>
      <w:spacing w:before="60" w:after="60" w:line="-400" w:lineRule="auto"/>
      <w:ind w:firstLine="720"/>
      <w:jc w:val="both"/>
      <w:textAlignment w:val="baseline"/>
    </w:pPr>
    <w:rPr>
      <w:rFonts w:ascii=".VnTime" w:hAnsi=".VnTime"/>
      <w:szCs w:val="20"/>
      <w:lang w:val="en-GB"/>
    </w:rPr>
  </w:style>
  <w:style w:type="paragraph" w:customStyle="1" w:styleId="BodyText23">
    <w:name w:val="Body Text 23"/>
    <w:basedOn w:val="Normal"/>
    <w:rsid w:val="00780EEB"/>
    <w:pPr>
      <w:widowControl w:val="0"/>
      <w:overflowPunct w:val="0"/>
      <w:autoSpaceDE w:val="0"/>
      <w:autoSpaceDN w:val="0"/>
      <w:adjustRightInd w:val="0"/>
      <w:spacing w:before="120"/>
      <w:ind w:firstLine="720"/>
      <w:jc w:val="both"/>
      <w:textAlignment w:val="baseline"/>
    </w:pPr>
    <w:rPr>
      <w:rFonts w:ascii=".VnTime" w:hAnsi=".VnTime"/>
      <w:b/>
      <w:szCs w:val="20"/>
    </w:rPr>
  </w:style>
  <w:style w:type="paragraph" w:customStyle="1" w:styleId="Baocao">
    <w:name w:val="Baocao"/>
    <w:basedOn w:val="Normal"/>
    <w:rsid w:val="00780EEB"/>
    <w:pPr>
      <w:widowControl w:val="0"/>
      <w:spacing w:before="120" w:after="120"/>
      <w:ind w:firstLine="720"/>
      <w:jc w:val="both"/>
    </w:pPr>
    <w:rPr>
      <w:rFonts w:ascii=".VnTime" w:hAnsi=".VnTime"/>
    </w:rPr>
  </w:style>
  <w:style w:type="paragraph" w:customStyle="1" w:styleId="cvbody">
    <w:name w:val="cvbody"/>
    <w:basedOn w:val="Normal"/>
    <w:rsid w:val="00780EEB"/>
    <w:pPr>
      <w:widowControl w:val="0"/>
      <w:spacing w:before="120" w:after="120" w:line="288" w:lineRule="auto"/>
      <w:jc w:val="both"/>
    </w:pPr>
    <w:rPr>
      <w:rFonts w:ascii=".VnTime" w:hAnsi=".VnTime"/>
      <w:szCs w:val="20"/>
    </w:rPr>
  </w:style>
  <w:style w:type="character" w:customStyle="1" w:styleId="Heading1ACharChar">
    <w:name w:val="Heading 1A Char Char"/>
    <w:locked/>
    <w:rsid w:val="00780EEB"/>
    <w:rPr>
      <w:rFonts w:ascii=".VnTimeH" w:hAnsi=".VnTimeH"/>
      <w:b/>
      <w:bCs/>
      <w:sz w:val="26"/>
      <w:szCs w:val="24"/>
      <w:lang w:val="en-US" w:eastAsia="en-US" w:bidi="ar-SA"/>
    </w:rPr>
  </w:style>
  <w:style w:type="paragraph" w:customStyle="1" w:styleId="Normal10">
    <w:name w:val="Normal1"/>
    <w:basedOn w:val="Normal"/>
    <w:rsid w:val="00780EEB"/>
    <w:pPr>
      <w:spacing w:before="120" w:after="60"/>
      <w:ind w:left="900"/>
      <w:jc w:val="both"/>
    </w:pPr>
    <w:rPr>
      <w:bCs/>
      <w:sz w:val="26"/>
      <w:szCs w:val="26"/>
      <w:lang w:val="en-GB"/>
    </w:rPr>
  </w:style>
  <w:style w:type="paragraph" w:customStyle="1" w:styleId="phead">
    <w:name w:val="phead"/>
    <w:basedOn w:val="Normal"/>
    <w:rsid w:val="00780EEB"/>
    <w:pPr>
      <w:spacing w:before="100" w:beforeAutospacing="1" w:after="100" w:afterAutospacing="1"/>
    </w:pPr>
    <w:rPr>
      <w:sz w:val="24"/>
      <w:szCs w:val="24"/>
    </w:rPr>
  </w:style>
  <w:style w:type="paragraph" w:customStyle="1" w:styleId="StyleBodyTextBodyText1Left05">
    <w:name w:val="Style Body TextBody Text 1 + Left:  0.5&quot;"/>
    <w:basedOn w:val="Normal"/>
    <w:link w:val="StyleBodyTextBodyText1Left05Char"/>
    <w:autoRedefine/>
    <w:rsid w:val="00780EEB"/>
    <w:pPr>
      <w:widowControl w:val="0"/>
      <w:spacing w:before="120" w:afterLines="50" w:after="200" w:line="276" w:lineRule="auto"/>
      <w:ind w:left="706"/>
    </w:pPr>
    <w:rPr>
      <w:rFonts w:ascii="Arial" w:hAnsi="Arial" w:cs="Cordia New"/>
      <w:spacing w:val="-4"/>
      <w:sz w:val="21"/>
      <w:szCs w:val="20"/>
      <w:lang w:val="vi-VN" w:bidi="en-US"/>
    </w:rPr>
  </w:style>
  <w:style w:type="character" w:customStyle="1" w:styleId="StyleBodyTextBodyText1Left05Char">
    <w:name w:val="Style Body TextBody Text 1 + Left:  0.5&quot; Char"/>
    <w:link w:val="StyleBodyTextBodyText1Left05"/>
    <w:rsid w:val="00780EEB"/>
    <w:rPr>
      <w:rFonts w:ascii="Arial" w:eastAsia="Times New Roman" w:hAnsi="Arial" w:cs="Cordia New"/>
      <w:spacing w:val="-4"/>
      <w:kern w:val="0"/>
      <w:sz w:val="21"/>
      <w:szCs w:val="20"/>
      <w:lang w:val="vi-VN" w:bidi="en-US"/>
      <w14:ligatures w14:val="none"/>
    </w:rPr>
  </w:style>
  <w:style w:type="paragraph" w:customStyle="1" w:styleId="ReptHndg3">
    <w:name w:val="Rept_Hndg3"/>
    <w:basedOn w:val="Normal"/>
    <w:rsid w:val="00780EEB"/>
    <w:pPr>
      <w:spacing w:before="120" w:after="120" w:line="276" w:lineRule="auto"/>
    </w:pPr>
    <w:rPr>
      <w:rFonts w:ascii="Arial" w:eastAsia="MS Mincho" w:hAnsi="Arial" w:cs="Arial"/>
      <w:b/>
      <w:sz w:val="21"/>
      <w:szCs w:val="21"/>
      <w:lang w:bidi="en-US"/>
    </w:rPr>
  </w:style>
  <w:style w:type="character" w:customStyle="1" w:styleId="portlettext21">
    <w:name w:val="portlettext21"/>
    <w:rsid w:val="00780EEB"/>
    <w:rPr>
      <w:rFonts w:ascii="Arial" w:hAnsi="Arial" w:cs="Arial" w:hint="default"/>
      <w:color w:val="000000"/>
      <w:sz w:val="18"/>
      <w:szCs w:val="18"/>
    </w:rPr>
  </w:style>
  <w:style w:type="paragraph" w:styleId="NoSpacing">
    <w:name w:val="No Spacing"/>
    <w:link w:val="NoSpacingChar"/>
    <w:qFormat/>
    <w:rsid w:val="00780EEB"/>
    <w:pPr>
      <w:spacing w:after="0" w:line="240" w:lineRule="auto"/>
    </w:pPr>
    <w:rPr>
      <w:rFonts w:ascii="Calibri" w:eastAsia="Times New Roman" w:hAnsi="Calibri" w:cs="Cordia New"/>
      <w:kern w:val="0"/>
      <w:sz w:val="22"/>
      <w:szCs w:val="22"/>
      <w:lang w:bidi="en-US"/>
      <w14:ligatures w14:val="none"/>
    </w:rPr>
  </w:style>
  <w:style w:type="character" w:styleId="SubtleEmphasis">
    <w:name w:val="Subtle Emphasis"/>
    <w:qFormat/>
    <w:rsid w:val="00780EEB"/>
    <w:rPr>
      <w:i/>
      <w:iCs/>
      <w:color w:val="808080"/>
    </w:rPr>
  </w:style>
  <w:style w:type="character" w:styleId="SubtleReference">
    <w:name w:val="Subtle Reference"/>
    <w:qFormat/>
    <w:rsid w:val="00780EEB"/>
    <w:rPr>
      <w:smallCaps/>
      <w:color w:val="C0504D"/>
      <w:u w:val="single"/>
    </w:rPr>
  </w:style>
  <w:style w:type="character" w:styleId="BookTitle">
    <w:name w:val="Book Title"/>
    <w:qFormat/>
    <w:rsid w:val="00780EEB"/>
    <w:rPr>
      <w:b/>
      <w:bCs/>
      <w:smallCaps/>
      <w:spacing w:val="5"/>
    </w:rPr>
  </w:style>
  <w:style w:type="character" w:customStyle="1" w:styleId="phuluc">
    <w:name w:val="phuluc"/>
    <w:rsid w:val="00780EEB"/>
    <w:rPr>
      <w:rFonts w:ascii="Times New Roman" w:hAnsi="Times New Roman" w:cs="Arial"/>
      <w:color w:val="000000"/>
      <w:sz w:val="26"/>
      <w:szCs w:val="18"/>
    </w:rPr>
  </w:style>
  <w:style w:type="character" w:styleId="FootnoteReference">
    <w:name w:val="footnote reference"/>
    <w:rsid w:val="00780EEB"/>
    <w:rPr>
      <w:vertAlign w:val="superscript"/>
    </w:rPr>
  </w:style>
  <w:style w:type="paragraph" w:customStyle="1" w:styleId="ten-vb-p">
    <w:name w:val="ten-vb-p"/>
    <w:basedOn w:val="Normal"/>
    <w:rsid w:val="00780EEB"/>
    <w:pPr>
      <w:spacing w:before="100" w:beforeAutospacing="1" w:after="100" w:afterAutospacing="1"/>
    </w:pPr>
    <w:rPr>
      <w:sz w:val="24"/>
      <w:szCs w:val="24"/>
    </w:rPr>
  </w:style>
  <w:style w:type="character" w:customStyle="1" w:styleId="ten-vb-h">
    <w:name w:val="ten-vb-h"/>
    <w:rsid w:val="00780EEB"/>
  </w:style>
  <w:style w:type="character" w:customStyle="1" w:styleId="dieu-h">
    <w:name w:val="dieu-h"/>
    <w:rsid w:val="00780EEB"/>
  </w:style>
  <w:style w:type="character" w:styleId="EndnoteReference">
    <w:name w:val="endnote reference"/>
    <w:rsid w:val="00780EEB"/>
    <w:rPr>
      <w:vertAlign w:val="superscript"/>
    </w:rPr>
  </w:style>
  <w:style w:type="paragraph" w:styleId="z-TopofForm">
    <w:name w:val="HTML Top of Form"/>
    <w:basedOn w:val="Normal"/>
    <w:next w:val="Normal"/>
    <w:link w:val="z-TopofFormChar1"/>
    <w:hidden/>
    <w:semiHidden/>
    <w:unhideWhenUsed/>
    <w:rsid w:val="00780EEB"/>
    <w:pPr>
      <w:pBdr>
        <w:bottom w:val="single" w:sz="6" w:space="1" w:color="auto"/>
      </w:pBdr>
      <w:jc w:val="center"/>
    </w:pPr>
    <w:rPr>
      <w:rFonts w:ascii="Arial" w:hAnsi="Arial"/>
      <w:vanish/>
      <w:sz w:val="16"/>
      <w:szCs w:val="16"/>
      <w:lang w:val="en-US" w:eastAsia="en-US"/>
    </w:rPr>
  </w:style>
  <w:style w:type="character" w:customStyle="1" w:styleId="z-TopofFormChar">
    <w:name w:val="z-Top of Form Char"/>
    <w:basedOn w:val="DefaultParagraphFont"/>
    <w:rsid w:val="00780EEB"/>
    <w:rPr>
      <w:rFonts w:ascii="Arial" w:eastAsia="Times New Roman" w:hAnsi="Arial" w:cs="Arial"/>
      <w:vanish/>
      <w:kern w:val="0"/>
      <w:sz w:val="16"/>
      <w:szCs w:val="16"/>
      <w14:ligatures w14:val="none"/>
    </w:rPr>
  </w:style>
  <w:style w:type="character" w:customStyle="1" w:styleId="st1">
    <w:name w:val="st1"/>
    <w:basedOn w:val="DefaultParagraphFont"/>
    <w:rsid w:val="00780EEB"/>
  </w:style>
  <w:style w:type="paragraph" w:customStyle="1" w:styleId="CharCharCharCharCharChar1CharCharChar">
    <w:name w:val=" Char Char Char Char Char Char1 Char Char Char"/>
    <w:basedOn w:val="Normal"/>
    <w:rsid w:val="00780EEB"/>
    <w:pPr>
      <w:spacing w:after="160" w:line="240" w:lineRule="exact"/>
    </w:pPr>
    <w:rPr>
      <w:rFonts w:ascii="Verdana" w:hAnsi="Verdana" w:cs="Angsana New"/>
      <w:sz w:val="20"/>
      <w:szCs w:val="20"/>
      <w:lang w:val="en-GB"/>
    </w:rPr>
  </w:style>
  <w:style w:type="paragraph" w:customStyle="1" w:styleId="1Char">
    <w:name w:val="1 Char"/>
    <w:basedOn w:val="DocumentMap"/>
    <w:autoRedefine/>
    <w:rsid w:val="00780EEB"/>
    <w:pPr>
      <w:shd w:val="clear" w:color="auto" w:fill="auto"/>
      <w:spacing w:after="200" w:line="276" w:lineRule="auto"/>
    </w:pPr>
    <w:rPr>
      <w:rFonts w:eastAsia="Calibri"/>
      <w:sz w:val="16"/>
      <w:szCs w:val="16"/>
    </w:rPr>
  </w:style>
  <w:style w:type="paragraph" w:customStyle="1" w:styleId="CharCharCharCharCharCharCharCharCharCharCharCharCharCharCharChar">
    <w:name w:val=" Char Char Char Char Char Char Char Char Char Char Char Char Char Char Char Char"/>
    <w:basedOn w:val="Normal"/>
    <w:autoRedefine/>
    <w:rsid w:val="00780EEB"/>
    <w:pPr>
      <w:spacing w:after="160" w:line="240" w:lineRule="exact"/>
    </w:pPr>
    <w:rPr>
      <w:rFonts w:ascii="Verdana" w:hAnsi="Verdana" w:cs="Verdana"/>
      <w:sz w:val="20"/>
      <w:szCs w:val="20"/>
    </w:rPr>
  </w:style>
  <w:style w:type="character" w:customStyle="1" w:styleId="blacksml">
    <w:name w:val="blacksml"/>
    <w:basedOn w:val="DefaultParagraphFont"/>
    <w:rsid w:val="00780EEB"/>
  </w:style>
  <w:style w:type="character" w:customStyle="1" w:styleId="author">
    <w:name w:val="author"/>
    <w:basedOn w:val="DefaultParagraphFont"/>
    <w:rsid w:val="00780EEB"/>
  </w:style>
  <w:style w:type="paragraph" w:customStyle="1" w:styleId="blacksml1">
    <w:name w:val="blacksml1"/>
    <w:basedOn w:val="Normal"/>
    <w:rsid w:val="00780EEB"/>
    <w:pPr>
      <w:spacing w:before="100" w:beforeAutospacing="1" w:after="100" w:afterAutospacing="1"/>
    </w:pPr>
    <w:rPr>
      <w:rFonts w:ascii="Arial Unicode MS" w:eastAsia="Arial Unicode MS" w:hAnsi="Arial Unicode MS" w:cs="Arial Unicode MS"/>
      <w:sz w:val="24"/>
      <w:szCs w:val="24"/>
    </w:rPr>
  </w:style>
  <w:style w:type="character" w:customStyle="1" w:styleId="articletext">
    <w:name w:val="articletext"/>
    <w:basedOn w:val="DefaultParagraphFont"/>
    <w:rsid w:val="00780EEB"/>
  </w:style>
  <w:style w:type="paragraph" w:customStyle="1" w:styleId="CM14">
    <w:name w:val="CM14"/>
    <w:basedOn w:val="Default"/>
    <w:next w:val="Default"/>
    <w:rsid w:val="00780EEB"/>
    <w:pPr>
      <w:spacing w:line="256" w:lineRule="atLeast"/>
    </w:pPr>
    <w:rPr>
      <w:rFonts w:ascii="Arial," w:hAnsi="Arial,"/>
      <w:color w:val="auto"/>
    </w:rPr>
  </w:style>
  <w:style w:type="paragraph" w:customStyle="1" w:styleId="CM78">
    <w:name w:val="CM78"/>
    <w:basedOn w:val="Default"/>
    <w:next w:val="Default"/>
    <w:rsid w:val="00780EEB"/>
    <w:pPr>
      <w:spacing w:line="256" w:lineRule="atLeast"/>
    </w:pPr>
    <w:rPr>
      <w:rFonts w:ascii="Arial," w:hAnsi="Arial,"/>
      <w:color w:val="auto"/>
    </w:rPr>
  </w:style>
  <w:style w:type="paragraph" w:customStyle="1" w:styleId="CM88">
    <w:name w:val="CM88"/>
    <w:basedOn w:val="Default"/>
    <w:next w:val="Default"/>
    <w:rsid w:val="00780EEB"/>
    <w:pPr>
      <w:spacing w:line="253" w:lineRule="atLeast"/>
    </w:pPr>
    <w:rPr>
      <w:rFonts w:ascii="Arial," w:hAnsi="Arial,"/>
      <w:color w:val="auto"/>
    </w:rPr>
  </w:style>
  <w:style w:type="paragraph" w:customStyle="1" w:styleId="CM18">
    <w:name w:val="CM18"/>
    <w:basedOn w:val="Default"/>
    <w:next w:val="Default"/>
    <w:rsid w:val="00780EEB"/>
    <w:pPr>
      <w:spacing w:line="256" w:lineRule="atLeast"/>
    </w:pPr>
    <w:rPr>
      <w:rFonts w:ascii="Arial," w:hAnsi="Arial,"/>
      <w:color w:val="auto"/>
    </w:rPr>
  </w:style>
  <w:style w:type="paragraph" w:customStyle="1" w:styleId="CM84">
    <w:name w:val="CM84"/>
    <w:basedOn w:val="Default"/>
    <w:next w:val="Default"/>
    <w:rsid w:val="00780EEB"/>
    <w:pPr>
      <w:spacing w:line="256" w:lineRule="atLeast"/>
    </w:pPr>
    <w:rPr>
      <w:rFonts w:ascii="Arial," w:hAnsi="Arial,"/>
      <w:color w:val="auto"/>
    </w:rPr>
  </w:style>
  <w:style w:type="paragraph" w:customStyle="1" w:styleId="CM106">
    <w:name w:val="CM106"/>
    <w:basedOn w:val="Default"/>
    <w:next w:val="Default"/>
    <w:rsid w:val="00780EEB"/>
    <w:rPr>
      <w:rFonts w:ascii="Arial," w:hAnsi="Arial,"/>
      <w:color w:val="auto"/>
    </w:rPr>
  </w:style>
  <w:style w:type="character" w:customStyle="1" w:styleId="headers">
    <w:name w:val="headers"/>
    <w:basedOn w:val="DefaultParagraphFont"/>
    <w:rsid w:val="00780EEB"/>
  </w:style>
  <w:style w:type="character" w:customStyle="1" w:styleId="source">
    <w:name w:val="source"/>
    <w:basedOn w:val="DefaultParagraphFont"/>
    <w:rsid w:val="00780EEB"/>
  </w:style>
  <w:style w:type="character" w:customStyle="1" w:styleId="specialcell">
    <w:name w:val="specialcell"/>
    <w:basedOn w:val="DefaultParagraphFont"/>
    <w:rsid w:val="00780EEB"/>
  </w:style>
  <w:style w:type="character" w:customStyle="1" w:styleId="toptitle">
    <w:name w:val="top_title"/>
    <w:basedOn w:val="DefaultParagraphFont"/>
    <w:rsid w:val="00780EEB"/>
  </w:style>
  <w:style w:type="paragraph" w:customStyle="1" w:styleId="content">
    <w:name w:val="content"/>
    <w:basedOn w:val="Normal"/>
    <w:rsid w:val="00780EEB"/>
    <w:pPr>
      <w:spacing w:before="100" w:beforeAutospacing="1" w:after="100" w:afterAutospacing="1"/>
    </w:pPr>
    <w:rPr>
      <w:sz w:val="24"/>
      <w:szCs w:val="24"/>
    </w:rPr>
  </w:style>
  <w:style w:type="character" w:customStyle="1" w:styleId="sapeau">
    <w:name w:val="sapeau"/>
    <w:basedOn w:val="DefaultParagraphFont"/>
    <w:rsid w:val="00780EEB"/>
  </w:style>
  <w:style w:type="paragraph" w:customStyle="1" w:styleId="CharCharCharCharCharCharChar1Char">
    <w:name w:val=" Char Char Char Char Char Char Char1 Char"/>
    <w:basedOn w:val="Normal"/>
    <w:rsid w:val="00780EEB"/>
    <w:pPr>
      <w:pageBreakBefore/>
      <w:spacing w:before="100" w:beforeAutospacing="1" w:after="100" w:afterAutospacing="1"/>
      <w:jc w:val="both"/>
    </w:pPr>
    <w:rPr>
      <w:rFonts w:ascii="Tahoma" w:hAnsi="Tahoma"/>
      <w:sz w:val="20"/>
      <w:szCs w:val="20"/>
    </w:rPr>
  </w:style>
  <w:style w:type="paragraph" w:customStyle="1" w:styleId="xl66">
    <w:name w:val="xl66"/>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NoidungDieu">
    <w:name w:val="Noidung_Dieu"/>
    <w:basedOn w:val="Normal"/>
    <w:rsid w:val="00780EEB"/>
    <w:pPr>
      <w:tabs>
        <w:tab w:val="num" w:pos="360"/>
      </w:tabs>
      <w:spacing w:before="120"/>
      <w:ind w:left="360" w:hanging="360"/>
      <w:jc w:val="both"/>
    </w:pPr>
    <w:rPr>
      <w:spacing w:val="-2"/>
    </w:rPr>
  </w:style>
  <w:style w:type="character" w:customStyle="1" w:styleId="st">
    <w:name w:val="st"/>
    <w:rsid w:val="00780EEB"/>
  </w:style>
  <w:style w:type="paragraph" w:customStyle="1" w:styleId="dautru">
    <w:name w:val="dau tru"/>
    <w:basedOn w:val="Normal"/>
    <w:rsid w:val="00780EEB"/>
    <w:pPr>
      <w:tabs>
        <w:tab w:val="num" w:pos="327"/>
      </w:tabs>
      <w:ind w:left="341" w:hanging="284"/>
      <w:jc w:val="both"/>
    </w:pPr>
    <w:rPr>
      <w:bCs/>
    </w:rPr>
  </w:style>
  <w:style w:type="paragraph" w:customStyle="1" w:styleId="daucong">
    <w:name w:val="dau cong"/>
    <w:basedOn w:val="Normal"/>
    <w:rsid w:val="00780EEB"/>
    <w:pPr>
      <w:tabs>
        <w:tab w:val="num" w:pos="720"/>
      </w:tabs>
      <w:ind w:left="720" w:hanging="380"/>
      <w:jc w:val="both"/>
    </w:pPr>
    <w:rPr>
      <w:bCs/>
    </w:rPr>
  </w:style>
  <w:style w:type="paragraph" w:customStyle="1" w:styleId="Char5">
    <w:name w:val=" Char5"/>
    <w:basedOn w:val="Normal"/>
    <w:autoRedefine/>
    <w:rsid w:val="00780E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menutrang1">
    <w:name w:val="menutrang1"/>
    <w:rsid w:val="00780EEB"/>
    <w:rPr>
      <w:rFonts w:ascii="Tahoma" w:hAnsi="Tahoma" w:cs="Tahoma" w:hint="default"/>
      <w:b/>
      <w:bCs/>
      <w:color w:val="FFFFFF"/>
      <w:sz w:val="17"/>
      <w:szCs w:val="17"/>
    </w:rPr>
  </w:style>
  <w:style w:type="paragraph" w:customStyle="1" w:styleId="boxtextarial">
    <w:name w:val="box text arial"/>
    <w:basedOn w:val="Normal"/>
    <w:rsid w:val="00780EEB"/>
    <w:pPr>
      <w:spacing w:before="80" w:after="80" w:line="260" w:lineRule="atLeast"/>
    </w:pPr>
    <w:rPr>
      <w:rFonts w:ascii="Arial" w:hAnsi="Arial"/>
      <w:b/>
      <w:sz w:val="20"/>
      <w:szCs w:val="20"/>
      <w:lang w:eastAsia="ko-KR"/>
    </w:rPr>
  </w:style>
  <w:style w:type="paragraph" w:customStyle="1" w:styleId="boxsmallheading">
    <w:name w:val="box small heading"/>
    <w:basedOn w:val="Normal"/>
    <w:rsid w:val="00780EEB"/>
    <w:pPr>
      <w:spacing w:before="80"/>
    </w:pPr>
    <w:rPr>
      <w:rFonts w:ascii="Arial" w:hAnsi="Arial"/>
      <w:b/>
      <w:sz w:val="20"/>
      <w:szCs w:val="20"/>
      <w:lang w:eastAsia="ko-KR"/>
    </w:rPr>
  </w:style>
  <w:style w:type="paragraph" w:customStyle="1" w:styleId="Char50">
    <w:name w:val="Char5"/>
    <w:basedOn w:val="Normal"/>
    <w:autoRedefine/>
    <w:rsid w:val="00780E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ap2">
    <w:name w:val=".Cap 2"/>
    <w:basedOn w:val="Normal"/>
    <w:rsid w:val="00780EEB"/>
    <w:pPr>
      <w:suppressAutoHyphens/>
    </w:pPr>
    <w:rPr>
      <w:rFonts w:ascii=".VnArial Narrow" w:hAnsi=".VnArial Narrow"/>
      <w:sz w:val="24"/>
      <w:szCs w:val="24"/>
      <w:lang w:eastAsia="ar-SA"/>
    </w:rPr>
  </w:style>
  <w:style w:type="paragraph" w:customStyle="1" w:styleId="Cap1">
    <w:name w:val=".Cap 1"/>
    <w:basedOn w:val="Normal"/>
    <w:rsid w:val="00780EEB"/>
    <w:pPr>
      <w:suppressAutoHyphens/>
    </w:pPr>
    <w:rPr>
      <w:rFonts w:ascii=".VnArial Narrow" w:hAnsi=".VnArial Narrow"/>
      <w:b/>
      <w:bCs/>
      <w:sz w:val="24"/>
      <w:szCs w:val="24"/>
      <w:lang w:eastAsia="ar-SA"/>
    </w:rPr>
  </w:style>
  <w:style w:type="character" w:customStyle="1" w:styleId="dropcap">
    <w:name w:val="dropcap"/>
    <w:rsid w:val="00780EEB"/>
    <w:rPr>
      <w:rFonts w:cs="Times New Roman"/>
    </w:rPr>
  </w:style>
  <w:style w:type="paragraph" w:customStyle="1" w:styleId="h">
    <w:name w:val="h"/>
    <w:basedOn w:val="Normal"/>
    <w:rsid w:val="00780EEB"/>
    <w:pPr>
      <w:widowControl w:val="0"/>
      <w:autoSpaceDE w:val="0"/>
      <w:autoSpaceDN w:val="0"/>
      <w:adjustRightInd w:val="0"/>
      <w:spacing w:line="312" w:lineRule="auto"/>
      <w:ind w:left="181"/>
    </w:pPr>
    <w:rPr>
      <w:rFonts w:ascii=".VnTime" w:hAnsi=".VnTime" w:cs=".VnTime"/>
      <w:color w:val="000000"/>
    </w:rPr>
  </w:style>
  <w:style w:type="paragraph" w:customStyle="1" w:styleId="CharCharChar1">
    <w:name w:val="Char Char Char1"/>
    <w:basedOn w:val="Normal"/>
    <w:autoRedefine/>
    <w:rsid w:val="00780E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21">
    <w:name w:val="Char Char21"/>
    <w:basedOn w:val="Normal"/>
    <w:autoRedefine/>
    <w:rsid w:val="00780EEB"/>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paragraph" w:customStyle="1" w:styleId="CH-XH-CN-VN">
    <w:name w:val="CH-XH-CN-VN"/>
    <w:basedOn w:val="Normal"/>
    <w:rsid w:val="00780EEB"/>
    <w:pPr>
      <w:tabs>
        <w:tab w:val="center" w:pos="1701"/>
        <w:tab w:val="center" w:pos="6379"/>
      </w:tabs>
      <w:autoSpaceDE w:val="0"/>
      <w:autoSpaceDN w:val="0"/>
    </w:pPr>
    <w:rPr>
      <w:rFonts w:ascii="PdTimeH" w:hAnsi="PdTimeH" w:cs="PdTimeH"/>
      <w:b/>
      <w:bCs/>
      <w:sz w:val="22"/>
      <w:szCs w:val="22"/>
      <w:lang w:val="en-GB"/>
    </w:rPr>
  </w:style>
  <w:style w:type="paragraph" w:customStyle="1" w:styleId="boxlink">
    <w:name w:val="boxlink"/>
    <w:basedOn w:val="Normal"/>
    <w:rsid w:val="00780EEB"/>
    <w:pPr>
      <w:spacing w:before="100" w:beforeAutospacing="1" w:after="100" w:afterAutospacing="1"/>
    </w:pPr>
    <w:rPr>
      <w:sz w:val="24"/>
      <w:szCs w:val="24"/>
    </w:rPr>
  </w:style>
  <w:style w:type="paragraph" w:customStyle="1" w:styleId="Quyetdinh">
    <w:name w:val="Quyet dinh"/>
    <w:basedOn w:val="Normal"/>
    <w:rsid w:val="00780EEB"/>
    <w:pPr>
      <w:spacing w:before="480" w:after="40" w:line="264" w:lineRule="auto"/>
      <w:jc w:val="center"/>
    </w:pPr>
    <w:rPr>
      <w:rFonts w:ascii=".VnAvantH" w:eastAsia="MS Mincho" w:hAnsi=".VnAvantH"/>
      <w:b/>
      <w:sz w:val="26"/>
      <w:szCs w:val="20"/>
    </w:rPr>
  </w:style>
  <w:style w:type="paragraph" w:customStyle="1" w:styleId="titbieu">
    <w:name w:val="tit bieu"/>
    <w:basedOn w:val="Quyetdinh"/>
    <w:rsid w:val="00780EEB"/>
    <w:rPr>
      <w:rFonts w:ascii=".VnHelvetInsH" w:hAnsi=".VnHelvetInsH"/>
      <w:b w:val="0"/>
      <w:bCs/>
    </w:rPr>
  </w:style>
  <w:style w:type="paragraph" w:customStyle="1" w:styleId="noidung">
    <w:name w:val="noi dung"/>
    <w:basedOn w:val="Normal"/>
    <w:rsid w:val="00780EEB"/>
    <w:pPr>
      <w:widowControl w:val="0"/>
      <w:tabs>
        <w:tab w:val="left" w:pos="4111"/>
      </w:tabs>
      <w:spacing w:before="40" w:after="40" w:line="300" w:lineRule="exact"/>
      <w:ind w:firstLine="425"/>
      <w:jc w:val="both"/>
    </w:pPr>
    <w:rPr>
      <w:rFonts w:ascii=".VnCentury Schoolbook" w:eastAsia="MS Mincho" w:hAnsi=".VnCentury Schoolbook"/>
      <w:sz w:val="22"/>
      <w:szCs w:val="20"/>
    </w:rPr>
  </w:style>
  <w:style w:type="paragraph" w:customStyle="1" w:styleId="1nho">
    <w:name w:val="1 nho"/>
    <w:basedOn w:val="Normal"/>
    <w:link w:val="1nhoChar"/>
    <w:rsid w:val="00780EEB"/>
    <w:pPr>
      <w:autoSpaceDE w:val="0"/>
      <w:autoSpaceDN w:val="0"/>
      <w:adjustRightInd w:val="0"/>
      <w:spacing w:before="120" w:after="80" w:line="300" w:lineRule="exact"/>
      <w:ind w:firstLine="425"/>
      <w:jc w:val="both"/>
    </w:pPr>
    <w:rPr>
      <w:rFonts w:ascii=".VnCentury Schoolbook" w:hAnsi=".VnCentury Schoolbook"/>
      <w:b/>
      <w:bCs/>
      <w:color w:val="000000"/>
      <w:sz w:val="22"/>
      <w:szCs w:val="24"/>
    </w:rPr>
  </w:style>
  <w:style w:type="paragraph" w:customStyle="1" w:styleId="donvitinh">
    <w:name w:val="don vi tinh"/>
    <w:basedOn w:val="Normal"/>
    <w:rsid w:val="00780EEB"/>
    <w:pPr>
      <w:spacing w:before="120" w:after="120" w:line="260" w:lineRule="exact"/>
      <w:jc w:val="right"/>
    </w:pPr>
    <w:rPr>
      <w:rFonts w:ascii=".VnArial" w:hAnsi=".VnArial"/>
      <w:i/>
      <w:sz w:val="18"/>
      <w:szCs w:val="20"/>
    </w:rPr>
  </w:style>
  <w:style w:type="paragraph" w:customStyle="1" w:styleId="Alon">
    <w:name w:val="A lon"/>
    <w:basedOn w:val="Heading7"/>
    <w:rsid w:val="00780EEB"/>
  </w:style>
  <w:style w:type="paragraph" w:customStyle="1" w:styleId="Lama0">
    <w:name w:val="La ma"/>
    <w:basedOn w:val="Normal"/>
    <w:rsid w:val="00780EEB"/>
    <w:pPr>
      <w:spacing w:before="120" w:after="120"/>
      <w:jc w:val="center"/>
    </w:pPr>
    <w:rPr>
      <w:rFonts w:ascii=".VnTimeH" w:hAnsi=".VnTimeH"/>
      <w:szCs w:val="24"/>
    </w:rPr>
  </w:style>
  <w:style w:type="paragraph" w:customStyle="1" w:styleId="Chiphi">
    <w:name w:val="Chi phi"/>
    <w:basedOn w:val="Normal"/>
    <w:rsid w:val="00780EEB"/>
    <w:pPr>
      <w:spacing w:before="120"/>
      <w:ind w:firstLine="720"/>
      <w:jc w:val="both"/>
    </w:pPr>
    <w:rPr>
      <w:rFonts w:ascii=".VnVogue" w:hAnsi=".VnVogue"/>
      <w:i/>
      <w:szCs w:val="24"/>
    </w:rPr>
  </w:style>
  <w:style w:type="paragraph" w:customStyle="1" w:styleId="Noidung2">
    <w:name w:val="Noi dung 2"/>
    <w:basedOn w:val="noidung"/>
    <w:rsid w:val="00780EEB"/>
    <w:pPr>
      <w:tabs>
        <w:tab w:val="clear" w:pos="4111"/>
      </w:tabs>
      <w:spacing w:before="60" w:after="60" w:line="296" w:lineRule="exact"/>
    </w:pPr>
    <w:rPr>
      <w:rFonts w:cs="Courier New"/>
      <w:sz w:val="23"/>
    </w:rPr>
  </w:style>
  <w:style w:type="paragraph" w:customStyle="1" w:styleId="Strang">
    <w:name w:val="Sè trang"/>
    <w:basedOn w:val="Normal"/>
    <w:autoRedefine/>
    <w:rsid w:val="00780EEB"/>
    <w:pPr>
      <w:tabs>
        <w:tab w:val="num" w:pos="720"/>
        <w:tab w:val="right" w:leader="dot" w:pos="8789"/>
      </w:tabs>
      <w:spacing w:before="20" w:after="20" w:line="308" w:lineRule="exact"/>
      <w:ind w:left="357" w:hanging="357"/>
    </w:pPr>
    <w:rPr>
      <w:rFonts w:ascii=".VnCentury Schoolbook" w:hAnsi=".VnCentury Schoolbook"/>
      <w:sz w:val="22"/>
      <w:szCs w:val="20"/>
    </w:rPr>
  </w:style>
  <w:style w:type="paragraph" w:customStyle="1" w:styleId="daubai">
    <w:name w:val="dau bai"/>
    <w:basedOn w:val="Normal"/>
    <w:autoRedefine/>
    <w:rsid w:val="00780EEB"/>
    <w:pPr>
      <w:spacing w:before="600" w:after="240" w:line="360" w:lineRule="auto"/>
      <w:jc w:val="center"/>
    </w:pPr>
    <w:rPr>
      <w:rFonts w:ascii=".VnCentury SchoolbookH" w:eastAsia="MS Mincho" w:hAnsi=".VnCentury SchoolbookH"/>
      <w:b/>
      <w:sz w:val="30"/>
      <w:szCs w:val="20"/>
    </w:rPr>
  </w:style>
  <w:style w:type="paragraph" w:customStyle="1" w:styleId="anho">
    <w:name w:val="a nho"/>
    <w:basedOn w:val="Normal"/>
    <w:rsid w:val="00780EEB"/>
    <w:pPr>
      <w:autoSpaceDE w:val="0"/>
      <w:autoSpaceDN w:val="0"/>
      <w:adjustRightInd w:val="0"/>
      <w:spacing w:before="120" w:after="80" w:line="300" w:lineRule="exact"/>
      <w:ind w:firstLine="425"/>
      <w:jc w:val="both"/>
    </w:pPr>
    <w:rPr>
      <w:rFonts w:ascii=".VnCentury Schoolbook" w:hAnsi=".VnCentury Schoolbook"/>
      <w:b/>
      <w:bCs/>
      <w:i/>
      <w:iCs/>
      <w:color w:val="000000"/>
      <w:sz w:val="22"/>
      <w:szCs w:val="24"/>
    </w:rPr>
  </w:style>
  <w:style w:type="paragraph" w:customStyle="1" w:styleId="noidungbang">
    <w:name w:val="noi dung bang"/>
    <w:basedOn w:val="Normal"/>
    <w:rsid w:val="00780EEB"/>
    <w:pPr>
      <w:autoSpaceDE w:val="0"/>
      <w:autoSpaceDN w:val="0"/>
      <w:adjustRightInd w:val="0"/>
      <w:spacing w:before="40" w:after="40" w:line="260" w:lineRule="exact"/>
      <w:ind w:left="680"/>
    </w:pPr>
    <w:rPr>
      <w:rFonts w:ascii=".VnArial" w:hAnsi=".VnArial"/>
      <w:color w:val="000000"/>
      <w:sz w:val="20"/>
      <w:szCs w:val="24"/>
    </w:rPr>
  </w:style>
  <w:style w:type="paragraph" w:customStyle="1" w:styleId="titbang">
    <w:name w:val="tit bang"/>
    <w:basedOn w:val="Normal"/>
    <w:autoRedefine/>
    <w:rsid w:val="00780EEB"/>
    <w:pPr>
      <w:widowControl w:val="0"/>
      <w:tabs>
        <w:tab w:val="left" w:pos="4111"/>
      </w:tabs>
      <w:spacing w:before="40" w:after="40" w:line="300" w:lineRule="exact"/>
      <w:jc w:val="center"/>
    </w:pPr>
    <w:rPr>
      <w:rFonts w:ascii=".VnCentury Schoolbook" w:eastAsia="MS Mincho" w:hAnsi=".VnCentury Schoolbook"/>
      <w:sz w:val="22"/>
      <w:szCs w:val="20"/>
    </w:rPr>
  </w:style>
  <w:style w:type="paragraph" w:customStyle="1" w:styleId="Vvic">
    <w:name w:val="VÒ viÖc"/>
    <w:basedOn w:val="BodyTextIndent2"/>
    <w:rsid w:val="00780EEB"/>
    <w:pPr>
      <w:spacing w:before="40" w:after="240" w:line="300" w:lineRule="exact"/>
      <w:ind w:firstLine="0"/>
      <w:jc w:val="center"/>
    </w:pPr>
    <w:rPr>
      <w:rFonts w:ascii=".VnArial" w:eastAsia="Times New Roman" w:hAnsi=".VnArial"/>
      <w:b/>
      <w:i/>
      <w:sz w:val="22"/>
      <w:szCs w:val="20"/>
    </w:rPr>
  </w:style>
  <w:style w:type="paragraph" w:customStyle="1" w:styleId="duoia">
    <w:name w:val="duoi a"/>
    <w:basedOn w:val="anho"/>
    <w:rsid w:val="00780EEB"/>
    <w:rPr>
      <w:b w:val="0"/>
    </w:rPr>
  </w:style>
  <w:style w:type="paragraph" w:customStyle="1" w:styleId="arial">
    <w:name w:val="arial"/>
    <w:basedOn w:val="duoia"/>
    <w:rsid w:val="00780EEB"/>
    <w:rPr>
      <w:rFonts w:ascii=".VnArial" w:hAnsi=".VnArial"/>
      <w:i w:val="0"/>
      <w:sz w:val="20"/>
    </w:rPr>
  </w:style>
  <w:style w:type="paragraph" w:customStyle="1" w:styleId="lama1">
    <w:name w:val="la ma"/>
    <w:basedOn w:val="PlainText"/>
    <w:rsid w:val="00780EEB"/>
    <w:pPr>
      <w:widowControl w:val="0"/>
      <w:spacing w:before="240" w:after="120" w:line="264" w:lineRule="auto"/>
      <w:jc w:val="both"/>
    </w:pPr>
    <w:rPr>
      <w:rFonts w:ascii=".VnCentury SchoolbookH" w:eastAsia="MS Mincho" w:hAnsi=".VnCentury SchoolbookH" w:cs="Times New Roman"/>
      <w:sz w:val="23"/>
    </w:rPr>
  </w:style>
  <w:style w:type="paragraph" w:customStyle="1" w:styleId="cham">
    <w:name w:val="cham"/>
    <w:basedOn w:val="Normal"/>
    <w:rsid w:val="00780EEB"/>
    <w:pPr>
      <w:tabs>
        <w:tab w:val="num" w:pos="720"/>
      </w:tabs>
      <w:spacing w:before="60" w:after="60" w:line="300" w:lineRule="atLeast"/>
      <w:ind w:left="714" w:hanging="357"/>
      <w:jc w:val="both"/>
    </w:pPr>
    <w:rPr>
      <w:rFonts w:ascii=".VnCentury Schoolbook" w:hAnsi=".VnCentury Schoolbook"/>
      <w:sz w:val="24"/>
      <w:szCs w:val="24"/>
      <w:lang w:val="vi-VN"/>
    </w:rPr>
  </w:style>
  <w:style w:type="paragraph" w:customStyle="1" w:styleId="tenchuong">
    <w:name w:val="ten chuong"/>
    <w:basedOn w:val="Normal"/>
    <w:rsid w:val="00780EEB"/>
    <w:pPr>
      <w:spacing w:after="400"/>
      <w:jc w:val="center"/>
    </w:pPr>
    <w:rPr>
      <w:rFonts w:ascii=".VnAvantH" w:hAnsi=".VnAvantH"/>
      <w:b/>
      <w:sz w:val="26"/>
      <w:szCs w:val="20"/>
    </w:rPr>
  </w:style>
  <w:style w:type="paragraph" w:customStyle="1" w:styleId="Avant11">
    <w:name w:val="Avant 11"/>
    <w:basedOn w:val="noidung"/>
    <w:rsid w:val="00780EEB"/>
    <w:rPr>
      <w:rFonts w:ascii=".VnAvant" w:hAnsi=".VnAvant"/>
      <w:b/>
    </w:rPr>
  </w:style>
  <w:style w:type="paragraph" w:customStyle="1" w:styleId="font7">
    <w:name w:val="font7"/>
    <w:basedOn w:val="Normal"/>
    <w:rsid w:val="00780EEB"/>
    <w:pPr>
      <w:spacing w:before="100" w:beforeAutospacing="1" w:after="100" w:afterAutospacing="1"/>
    </w:pPr>
    <w:rPr>
      <w:rFonts w:ascii=".VnArialH" w:hAnsi=".VnArialH"/>
      <w:b/>
      <w:bCs/>
      <w:i/>
      <w:iCs/>
      <w:sz w:val="24"/>
      <w:szCs w:val="24"/>
    </w:rPr>
  </w:style>
  <w:style w:type="paragraph" w:customStyle="1" w:styleId="xl140">
    <w:name w:val="xl140"/>
    <w:basedOn w:val="Normal"/>
    <w:rsid w:val="00780EEB"/>
    <w:pPr>
      <w:pBdr>
        <w:bottom w:val="single" w:sz="8" w:space="0" w:color="auto"/>
        <w:right w:val="single" w:sz="8" w:space="0" w:color="auto"/>
      </w:pBdr>
      <w:shd w:val="clear" w:color="auto" w:fill="FFFFFF"/>
      <w:spacing w:before="100" w:beforeAutospacing="1" w:after="100" w:afterAutospacing="1"/>
      <w:jc w:val="center"/>
    </w:pPr>
    <w:rPr>
      <w:rFonts w:ascii=".VnArial" w:hAnsi=".VnArial"/>
      <w:b/>
      <w:bCs/>
      <w:i/>
      <w:iCs/>
      <w:sz w:val="24"/>
      <w:szCs w:val="24"/>
    </w:rPr>
  </w:style>
  <w:style w:type="paragraph" w:customStyle="1" w:styleId="xl141">
    <w:name w:val="xl141"/>
    <w:basedOn w:val="Normal"/>
    <w:rsid w:val="00780EEB"/>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2">
    <w:name w:val="xl142"/>
    <w:basedOn w:val="Normal"/>
    <w:rsid w:val="00780EEB"/>
    <w:pPr>
      <w:pBdr>
        <w:top w:val="single" w:sz="4" w:space="0" w:color="auto"/>
        <w:bottom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3">
    <w:name w:val="xl143"/>
    <w:basedOn w:val="Normal"/>
    <w:rsid w:val="00780EEB"/>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4">
    <w:name w:val="xl144"/>
    <w:basedOn w:val="Normal"/>
    <w:rsid w:val="00780EEB"/>
    <w:pPr>
      <w:pBdr>
        <w:left w:val="single" w:sz="8" w:space="0" w:color="auto"/>
      </w:pBdr>
      <w:shd w:val="clear" w:color="auto" w:fill="FFFFFF"/>
      <w:spacing w:before="100" w:beforeAutospacing="1" w:after="100" w:afterAutospacing="1"/>
      <w:jc w:val="center"/>
    </w:pPr>
    <w:rPr>
      <w:rFonts w:ascii=".VnArial" w:hAnsi=".VnArial"/>
      <w:b/>
      <w:bCs/>
      <w:i/>
      <w:iCs/>
    </w:rPr>
  </w:style>
  <w:style w:type="paragraph" w:customStyle="1" w:styleId="xl145">
    <w:name w:val="xl145"/>
    <w:basedOn w:val="Normal"/>
    <w:rsid w:val="00780EEB"/>
    <w:pPr>
      <w:shd w:val="clear" w:color="auto" w:fill="FFFFFF"/>
      <w:spacing w:before="100" w:beforeAutospacing="1" w:after="100" w:afterAutospacing="1"/>
      <w:jc w:val="center"/>
    </w:pPr>
    <w:rPr>
      <w:rFonts w:ascii=".VnArial" w:hAnsi=".VnArial"/>
      <w:b/>
      <w:bCs/>
      <w:i/>
      <w:iCs/>
    </w:rPr>
  </w:style>
  <w:style w:type="paragraph" w:customStyle="1" w:styleId="xl146">
    <w:name w:val="xl146"/>
    <w:basedOn w:val="Normal"/>
    <w:rsid w:val="00780EEB"/>
    <w:pPr>
      <w:pBdr>
        <w:right w:val="single" w:sz="8" w:space="0" w:color="auto"/>
      </w:pBdr>
      <w:shd w:val="clear" w:color="auto" w:fill="FFFFFF"/>
      <w:spacing w:before="100" w:beforeAutospacing="1" w:after="100" w:afterAutospacing="1"/>
      <w:jc w:val="center"/>
    </w:pPr>
    <w:rPr>
      <w:rFonts w:ascii=".VnArial" w:hAnsi=".VnArial"/>
      <w:b/>
      <w:bCs/>
      <w:i/>
      <w:iCs/>
    </w:rPr>
  </w:style>
  <w:style w:type="paragraph" w:customStyle="1" w:styleId="xl147">
    <w:name w:val="xl147"/>
    <w:basedOn w:val="Normal"/>
    <w:rsid w:val="00780EEB"/>
    <w:pPr>
      <w:pBdr>
        <w:left w:val="single" w:sz="8" w:space="0" w:color="auto"/>
      </w:pBdr>
      <w:shd w:val="clear" w:color="auto" w:fill="FFFFFF"/>
      <w:spacing w:before="100" w:beforeAutospacing="1" w:after="100" w:afterAutospacing="1"/>
      <w:jc w:val="center"/>
    </w:pPr>
    <w:rPr>
      <w:rFonts w:ascii=".VnBlackH" w:hAnsi=".VnBlackH"/>
    </w:rPr>
  </w:style>
  <w:style w:type="paragraph" w:customStyle="1" w:styleId="xl148">
    <w:name w:val="xl148"/>
    <w:basedOn w:val="Normal"/>
    <w:rsid w:val="00780EEB"/>
    <w:pPr>
      <w:shd w:val="clear" w:color="auto" w:fill="FFFFFF"/>
      <w:spacing w:before="100" w:beforeAutospacing="1" w:after="100" w:afterAutospacing="1"/>
      <w:jc w:val="center"/>
    </w:pPr>
    <w:rPr>
      <w:rFonts w:ascii=".VnBlackH" w:hAnsi=".VnBlackH"/>
    </w:rPr>
  </w:style>
  <w:style w:type="paragraph" w:customStyle="1" w:styleId="xl149">
    <w:name w:val="xl149"/>
    <w:basedOn w:val="Normal"/>
    <w:rsid w:val="00780EEB"/>
    <w:pPr>
      <w:pBdr>
        <w:right w:val="single" w:sz="8" w:space="0" w:color="auto"/>
      </w:pBdr>
      <w:shd w:val="clear" w:color="auto" w:fill="FFFFFF"/>
      <w:spacing w:before="100" w:beforeAutospacing="1" w:after="100" w:afterAutospacing="1"/>
      <w:jc w:val="center"/>
    </w:pPr>
    <w:rPr>
      <w:rFonts w:ascii=".VnBlackH" w:hAnsi=".VnBlackH"/>
    </w:rPr>
  </w:style>
  <w:style w:type="paragraph" w:customStyle="1" w:styleId="chunghieng">
    <w:name w:val="chu nghieng"/>
    <w:basedOn w:val="noidung"/>
    <w:rsid w:val="00780EEB"/>
    <w:pPr>
      <w:tabs>
        <w:tab w:val="clear" w:pos="4111"/>
      </w:tabs>
      <w:spacing w:before="120" w:after="120" w:line="292" w:lineRule="exact"/>
    </w:pPr>
    <w:rPr>
      <w:rFonts w:cs="Courier New"/>
      <w:i/>
      <w:sz w:val="23"/>
    </w:rPr>
  </w:style>
  <w:style w:type="paragraph" w:customStyle="1" w:styleId="gia2">
    <w:name w:val="gi÷a 2"/>
    <w:basedOn w:val="Normal"/>
    <w:rsid w:val="00780EEB"/>
    <w:pPr>
      <w:spacing w:before="120" w:after="60" w:line="264" w:lineRule="auto"/>
      <w:jc w:val="center"/>
    </w:pPr>
    <w:rPr>
      <w:rFonts w:ascii=".VnAvantH" w:eastAsia="MS Mincho" w:hAnsi=".VnAvantH" w:cs="Courier New"/>
      <w:b/>
      <w:sz w:val="30"/>
      <w:szCs w:val="20"/>
    </w:rPr>
  </w:style>
  <w:style w:type="paragraph" w:customStyle="1" w:styleId="gianh14">
    <w:name w:val="gi÷a nhá(14)"/>
    <w:basedOn w:val="Normal"/>
    <w:rsid w:val="00780EEB"/>
    <w:pPr>
      <w:spacing w:before="80" w:after="360" w:line="264" w:lineRule="auto"/>
      <w:jc w:val="center"/>
    </w:pPr>
    <w:rPr>
      <w:rFonts w:ascii=".VnAvantH" w:eastAsia="MS Mincho" w:hAnsi=".VnAvantH" w:cs="Courier New"/>
      <w:b/>
      <w:sz w:val="26"/>
      <w:szCs w:val="20"/>
    </w:rPr>
  </w:style>
  <w:style w:type="paragraph" w:customStyle="1" w:styleId="Giua0">
    <w:name w:val="Giua"/>
    <w:basedOn w:val="noidung"/>
    <w:rsid w:val="00780EEB"/>
    <w:pPr>
      <w:tabs>
        <w:tab w:val="clear" w:pos="4111"/>
      </w:tabs>
      <w:spacing w:before="60" w:after="60" w:line="240" w:lineRule="auto"/>
      <w:ind w:firstLine="0"/>
      <w:jc w:val="center"/>
    </w:pPr>
    <w:rPr>
      <w:rFonts w:ascii=".VnCentury SchoolbookH" w:hAnsi=".VnCentury SchoolbookH" w:cs="Courier New"/>
      <w:sz w:val="24"/>
    </w:rPr>
  </w:style>
  <w:style w:type="paragraph" w:customStyle="1" w:styleId="giua2">
    <w:name w:val="giua 2"/>
    <w:basedOn w:val="noidung"/>
    <w:rsid w:val="00780EEB"/>
    <w:pPr>
      <w:tabs>
        <w:tab w:val="clear" w:pos="4111"/>
      </w:tabs>
      <w:spacing w:before="60" w:after="60" w:line="292" w:lineRule="exact"/>
      <w:ind w:firstLine="0"/>
      <w:jc w:val="center"/>
    </w:pPr>
    <w:rPr>
      <w:rFonts w:cs="Courier New"/>
    </w:rPr>
  </w:style>
  <w:style w:type="paragraph" w:customStyle="1" w:styleId="lama2chunho">
    <w:name w:val="la ma 2 (chu nho)"/>
    <w:basedOn w:val="Normal"/>
    <w:rsid w:val="00780EEB"/>
    <w:pPr>
      <w:widowControl w:val="0"/>
      <w:spacing w:before="360" w:after="120" w:line="264" w:lineRule="auto"/>
      <w:jc w:val="both"/>
    </w:pPr>
    <w:rPr>
      <w:rFonts w:ascii=".VnAvantH" w:eastAsia="MS Mincho" w:hAnsi=".VnAvantH" w:cs="Courier New"/>
      <w:b/>
      <w:sz w:val="20"/>
      <w:szCs w:val="20"/>
    </w:rPr>
  </w:style>
  <w:style w:type="paragraph" w:customStyle="1" w:styleId="ndthongtu">
    <w:name w:val="nd thong tu"/>
    <w:basedOn w:val="Normal"/>
    <w:rsid w:val="00780EEB"/>
    <w:pPr>
      <w:spacing w:before="120" w:after="600" w:line="276" w:lineRule="auto"/>
      <w:jc w:val="center"/>
    </w:pPr>
    <w:rPr>
      <w:rFonts w:ascii=".VnArial" w:eastAsia="MS Mincho" w:hAnsi=".VnArial"/>
      <w:sz w:val="24"/>
      <w:szCs w:val="24"/>
    </w:rPr>
  </w:style>
  <w:style w:type="paragraph" w:customStyle="1" w:styleId="Cap3">
    <w:name w:val="Cap3"/>
    <w:basedOn w:val="Normal"/>
    <w:rsid w:val="00780EEB"/>
    <w:pPr>
      <w:spacing w:line="312" w:lineRule="auto"/>
      <w:ind w:left="1950" w:hanging="576"/>
      <w:jc w:val="both"/>
    </w:pPr>
    <w:rPr>
      <w:rFonts w:ascii=".VnArial" w:hAnsi=".VnArial"/>
      <w:sz w:val="26"/>
      <w:szCs w:val="24"/>
    </w:rPr>
  </w:style>
  <w:style w:type="paragraph" w:customStyle="1" w:styleId="calendar">
    <w:name w:val="calendar"/>
    <w:basedOn w:val="Normal"/>
    <w:rsid w:val="00780EEB"/>
    <w:pPr>
      <w:pBdr>
        <w:top w:val="single" w:sz="12" w:space="0" w:color="FFFFFF"/>
        <w:left w:val="single" w:sz="12" w:space="0" w:color="FFFFFF"/>
        <w:bottom w:val="single" w:sz="12" w:space="0" w:color="000000"/>
        <w:right w:val="single" w:sz="12" w:space="0" w:color="000000"/>
      </w:pBdr>
      <w:shd w:val="clear" w:color="auto" w:fill="C8D4D0"/>
      <w:spacing w:before="100" w:beforeAutospacing="1" w:after="100" w:afterAutospacing="1"/>
    </w:pPr>
    <w:rPr>
      <w:rFonts w:ascii="Tahoma" w:hAnsi="Tahoma" w:cs="Tahoma"/>
      <w:vanish/>
      <w:color w:val="000000"/>
      <w:sz w:val="19"/>
      <w:szCs w:val="19"/>
    </w:rPr>
  </w:style>
  <w:style w:type="paragraph" w:customStyle="1" w:styleId="B1">
    <w:name w:val="B1"/>
    <w:basedOn w:val="Normal"/>
    <w:rsid w:val="00780EEB"/>
    <w:pPr>
      <w:spacing w:before="120" w:after="120" w:line="312" w:lineRule="auto"/>
      <w:ind w:firstLine="720"/>
      <w:jc w:val="both"/>
    </w:pPr>
    <w:rPr>
      <w:b/>
      <w:i/>
    </w:rPr>
  </w:style>
  <w:style w:type="paragraph" w:customStyle="1" w:styleId="A0">
    <w:name w:val="A"/>
    <w:basedOn w:val="Normal"/>
    <w:rsid w:val="00780EEB"/>
    <w:pPr>
      <w:spacing w:before="120" w:after="120" w:line="312" w:lineRule="auto"/>
      <w:ind w:firstLine="720"/>
      <w:jc w:val="both"/>
    </w:pPr>
  </w:style>
  <w:style w:type="paragraph" w:customStyle="1" w:styleId="xl57">
    <w:name w:val="xl57"/>
    <w:basedOn w:val="Normal"/>
    <w:rsid w:val="00780EEB"/>
    <w:pPr>
      <w:spacing w:before="100" w:beforeAutospacing="1" w:after="100" w:afterAutospacing="1"/>
      <w:jc w:val="center"/>
      <w:textAlignment w:val="center"/>
    </w:pPr>
    <w:rPr>
      <w:rFonts w:ascii=".VnTime" w:hAnsi=".VnTime" w:cs=".VnTime"/>
      <w:b/>
      <w:bCs/>
      <w:sz w:val="26"/>
      <w:szCs w:val="26"/>
    </w:rPr>
  </w:style>
  <w:style w:type="paragraph" w:customStyle="1" w:styleId="xl58">
    <w:name w:val="xl58"/>
    <w:basedOn w:val="Normal"/>
    <w:rsid w:val="00780EEB"/>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59">
    <w:name w:val="xl59"/>
    <w:basedOn w:val="Normal"/>
    <w:rsid w:val="00780EEB"/>
    <w:pPr>
      <w:pBdr>
        <w:left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0">
    <w:name w:val="xl60"/>
    <w:basedOn w:val="Normal"/>
    <w:rsid w:val="00780EEB"/>
    <w:pPr>
      <w:pBdr>
        <w:top w:val="single" w:sz="4" w:space="0" w:color="auto"/>
        <w:left w:val="single" w:sz="4" w:space="0" w:color="auto"/>
        <w:bottom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1">
    <w:name w:val="xl61"/>
    <w:basedOn w:val="Normal"/>
    <w:rsid w:val="00780EEB"/>
    <w:pPr>
      <w:pBdr>
        <w:top w:val="single" w:sz="4" w:space="0" w:color="auto"/>
        <w:bottom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2">
    <w:name w:val="xl62"/>
    <w:basedOn w:val="Normal"/>
    <w:rsid w:val="00780EEB"/>
    <w:pPr>
      <w:pBdr>
        <w:top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3">
    <w:name w:val="xl63"/>
    <w:basedOn w:val="Normal"/>
    <w:rsid w:val="00780EEB"/>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4">
    <w:name w:val="xl64"/>
    <w:basedOn w:val="Normal"/>
    <w:rsid w:val="00780EEB"/>
    <w:pPr>
      <w:pBdr>
        <w:top w:val="single" w:sz="4" w:space="0" w:color="auto"/>
        <w:left w:val="single" w:sz="4" w:space="0" w:color="auto"/>
        <w:bottom w:val="single" w:sz="4" w:space="0" w:color="auto"/>
      </w:pBdr>
      <w:spacing w:before="100" w:beforeAutospacing="1" w:after="100" w:afterAutospacing="1"/>
      <w:textAlignment w:val="center"/>
    </w:pPr>
    <w:rPr>
      <w:rFonts w:ascii=".VnTime" w:hAnsi=".VnTime" w:cs=".VnTime"/>
      <w:b/>
      <w:bCs/>
      <w:sz w:val="26"/>
      <w:szCs w:val="26"/>
    </w:rPr>
  </w:style>
  <w:style w:type="paragraph" w:customStyle="1" w:styleId="xl890">
    <w:name w:val="xl890"/>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91">
    <w:name w:val="xl891"/>
    <w:basedOn w:val="Normal"/>
    <w:rsid w:val="00780EEB"/>
    <w:pPr>
      <w:spacing w:before="100" w:beforeAutospacing="1" w:after="100" w:afterAutospacing="1"/>
    </w:pPr>
    <w:rPr>
      <w:sz w:val="24"/>
      <w:szCs w:val="24"/>
    </w:rPr>
  </w:style>
  <w:style w:type="paragraph" w:customStyle="1" w:styleId="xl892">
    <w:name w:val="xl892"/>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93">
    <w:name w:val="xl893"/>
    <w:basedOn w:val="Normal"/>
    <w:rsid w:val="00780EEB"/>
    <w:pPr>
      <w:spacing w:before="100" w:beforeAutospacing="1" w:after="100" w:afterAutospacing="1"/>
    </w:pPr>
    <w:rPr>
      <w:b/>
      <w:bCs/>
      <w:sz w:val="24"/>
      <w:szCs w:val="24"/>
    </w:rPr>
  </w:style>
  <w:style w:type="paragraph" w:customStyle="1" w:styleId="xl894">
    <w:name w:val="xl894"/>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95">
    <w:name w:val="xl895"/>
    <w:basedOn w:val="Normal"/>
    <w:rsid w:val="00780EEB"/>
    <w:pPr>
      <w:spacing w:before="100" w:beforeAutospacing="1" w:after="100" w:afterAutospacing="1"/>
    </w:pPr>
    <w:rPr>
      <w:sz w:val="24"/>
      <w:szCs w:val="24"/>
    </w:rPr>
  </w:style>
  <w:style w:type="paragraph" w:customStyle="1" w:styleId="xl896">
    <w:name w:val="xl896"/>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897">
    <w:name w:val="xl897"/>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98">
    <w:name w:val="xl898"/>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899">
    <w:name w:val="xl899"/>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00">
    <w:name w:val="xl900"/>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1">
    <w:name w:val="xl901"/>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2">
    <w:name w:val="xl902"/>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3">
    <w:name w:val="xl903"/>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4">
    <w:name w:val="xl904"/>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5">
    <w:name w:val="xl905"/>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6">
    <w:name w:val="xl906"/>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7">
    <w:name w:val="xl907"/>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8">
    <w:name w:val="xl908"/>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09">
    <w:name w:val="xl909"/>
    <w:basedOn w:val="Normal"/>
    <w:rsid w:val="00780EEB"/>
    <w:pPr>
      <w:spacing w:before="100" w:beforeAutospacing="1" w:after="100" w:afterAutospacing="1"/>
    </w:pPr>
    <w:rPr>
      <w:color w:val="FF0000"/>
      <w:sz w:val="24"/>
      <w:szCs w:val="24"/>
    </w:rPr>
  </w:style>
  <w:style w:type="paragraph" w:customStyle="1" w:styleId="xl910">
    <w:name w:val="xl910"/>
    <w:basedOn w:val="Normal"/>
    <w:rsid w:val="00780EEB"/>
    <w:pPr>
      <w:spacing w:before="100" w:beforeAutospacing="1" w:after="100" w:afterAutospacing="1"/>
    </w:pPr>
    <w:rPr>
      <w:color w:val="FF0000"/>
      <w:sz w:val="24"/>
      <w:szCs w:val="24"/>
    </w:rPr>
  </w:style>
  <w:style w:type="paragraph" w:customStyle="1" w:styleId="xl911">
    <w:name w:val="xl911"/>
    <w:basedOn w:val="Normal"/>
    <w:rsid w:val="00780EEB"/>
    <w:pPr>
      <w:spacing w:before="100" w:beforeAutospacing="1" w:after="100" w:afterAutospacing="1"/>
    </w:pPr>
    <w:rPr>
      <w:color w:val="FF0000"/>
      <w:sz w:val="24"/>
      <w:szCs w:val="24"/>
    </w:rPr>
  </w:style>
  <w:style w:type="paragraph" w:customStyle="1" w:styleId="xl912">
    <w:name w:val="xl912"/>
    <w:basedOn w:val="Normal"/>
    <w:rsid w:val="00780EEB"/>
    <w:pPr>
      <w:spacing w:before="100" w:beforeAutospacing="1" w:after="100" w:afterAutospacing="1"/>
      <w:jc w:val="center"/>
    </w:pPr>
    <w:rPr>
      <w:color w:val="FF0000"/>
      <w:sz w:val="24"/>
      <w:szCs w:val="24"/>
    </w:rPr>
  </w:style>
  <w:style w:type="paragraph" w:customStyle="1" w:styleId="xl913">
    <w:name w:val="xl913"/>
    <w:basedOn w:val="Normal"/>
    <w:rsid w:val="00780EEB"/>
    <w:pPr>
      <w:spacing w:before="100" w:beforeAutospacing="1" w:after="100" w:afterAutospacing="1"/>
      <w:jc w:val="center"/>
    </w:pPr>
    <w:rPr>
      <w:color w:val="FF0000"/>
      <w:sz w:val="24"/>
      <w:szCs w:val="24"/>
    </w:rPr>
  </w:style>
  <w:style w:type="paragraph" w:customStyle="1" w:styleId="xl914">
    <w:name w:val="xl914"/>
    <w:basedOn w:val="Normal"/>
    <w:rsid w:val="00780EEB"/>
    <w:pPr>
      <w:spacing w:before="100" w:beforeAutospacing="1" w:after="100" w:afterAutospacing="1"/>
      <w:textAlignment w:val="center"/>
    </w:pPr>
    <w:rPr>
      <w:color w:val="FF0000"/>
      <w:sz w:val="24"/>
      <w:szCs w:val="24"/>
    </w:rPr>
  </w:style>
  <w:style w:type="paragraph" w:customStyle="1" w:styleId="xl915">
    <w:name w:val="xl915"/>
    <w:basedOn w:val="Normal"/>
    <w:rsid w:val="00780EEB"/>
    <w:pPr>
      <w:spacing w:before="100" w:beforeAutospacing="1" w:after="100" w:afterAutospacing="1"/>
    </w:pPr>
    <w:rPr>
      <w:b/>
      <w:bCs/>
      <w:color w:val="FF0000"/>
      <w:sz w:val="24"/>
      <w:szCs w:val="24"/>
    </w:rPr>
  </w:style>
  <w:style w:type="paragraph" w:customStyle="1" w:styleId="xl916">
    <w:name w:val="xl916"/>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917">
    <w:name w:val="xl917"/>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18">
    <w:name w:val="xl918"/>
    <w:basedOn w:val="Normal"/>
    <w:rsid w:val="00780EEB"/>
    <w:pPr>
      <w:spacing w:before="100" w:beforeAutospacing="1" w:after="100" w:afterAutospacing="1"/>
      <w:textAlignment w:val="center"/>
    </w:pPr>
    <w:rPr>
      <w:color w:val="FF0000"/>
      <w:sz w:val="24"/>
      <w:szCs w:val="24"/>
    </w:rPr>
  </w:style>
  <w:style w:type="paragraph" w:customStyle="1" w:styleId="xl919">
    <w:name w:val="xl919"/>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rPr>
  </w:style>
  <w:style w:type="paragraph" w:customStyle="1" w:styleId="xl920">
    <w:name w:val="xl920"/>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1">
    <w:name w:val="xl921"/>
    <w:basedOn w:val="Normal"/>
    <w:rsid w:val="00780EEB"/>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2">
    <w:name w:val="xl922"/>
    <w:basedOn w:val="Normal"/>
    <w:rsid w:val="00780EEB"/>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3">
    <w:name w:val="xl923"/>
    <w:basedOn w:val="Normal"/>
    <w:rsid w:val="00780EEB"/>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4">
    <w:name w:val="xl924"/>
    <w:basedOn w:val="Normal"/>
    <w:rsid w:val="00780EEB"/>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5">
    <w:name w:val="xl925"/>
    <w:basedOn w:val="Normal"/>
    <w:rsid w:val="00780EEB"/>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6">
    <w:name w:val="xl926"/>
    <w:basedOn w:val="Normal"/>
    <w:rsid w:val="00780EEB"/>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7">
    <w:name w:val="xl927"/>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8">
    <w:name w:val="xl928"/>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9">
    <w:name w:val="xl929"/>
    <w:basedOn w:val="Normal"/>
    <w:rsid w:val="00780EEB"/>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30">
    <w:name w:val="xl930"/>
    <w:basedOn w:val="Normal"/>
    <w:rsid w:val="00780EEB"/>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1">
    <w:name w:val="xl931"/>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32">
    <w:name w:val="xl932"/>
    <w:basedOn w:val="Normal"/>
    <w:rsid w:val="00780EEB"/>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33">
    <w:name w:val="xl933"/>
    <w:basedOn w:val="Normal"/>
    <w:rsid w:val="00780EEB"/>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4">
    <w:name w:val="xl934"/>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35">
    <w:name w:val="xl935"/>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6">
    <w:name w:val="xl936"/>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7">
    <w:name w:val="xl937"/>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8">
    <w:name w:val="xl938"/>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39">
    <w:name w:val="xl939"/>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40">
    <w:name w:val="xl940"/>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941">
    <w:name w:val="xl941"/>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4"/>
      <w:szCs w:val="24"/>
    </w:rPr>
  </w:style>
  <w:style w:type="paragraph" w:customStyle="1" w:styleId="xl942">
    <w:name w:val="xl942"/>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43">
    <w:name w:val="xl943"/>
    <w:basedOn w:val="Normal"/>
    <w:rsid w:val="00780E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44">
    <w:name w:val="xl944"/>
    <w:basedOn w:val="Normal"/>
    <w:rsid w:val="00780E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945">
    <w:name w:val="xl945"/>
    <w:basedOn w:val="Normal"/>
    <w:rsid w:val="00780E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46">
    <w:name w:val="xl946"/>
    <w:basedOn w:val="Normal"/>
    <w:rsid w:val="00780E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b/>
      <w:bCs/>
      <w:sz w:val="24"/>
      <w:szCs w:val="24"/>
    </w:rPr>
  </w:style>
  <w:style w:type="paragraph" w:customStyle="1" w:styleId="xl947">
    <w:name w:val="xl947"/>
    <w:basedOn w:val="Normal"/>
    <w:rsid w:val="00780E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48">
    <w:name w:val="xl948"/>
    <w:basedOn w:val="Normal"/>
    <w:rsid w:val="00780E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49">
    <w:name w:val="xl949"/>
    <w:basedOn w:val="Normal"/>
    <w:rsid w:val="00780E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50">
    <w:name w:val="xl950"/>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51">
    <w:name w:val="xl951"/>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52">
    <w:name w:val="xl952"/>
    <w:basedOn w:val="Normal"/>
    <w:rsid w:val="00780EE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3">
    <w:name w:val="xl953"/>
    <w:basedOn w:val="Normal"/>
    <w:rsid w:val="00780EE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54">
    <w:name w:val="xl954"/>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24"/>
      <w:szCs w:val="24"/>
    </w:rPr>
  </w:style>
  <w:style w:type="paragraph" w:customStyle="1" w:styleId="xl955">
    <w:name w:val="xl955"/>
    <w:basedOn w:val="Normal"/>
    <w:rsid w:val="00780EE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style>
  <w:style w:type="paragraph" w:customStyle="1" w:styleId="xl956">
    <w:name w:val="xl956"/>
    <w:basedOn w:val="Normal"/>
    <w:rsid w:val="00780E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style>
  <w:style w:type="paragraph" w:customStyle="1" w:styleId="xl957">
    <w:name w:val="xl957"/>
    <w:basedOn w:val="Normal"/>
    <w:rsid w:val="00780EE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8">
    <w:name w:val="xl958"/>
    <w:basedOn w:val="Normal"/>
    <w:rsid w:val="00780EE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9">
    <w:name w:val="xl959"/>
    <w:basedOn w:val="Normal"/>
    <w:rsid w:val="00780EE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60">
    <w:name w:val="xl960"/>
    <w:basedOn w:val="Normal"/>
    <w:rsid w:val="00780EE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style>
  <w:style w:type="paragraph" w:customStyle="1" w:styleId="xl961">
    <w:name w:val="xl961"/>
    <w:basedOn w:val="Normal"/>
    <w:rsid w:val="00780EE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style>
  <w:style w:type="paragraph" w:customStyle="1" w:styleId="xl962">
    <w:name w:val="xl962"/>
    <w:basedOn w:val="Normal"/>
    <w:rsid w:val="00780EE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sz w:val="24"/>
      <w:szCs w:val="24"/>
    </w:rPr>
  </w:style>
  <w:style w:type="paragraph" w:customStyle="1" w:styleId="xl963">
    <w:name w:val="xl963"/>
    <w:basedOn w:val="Normal"/>
    <w:rsid w:val="00780E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964">
    <w:name w:val="xl964"/>
    <w:basedOn w:val="Normal"/>
    <w:rsid w:val="00780EEB"/>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textAlignment w:val="center"/>
    </w:pPr>
    <w:rPr>
      <w:b/>
      <w:bCs/>
    </w:rPr>
  </w:style>
  <w:style w:type="paragraph" w:customStyle="1" w:styleId="xl965">
    <w:name w:val="xl965"/>
    <w:basedOn w:val="Normal"/>
    <w:rsid w:val="00780E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66">
    <w:name w:val="xl966"/>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67">
    <w:name w:val="xl967"/>
    <w:basedOn w:val="Normal"/>
    <w:rsid w:val="00780EE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68">
    <w:name w:val="xl968"/>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69">
    <w:name w:val="xl969"/>
    <w:basedOn w:val="Normal"/>
    <w:rsid w:val="00780EE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70">
    <w:name w:val="xl970"/>
    <w:basedOn w:val="Normal"/>
    <w:rsid w:val="00780E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71">
    <w:name w:val="xl971"/>
    <w:basedOn w:val="Normal"/>
    <w:rsid w:val="00780EEB"/>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textAlignment w:val="center"/>
    </w:pPr>
    <w:rPr>
      <w:b/>
      <w:bCs/>
    </w:rPr>
  </w:style>
  <w:style w:type="paragraph" w:customStyle="1" w:styleId="xl972">
    <w:name w:val="xl972"/>
    <w:basedOn w:val="Normal"/>
    <w:rsid w:val="00780EE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73">
    <w:name w:val="xl973"/>
    <w:basedOn w:val="Normal"/>
    <w:rsid w:val="00780EEB"/>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sz w:val="24"/>
      <w:szCs w:val="24"/>
    </w:rPr>
  </w:style>
  <w:style w:type="paragraph" w:customStyle="1" w:styleId="xl974">
    <w:name w:val="xl974"/>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75">
    <w:name w:val="xl975"/>
    <w:basedOn w:val="Normal"/>
    <w:rsid w:val="00780EE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style>
  <w:style w:type="paragraph" w:customStyle="1" w:styleId="xl976">
    <w:name w:val="xl976"/>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77">
    <w:name w:val="xl977"/>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8">
    <w:name w:val="xl978"/>
    <w:basedOn w:val="Normal"/>
    <w:rsid w:val="00780E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979">
    <w:name w:val="xl979"/>
    <w:basedOn w:val="Normal"/>
    <w:rsid w:val="00780EE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sz w:val="24"/>
      <w:szCs w:val="24"/>
    </w:rPr>
  </w:style>
  <w:style w:type="paragraph" w:customStyle="1" w:styleId="xl980">
    <w:name w:val="xl980"/>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81">
    <w:name w:val="xl981"/>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82">
    <w:name w:val="xl982"/>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83">
    <w:name w:val="xl983"/>
    <w:basedOn w:val="Normal"/>
    <w:rsid w:val="00780EEB"/>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b/>
      <w:bCs/>
      <w:sz w:val="24"/>
      <w:szCs w:val="24"/>
    </w:rPr>
  </w:style>
  <w:style w:type="paragraph" w:customStyle="1" w:styleId="xl984">
    <w:name w:val="xl984"/>
    <w:basedOn w:val="Normal"/>
    <w:rsid w:val="00780E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85">
    <w:name w:val="xl985"/>
    <w:basedOn w:val="Normal"/>
    <w:rsid w:val="00780EE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86">
    <w:name w:val="xl986"/>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87">
    <w:name w:val="xl987"/>
    <w:basedOn w:val="Normal"/>
    <w:rsid w:val="00780EE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88">
    <w:name w:val="xl988"/>
    <w:basedOn w:val="Normal"/>
    <w:rsid w:val="00780E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89">
    <w:name w:val="xl989"/>
    <w:basedOn w:val="Normal"/>
    <w:rsid w:val="00780EE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90">
    <w:name w:val="xl990"/>
    <w:basedOn w:val="Normal"/>
    <w:rsid w:val="00780E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91">
    <w:name w:val="xl991"/>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2">
    <w:name w:val="xl992"/>
    <w:basedOn w:val="Normal"/>
    <w:rsid w:val="00780EE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93">
    <w:name w:val="xl993"/>
    <w:basedOn w:val="Normal"/>
    <w:rsid w:val="00780E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94">
    <w:name w:val="xl994"/>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95">
    <w:name w:val="xl995"/>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6">
    <w:name w:val="xl996"/>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997">
    <w:name w:val="xl997"/>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998">
    <w:name w:val="xl998"/>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999">
    <w:name w:val="xl999"/>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0">
    <w:name w:val="xl1000"/>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1">
    <w:name w:val="xl1001"/>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002">
    <w:name w:val="xl1002"/>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3">
    <w:name w:val="xl1003"/>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4">
    <w:name w:val="xl1004"/>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5">
    <w:name w:val="xl1005"/>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6">
    <w:name w:val="xl1006"/>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7">
    <w:name w:val="xl1007"/>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8">
    <w:name w:val="xl1008"/>
    <w:basedOn w:val="Normal"/>
    <w:rsid w:val="00780EE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09">
    <w:name w:val="xl1009"/>
    <w:basedOn w:val="Normal"/>
    <w:rsid w:val="00780EE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0">
    <w:name w:val="xl1010"/>
    <w:basedOn w:val="Normal"/>
    <w:rsid w:val="00780EE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1">
    <w:name w:val="xl1011"/>
    <w:basedOn w:val="Normal"/>
    <w:rsid w:val="00780EE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2">
    <w:name w:val="xl1012"/>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13">
    <w:name w:val="xl1013"/>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1014">
    <w:name w:val="xl1014"/>
    <w:basedOn w:val="Normal"/>
    <w:rsid w:val="00780EE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5">
    <w:name w:val="xl1015"/>
    <w:basedOn w:val="Normal"/>
    <w:rsid w:val="00780EE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6">
    <w:name w:val="xl1016"/>
    <w:basedOn w:val="Normal"/>
    <w:rsid w:val="00780EE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7">
    <w:name w:val="xl1017"/>
    <w:basedOn w:val="Normal"/>
    <w:rsid w:val="00780EE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rPr>
  </w:style>
  <w:style w:type="paragraph" w:customStyle="1" w:styleId="xl1018">
    <w:name w:val="xl1018"/>
    <w:basedOn w:val="Normal"/>
    <w:rsid w:val="00780EE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color w:val="FF0000"/>
      <w:sz w:val="24"/>
      <w:szCs w:val="24"/>
    </w:rPr>
  </w:style>
  <w:style w:type="paragraph" w:customStyle="1" w:styleId="xl1019">
    <w:name w:val="xl1019"/>
    <w:basedOn w:val="Normal"/>
    <w:rsid w:val="00780EE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20">
    <w:name w:val="xl1020"/>
    <w:basedOn w:val="Normal"/>
    <w:rsid w:val="00780EE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21">
    <w:name w:val="xl1021"/>
    <w:basedOn w:val="Normal"/>
    <w:rsid w:val="00780E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1022">
    <w:name w:val="xl1022"/>
    <w:basedOn w:val="Normal"/>
    <w:rsid w:val="00780E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1023">
    <w:name w:val="xl1023"/>
    <w:basedOn w:val="Normal"/>
    <w:rsid w:val="00780E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1024">
    <w:name w:val="xl1024"/>
    <w:basedOn w:val="Normal"/>
    <w:rsid w:val="00780E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1025">
    <w:name w:val="xl1025"/>
    <w:basedOn w:val="Normal"/>
    <w:rsid w:val="00780E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sz w:val="24"/>
      <w:szCs w:val="24"/>
    </w:rPr>
  </w:style>
  <w:style w:type="paragraph" w:customStyle="1" w:styleId="xl1026">
    <w:name w:val="xl1026"/>
    <w:basedOn w:val="Normal"/>
    <w:rsid w:val="00780EEB"/>
    <w:pPr>
      <w:pBdr>
        <w:top w:val="single" w:sz="4" w:space="0" w:color="auto"/>
        <w:left w:val="single" w:sz="4" w:space="0" w:color="auto"/>
        <w:bottom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7">
    <w:name w:val="xl1027"/>
    <w:basedOn w:val="Normal"/>
    <w:rsid w:val="00780EEB"/>
    <w:pPr>
      <w:pBdr>
        <w:top w:val="single" w:sz="4" w:space="0" w:color="auto"/>
        <w:bottom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8">
    <w:name w:val="xl1028"/>
    <w:basedOn w:val="Normal"/>
    <w:rsid w:val="00780EEB"/>
    <w:pPr>
      <w:pBdr>
        <w:top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9">
    <w:name w:val="xl1029"/>
    <w:basedOn w:val="Normal"/>
    <w:rsid w:val="00780EEB"/>
    <w:pPr>
      <w:pBdr>
        <w:top w:val="single" w:sz="4" w:space="0" w:color="auto"/>
        <w:left w:val="single" w:sz="4" w:space="0" w:color="auto"/>
        <w:bottom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0">
    <w:name w:val="xl1030"/>
    <w:basedOn w:val="Normal"/>
    <w:rsid w:val="00780EEB"/>
    <w:pPr>
      <w:pBdr>
        <w:top w:val="single" w:sz="4" w:space="0" w:color="auto"/>
        <w:bottom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1">
    <w:name w:val="xl1031"/>
    <w:basedOn w:val="Normal"/>
    <w:rsid w:val="00780EEB"/>
    <w:pPr>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2">
    <w:name w:val="xl1032"/>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33">
    <w:name w:val="xl1033"/>
    <w:basedOn w:val="Normal"/>
    <w:rsid w:val="00780EEB"/>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1034">
    <w:name w:val="xl1034"/>
    <w:basedOn w:val="Normal"/>
    <w:rsid w:val="00780EEB"/>
    <w:pPr>
      <w:pBdr>
        <w:top w:val="single" w:sz="4" w:space="0" w:color="auto"/>
        <w:bottom w:val="single" w:sz="4" w:space="0" w:color="auto"/>
      </w:pBdr>
      <w:spacing w:before="100" w:beforeAutospacing="1" w:after="100" w:afterAutospacing="1"/>
    </w:pPr>
    <w:rPr>
      <w:b/>
      <w:bCs/>
    </w:rPr>
  </w:style>
  <w:style w:type="paragraph" w:customStyle="1" w:styleId="xl1035">
    <w:name w:val="xl1035"/>
    <w:basedOn w:val="Normal"/>
    <w:rsid w:val="00780EEB"/>
    <w:pPr>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CharChar19">
    <w:name w:val="Char Char19"/>
    <w:basedOn w:val="DocumentMap"/>
    <w:autoRedefine/>
    <w:rsid w:val="00780EEB"/>
    <w:pPr>
      <w:widowControl w:val="0"/>
      <w:jc w:val="both"/>
    </w:pPr>
    <w:rPr>
      <w:rFonts w:eastAsia="SimSun"/>
      <w:kern w:val="2"/>
      <w:sz w:val="24"/>
      <w:szCs w:val="24"/>
      <w:lang w:eastAsia="zh-CN"/>
    </w:rPr>
  </w:style>
  <w:style w:type="paragraph" w:customStyle="1" w:styleId="CharChar6CharChar">
    <w:name w:val="Char Char6 Char Char"/>
    <w:basedOn w:val="DocumentMap"/>
    <w:autoRedefine/>
    <w:rsid w:val="00780EEB"/>
    <w:pPr>
      <w:widowControl w:val="0"/>
      <w:jc w:val="both"/>
    </w:pPr>
    <w:rPr>
      <w:rFonts w:eastAsia="SimSun"/>
      <w:kern w:val="2"/>
      <w:sz w:val="24"/>
      <w:szCs w:val="24"/>
      <w:lang w:eastAsia="zh-CN"/>
    </w:rPr>
  </w:style>
  <w:style w:type="paragraph" w:customStyle="1" w:styleId="titTCVN-F">
    <w:name w:val="titTCVN-F"/>
    <w:basedOn w:val="Normal"/>
    <w:rsid w:val="00780EEB"/>
    <w:pPr>
      <w:pBdr>
        <w:top w:val="single" w:sz="18" w:space="5" w:color="auto"/>
        <w:bottom w:val="single" w:sz="18" w:space="5" w:color="auto"/>
      </w:pBdr>
      <w:tabs>
        <w:tab w:val="right" w:pos="10093"/>
      </w:tabs>
      <w:spacing w:before="120" w:line="360" w:lineRule="atLeast"/>
      <w:jc w:val="both"/>
    </w:pPr>
    <w:rPr>
      <w:rFonts w:ascii="VnHelveticaU" w:hAnsi="VnHelveticaU"/>
      <w:b/>
      <w:spacing w:val="5"/>
      <w:szCs w:val="20"/>
      <w:lang w:val="en-GB"/>
    </w:rPr>
  </w:style>
  <w:style w:type="paragraph" w:customStyle="1" w:styleId="ten-18-C">
    <w:name w:val="ten-18-C"/>
    <w:basedOn w:val="Normal"/>
    <w:rsid w:val="00780EEB"/>
    <w:pPr>
      <w:spacing w:before="960" w:line="480" w:lineRule="atLeast"/>
    </w:pPr>
    <w:rPr>
      <w:rFonts w:ascii="VnHelvetica" w:hAnsi="VnHelvetica"/>
      <w:b/>
      <w:spacing w:val="5"/>
      <w:sz w:val="32"/>
      <w:szCs w:val="20"/>
      <w:lang w:val="en-GB"/>
    </w:rPr>
  </w:style>
  <w:style w:type="table" w:styleId="Table3Deffects2">
    <w:name w:val="Table 3D effects 2"/>
    <w:basedOn w:val="TableNormal"/>
    <w:rsid w:val="00780EEB"/>
    <w:pPr>
      <w:spacing w:after="0" w:line="240" w:lineRule="auto"/>
    </w:pPr>
    <w:rPr>
      <w:rFonts w:ascii="Times New Roman" w:eastAsia="Times New Roman" w:hAnsi="Times New Roman" w:cs="Times New Roman"/>
      <w:kern w:val="0"/>
      <w:sz w:val="20"/>
      <w:szCs w:val="20"/>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780EEB"/>
    <w:pPr>
      <w:spacing w:after="0" w:line="240" w:lineRule="auto"/>
    </w:pPr>
    <w:rPr>
      <w:rFonts w:ascii="Times New Roman" w:eastAsia="Times New Roman" w:hAnsi="Times New Roman" w:cs="Times New Roman"/>
      <w:kern w:val="0"/>
      <w:sz w:val="20"/>
      <w:szCs w:val="20"/>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
    <w:name w:val="Style"/>
    <w:basedOn w:val="DocumentMap"/>
    <w:autoRedefine/>
    <w:rsid w:val="00780EEB"/>
    <w:pPr>
      <w:widowControl w:val="0"/>
      <w:jc w:val="both"/>
    </w:pPr>
    <w:rPr>
      <w:rFonts w:eastAsia="SimSun"/>
      <w:kern w:val="2"/>
      <w:sz w:val="24"/>
      <w:szCs w:val="24"/>
      <w:lang w:eastAsia="zh-CN"/>
    </w:rPr>
  </w:style>
  <w:style w:type="paragraph" w:customStyle="1" w:styleId="oncaDanhsch1">
    <w:name w:val="Đoạn của Danh sách1"/>
    <w:basedOn w:val="Normal"/>
    <w:qFormat/>
    <w:rsid w:val="00780EEB"/>
    <w:pPr>
      <w:spacing w:after="200" w:line="276" w:lineRule="auto"/>
      <w:ind w:left="720"/>
      <w:contextualSpacing/>
    </w:pPr>
    <w:rPr>
      <w:rFonts w:eastAsia="Calibri"/>
      <w:szCs w:val="22"/>
    </w:rPr>
  </w:style>
  <w:style w:type="character" w:customStyle="1" w:styleId="longtext1">
    <w:name w:val="long_text1"/>
    <w:rsid w:val="00780EEB"/>
    <w:rPr>
      <w:sz w:val="20"/>
      <w:szCs w:val="20"/>
    </w:rPr>
  </w:style>
  <w:style w:type="character" w:customStyle="1" w:styleId="longtext">
    <w:name w:val="long_text"/>
    <w:basedOn w:val="DefaultParagraphFont"/>
    <w:rsid w:val="00780EEB"/>
  </w:style>
  <w:style w:type="paragraph" w:customStyle="1" w:styleId="CharChar110">
    <w:name w:val="Char Char11"/>
    <w:basedOn w:val="Normal"/>
    <w:next w:val="Normal"/>
    <w:autoRedefine/>
    <w:semiHidden/>
    <w:rsid w:val="00780EEB"/>
    <w:pPr>
      <w:spacing w:before="120" w:after="120" w:line="312" w:lineRule="auto"/>
    </w:pPr>
  </w:style>
  <w:style w:type="character" w:customStyle="1" w:styleId="list0020paragraphchar1">
    <w:name w:val="list_0020paragraph__char1"/>
    <w:rsid w:val="00780EEB"/>
    <w:rPr>
      <w:rFonts w:ascii=".VnTime" w:hAnsi=".VnTime" w:hint="default"/>
      <w:sz w:val="28"/>
      <w:szCs w:val="28"/>
    </w:rPr>
  </w:style>
  <w:style w:type="paragraph" w:customStyle="1" w:styleId="body0020text0020indent">
    <w:name w:val="body_0020text_0020indent"/>
    <w:basedOn w:val="Normal"/>
    <w:rsid w:val="00780EEB"/>
    <w:pPr>
      <w:spacing w:after="120"/>
      <w:ind w:left="360"/>
    </w:pPr>
    <w:rPr>
      <w:rFonts w:ascii=".VnTime" w:eastAsia="SimSun" w:hAnsi=".VnTime"/>
      <w:sz w:val="26"/>
      <w:szCs w:val="26"/>
      <w:lang w:eastAsia="zh-CN"/>
    </w:rPr>
  </w:style>
  <w:style w:type="paragraph" w:customStyle="1" w:styleId="list0020paragraph">
    <w:name w:val="list_0020paragraph"/>
    <w:basedOn w:val="Normal"/>
    <w:rsid w:val="00780EEB"/>
    <w:pPr>
      <w:ind w:left="720"/>
    </w:pPr>
    <w:rPr>
      <w:rFonts w:ascii=".VnTime" w:eastAsia="SimSun" w:hAnsi=".VnTime"/>
      <w:lang w:eastAsia="zh-CN"/>
    </w:rPr>
  </w:style>
  <w:style w:type="character" w:customStyle="1" w:styleId="body0020text0020indentchar1">
    <w:name w:val="body_0020text_0020indent__char1"/>
    <w:rsid w:val="00780EEB"/>
    <w:rPr>
      <w:rFonts w:ascii=".VnTime" w:hAnsi=".VnTime" w:hint="default"/>
      <w:sz w:val="26"/>
      <w:szCs w:val="26"/>
    </w:rPr>
  </w:style>
  <w:style w:type="character" w:customStyle="1" w:styleId="body0020text0020indent00202char1">
    <w:name w:val="body_0020text_0020indent_00202__char1"/>
    <w:rsid w:val="00780EEB"/>
    <w:rPr>
      <w:rFonts w:ascii=".VnTime" w:hAnsi=".VnTime" w:hint="default"/>
      <w:sz w:val="26"/>
      <w:szCs w:val="26"/>
    </w:rPr>
  </w:style>
  <w:style w:type="paragraph" w:customStyle="1" w:styleId="body0020text0020indent00202">
    <w:name w:val="body_0020text_0020indent_00202"/>
    <w:basedOn w:val="Normal"/>
    <w:rsid w:val="00780EEB"/>
    <w:pPr>
      <w:spacing w:after="120" w:line="480" w:lineRule="atLeast"/>
      <w:ind w:left="360"/>
    </w:pPr>
    <w:rPr>
      <w:rFonts w:ascii=".VnTime" w:eastAsia="SimSun" w:hAnsi=".VnTime"/>
      <w:sz w:val="26"/>
      <w:szCs w:val="26"/>
      <w:lang w:eastAsia="zh-CN"/>
    </w:rPr>
  </w:style>
  <w:style w:type="paragraph" w:customStyle="1" w:styleId="Char1CharCharChar">
    <w:name w:val="Char1 Char Char Char"/>
    <w:basedOn w:val="Normal"/>
    <w:rsid w:val="00780EEB"/>
    <w:pPr>
      <w:spacing w:after="160" w:line="240" w:lineRule="exact"/>
    </w:pPr>
    <w:rPr>
      <w:rFonts w:ascii="Verdana" w:eastAsia="MS Mincho" w:hAnsi="Verdana" w:cs="Verdana"/>
      <w:sz w:val="20"/>
      <w:szCs w:val="20"/>
    </w:rPr>
  </w:style>
  <w:style w:type="paragraph" w:customStyle="1" w:styleId="StyleHeading1Justified">
    <w:name w:val="Style Heading 1 + Justified"/>
    <w:basedOn w:val="Heading1"/>
    <w:autoRedefine/>
    <w:rsid w:val="00780EEB"/>
  </w:style>
  <w:style w:type="character" w:customStyle="1" w:styleId="Heading1ACharChar1">
    <w:name w:val="Heading 1A Char Char1"/>
    <w:rsid w:val="00780EEB"/>
    <w:rPr>
      <w:rFonts w:ascii=".VnTimeH" w:hAnsi=".VnTimeH"/>
      <w:b/>
      <w:sz w:val="28"/>
      <w:lang w:val="en-US" w:eastAsia="en-US" w:bidi="ar-SA"/>
    </w:rPr>
  </w:style>
  <w:style w:type="character" w:customStyle="1" w:styleId="CharChar200">
    <w:name w:val=" Char Char20"/>
    <w:rsid w:val="00780EEB"/>
    <w:rPr>
      <w:b/>
      <w:bCs/>
      <w:sz w:val="22"/>
      <w:szCs w:val="22"/>
      <w:lang w:val="en-US" w:eastAsia="en-US" w:bidi="ar-SA"/>
    </w:rPr>
  </w:style>
  <w:style w:type="character" w:customStyle="1" w:styleId="CharChar22">
    <w:name w:val=" Char Char22"/>
    <w:rsid w:val="00780EEB"/>
    <w:rPr>
      <w:b/>
      <w:bCs/>
      <w:sz w:val="16"/>
      <w:szCs w:val="24"/>
      <w:lang w:val="en-US" w:eastAsia="en-US" w:bidi="ar-SA"/>
    </w:rPr>
  </w:style>
  <w:style w:type="paragraph" w:customStyle="1" w:styleId="tap">
    <w:name w:val="tap"/>
    <w:basedOn w:val="BodyText"/>
    <w:rsid w:val="00780EEB"/>
    <w:pPr>
      <w:spacing w:before="120" w:after="120"/>
      <w:ind w:left="720" w:right="23" w:firstLine="3600"/>
      <w:jc w:val="both"/>
    </w:pPr>
    <w:rPr>
      <w:rFonts w:ascii="Times New Roman" w:hAnsi="Times New Roman"/>
      <w:b w:val="0"/>
      <w:szCs w:val="24"/>
    </w:rPr>
  </w:style>
  <w:style w:type="paragraph" w:customStyle="1" w:styleId="Center">
    <w:name w:val="Center"/>
    <w:basedOn w:val="Normal"/>
    <w:link w:val="CenterChar"/>
    <w:autoRedefine/>
    <w:rsid w:val="00780EEB"/>
    <w:pPr>
      <w:widowControl w:val="0"/>
      <w:spacing w:line="340" w:lineRule="exact"/>
      <w:jc w:val="both"/>
    </w:pPr>
    <w:rPr>
      <w:lang w:val="vi-VN"/>
    </w:rPr>
  </w:style>
  <w:style w:type="paragraph" w:customStyle="1" w:styleId="Loai">
    <w:name w:val="Loai"/>
    <w:basedOn w:val="Giua0"/>
    <w:autoRedefine/>
    <w:rsid w:val="00780EEB"/>
    <w:pPr>
      <w:widowControl/>
      <w:spacing w:before="0" w:after="80"/>
      <w:ind w:right="21"/>
    </w:pPr>
    <w:rPr>
      <w:rFonts w:ascii="Times New Roman" w:eastAsia="Times New Roman" w:hAnsi="Times New Roman" w:cs="Times New Roman"/>
      <w:b/>
      <w:color w:val="333333"/>
      <w:sz w:val="32"/>
      <w:szCs w:val="32"/>
      <w:lang w:val="vi-VN"/>
    </w:rPr>
  </w:style>
  <w:style w:type="paragraph" w:customStyle="1" w:styleId="CharChar1CharCharCharCharCharCharCharCharCharCharCharCharChar">
    <w:name w:val=" Char Char1 Char Char Char Char Char Char Char Char Char Char Char Char Char"/>
    <w:basedOn w:val="Normal"/>
    <w:rsid w:val="00780EEB"/>
    <w:pPr>
      <w:pageBreakBefore/>
      <w:spacing w:before="100" w:beforeAutospacing="1" w:after="100" w:afterAutospacing="1"/>
      <w:ind w:right="23"/>
      <w:jc w:val="both"/>
    </w:pPr>
    <w:rPr>
      <w:rFonts w:ascii="Tahoma" w:hAnsi="Tahoma"/>
      <w:sz w:val="20"/>
      <w:szCs w:val="20"/>
    </w:rPr>
  </w:style>
  <w:style w:type="paragraph" w:customStyle="1" w:styleId="NumberedParagraph">
    <w:name w:val="Numbered Paragraph"/>
    <w:basedOn w:val="Normal"/>
    <w:rsid w:val="00780EEB"/>
    <w:pPr>
      <w:tabs>
        <w:tab w:val="right" w:pos="312"/>
        <w:tab w:val="left" w:pos="480"/>
      </w:tabs>
      <w:spacing w:line="280" w:lineRule="exact"/>
      <w:ind w:left="480" w:hanging="480"/>
      <w:jc w:val="both"/>
    </w:pPr>
    <w:rPr>
      <w:kern w:val="8"/>
      <w:sz w:val="24"/>
      <w:szCs w:val="24"/>
      <w:lang w:bidi="he-IL"/>
    </w:rPr>
  </w:style>
  <w:style w:type="character" w:customStyle="1" w:styleId="Heading2Char1Char1">
    <w:name w:val="Heading 2 Char1 Char1"/>
    <w:aliases w:val="Heading 2 Char Char1 Char,Chapter Headings Char Char Char,Heading 2 Char Char Char Char1 Char,Heading 2 Char Char Char1 Char,Heading 2 Char Char Char Char Char1 Char,Heading 2 Char Char Char Char Char Char Char,Heading 2 Char1 Char"/>
    <w:rsid w:val="00780EEB"/>
    <w:rPr>
      <w:b/>
      <w:bCs/>
      <w:kern w:val="8"/>
      <w:sz w:val="28"/>
      <w:szCs w:val="28"/>
      <w:lang w:val="en-US" w:eastAsia="en-US" w:bidi="he-IL"/>
    </w:rPr>
  </w:style>
  <w:style w:type="character" w:customStyle="1" w:styleId="Heading4CharCharChar">
    <w:name w:val="Heading 4 Char Char Char"/>
    <w:rsid w:val="00780EEB"/>
    <w:rPr>
      <w:smallCaps/>
      <w:spacing w:val="5"/>
      <w:sz w:val="24"/>
      <w:szCs w:val="24"/>
      <w:lang w:val="en-US" w:eastAsia="en-US" w:bidi="he-IL"/>
    </w:rPr>
  </w:style>
  <w:style w:type="paragraph" w:customStyle="1" w:styleId="TOCBody">
    <w:name w:val="TOC Body"/>
    <w:basedOn w:val="Normal"/>
    <w:rsid w:val="00780EEB"/>
    <w:pPr>
      <w:tabs>
        <w:tab w:val="left" w:pos="360"/>
        <w:tab w:val="left" w:pos="907"/>
        <w:tab w:val="right" w:leader="dot" w:pos="6120"/>
        <w:tab w:val="right" w:pos="6840"/>
      </w:tabs>
      <w:spacing w:before="120" w:line="280" w:lineRule="exact"/>
      <w:ind w:left="360" w:hanging="360"/>
    </w:pPr>
    <w:rPr>
      <w:sz w:val="24"/>
      <w:szCs w:val="20"/>
    </w:rPr>
  </w:style>
  <w:style w:type="paragraph" w:customStyle="1" w:styleId="NumberedParagraph-BulletelistLeft0Firstline0">
    <w:name w:val="Numbered Paragraph - Bullete list + Left:  0&quot; First line:  0&quot;"/>
    <w:basedOn w:val="Normal"/>
    <w:link w:val="NumberedParagraph-BulletelistLeft0Firstline0Char"/>
    <w:rsid w:val="00780EEB"/>
    <w:pPr>
      <w:numPr>
        <w:numId w:val="1"/>
      </w:numPr>
      <w:spacing w:before="120" w:line="280" w:lineRule="exact"/>
      <w:jc w:val="both"/>
    </w:pPr>
    <w:rPr>
      <w:sz w:val="24"/>
      <w:szCs w:val="20"/>
    </w:rPr>
  </w:style>
  <w:style w:type="character" w:customStyle="1" w:styleId="NumberedParagraph-BulletelistLeft0Firstline0Char">
    <w:name w:val="Numbered Paragraph - Bullete list + Left:  0&quot; First line:  0&quot; Char"/>
    <w:link w:val="NumberedParagraph-BulletelistLeft0Firstline0"/>
    <w:rsid w:val="00780EEB"/>
    <w:rPr>
      <w:rFonts w:ascii="Times New Roman" w:eastAsia="Times New Roman" w:hAnsi="Times New Roman" w:cs="Times New Roman"/>
      <w:kern w:val="0"/>
      <w:szCs w:val="20"/>
      <w14:ligatures w14:val="none"/>
    </w:rPr>
  </w:style>
  <w:style w:type="character" w:customStyle="1" w:styleId="LeftHeaderCharChar">
    <w:name w:val="Left Header Char Char"/>
    <w:rsid w:val="00780EEB"/>
    <w:rPr>
      <w:kern w:val="8"/>
      <w:lang w:val="en-US" w:eastAsia="en-US" w:bidi="he-IL"/>
    </w:rPr>
  </w:style>
  <w:style w:type="paragraph" w:customStyle="1" w:styleId="Quotation">
    <w:name w:val="Quotation"/>
    <w:basedOn w:val="NumberedParagraph"/>
    <w:rsid w:val="00780EEB"/>
    <w:pPr>
      <w:tabs>
        <w:tab w:val="clear" w:pos="312"/>
        <w:tab w:val="clear" w:pos="480"/>
      </w:tabs>
      <w:spacing w:before="140" w:after="140" w:line="240" w:lineRule="exact"/>
      <w:ind w:left="960" w:right="480" w:firstLine="0"/>
    </w:pPr>
    <w:rPr>
      <w:sz w:val="20"/>
      <w:szCs w:val="20"/>
    </w:rPr>
  </w:style>
  <w:style w:type="character" w:customStyle="1" w:styleId="FootnoteTextCharChar">
    <w:name w:val="Footnote Text Char Char"/>
    <w:aliases w:val="ARM footnote Text Char,Footnote Text Char1 Char,Footnote Text Char2 Char,Footnote Text Char11 Char,Footnote Text Char3 Char,Footnote Text Char4 Char,Footnote Text Char5 Char,Footnote Text Char6 Char,Footnote Text Char12 Char"/>
    <w:semiHidden/>
    <w:rsid w:val="00780EEB"/>
    <w:rPr>
      <w:kern w:val="8"/>
      <w:lang w:val="en-US" w:eastAsia="en-US" w:bidi="he-IL"/>
    </w:rPr>
  </w:style>
  <w:style w:type="paragraph" w:customStyle="1" w:styleId="Roman">
    <w:name w:val="Roman"/>
    <w:basedOn w:val="Indent"/>
    <w:rsid w:val="00780EEB"/>
    <w:pPr>
      <w:tabs>
        <w:tab w:val="clear" w:pos="0"/>
        <w:tab w:val="right" w:pos="1320"/>
        <w:tab w:val="left" w:pos="1440"/>
      </w:tabs>
      <w:spacing w:before="140" w:line="280" w:lineRule="exact"/>
      <w:ind w:left="1440" w:hanging="251"/>
      <w:jc w:val="both"/>
    </w:pPr>
    <w:rPr>
      <w:i/>
      <w:iCs/>
      <w:kern w:val="8"/>
      <w:szCs w:val="24"/>
      <w:lang w:bidi="he-IL"/>
    </w:rPr>
  </w:style>
  <w:style w:type="paragraph" w:customStyle="1" w:styleId="IndentTable">
    <w:name w:val="Indent (Table)"/>
    <w:basedOn w:val="NormalTable"/>
    <w:rsid w:val="00780EEB"/>
    <w:pPr>
      <w:tabs>
        <w:tab w:val="left" w:pos="480"/>
      </w:tabs>
      <w:spacing w:before="120"/>
      <w:ind w:left="480" w:hanging="420"/>
    </w:pPr>
  </w:style>
  <w:style w:type="paragraph" w:customStyle="1" w:styleId="NormalTable">
    <w:name w:val="Normal (Table)"/>
    <w:basedOn w:val="Normal"/>
    <w:rsid w:val="00780EEB"/>
    <w:pPr>
      <w:spacing w:line="240" w:lineRule="exact"/>
      <w:ind w:left="60" w:right="60"/>
      <w:jc w:val="both"/>
    </w:pPr>
    <w:rPr>
      <w:kern w:val="8"/>
      <w:sz w:val="20"/>
      <w:szCs w:val="20"/>
      <w:lang w:bidi="he-IL"/>
    </w:rPr>
  </w:style>
  <w:style w:type="paragraph" w:customStyle="1" w:styleId="HeaderTable">
    <w:name w:val="Header (Table)"/>
    <w:basedOn w:val="NormalTable"/>
    <w:rsid w:val="00780EEB"/>
    <w:pPr>
      <w:keepNext/>
      <w:keepLines/>
      <w:spacing w:after="40"/>
      <w:jc w:val="left"/>
    </w:pPr>
    <w:rPr>
      <w:i/>
      <w:iCs/>
    </w:rPr>
  </w:style>
  <w:style w:type="paragraph" w:customStyle="1" w:styleId="Heading3Table">
    <w:name w:val="Heading 3 (Table)"/>
    <w:basedOn w:val="NormalTable"/>
    <w:rsid w:val="00780EEB"/>
    <w:pPr>
      <w:keepNext/>
      <w:keepLines/>
      <w:spacing w:before="200" w:after="40"/>
      <w:jc w:val="left"/>
      <w:outlineLvl w:val="2"/>
    </w:pPr>
    <w:rPr>
      <w:b/>
      <w:bCs/>
    </w:rPr>
  </w:style>
  <w:style w:type="paragraph" w:customStyle="1" w:styleId="IndentSecondLevel">
    <w:name w:val="Indent (Second Level)"/>
    <w:basedOn w:val="Indent"/>
    <w:rsid w:val="00780EEB"/>
    <w:pPr>
      <w:tabs>
        <w:tab w:val="clear" w:pos="0"/>
        <w:tab w:val="left" w:pos="1134"/>
      </w:tabs>
      <w:spacing w:before="140" w:line="280" w:lineRule="exact"/>
      <w:ind w:left="1134" w:firstLine="0"/>
      <w:jc w:val="both"/>
    </w:pPr>
    <w:rPr>
      <w:kern w:val="8"/>
      <w:szCs w:val="24"/>
      <w:lang w:bidi="he-IL"/>
    </w:rPr>
  </w:style>
  <w:style w:type="paragraph" w:customStyle="1" w:styleId="After">
    <w:name w:val="After"/>
    <w:basedOn w:val="NumberedParagraph"/>
    <w:next w:val="NumberedParagraph"/>
    <w:rsid w:val="00780EEB"/>
    <w:pPr>
      <w:tabs>
        <w:tab w:val="clear" w:pos="312"/>
        <w:tab w:val="clear" w:pos="480"/>
      </w:tabs>
      <w:spacing w:before="140"/>
      <w:ind w:firstLine="0"/>
    </w:pPr>
  </w:style>
  <w:style w:type="paragraph" w:customStyle="1" w:styleId="Contentshead">
    <w:name w:val="Contents head"/>
    <w:basedOn w:val="Normal"/>
    <w:rsid w:val="00780EEB"/>
    <w:pPr>
      <w:pBdr>
        <w:bottom w:val="single" w:sz="6" w:space="10" w:color="auto"/>
      </w:pBdr>
      <w:overflowPunct w:val="0"/>
      <w:autoSpaceDE w:val="0"/>
      <w:autoSpaceDN w:val="0"/>
      <w:adjustRightInd w:val="0"/>
      <w:spacing w:after="120" w:line="220" w:lineRule="exact"/>
      <w:ind w:left="567" w:hanging="567"/>
      <w:jc w:val="center"/>
      <w:textAlignment w:val="baseline"/>
    </w:pPr>
    <w:rPr>
      <w:b/>
      <w:bCs/>
      <w:sz w:val="20"/>
      <w:szCs w:val="20"/>
      <w:lang w:bidi="he-IL"/>
    </w:rPr>
  </w:style>
  <w:style w:type="paragraph" w:customStyle="1" w:styleId="Contents-Intro">
    <w:name w:val="Contents-Intro"/>
    <w:basedOn w:val="Contents"/>
    <w:rsid w:val="00780EEB"/>
    <w:pPr>
      <w:tabs>
        <w:tab w:val="left" w:pos="1159"/>
      </w:tabs>
    </w:pPr>
  </w:style>
  <w:style w:type="paragraph" w:customStyle="1" w:styleId="Contents">
    <w:name w:val="Contents"/>
    <w:basedOn w:val="Normal"/>
    <w:rsid w:val="00780EEB"/>
    <w:pPr>
      <w:tabs>
        <w:tab w:val="left" w:leader="dot" w:pos="5659"/>
        <w:tab w:val="center" w:pos="6019"/>
      </w:tabs>
      <w:overflowPunct w:val="0"/>
      <w:autoSpaceDE w:val="0"/>
      <w:autoSpaceDN w:val="0"/>
      <w:adjustRightInd w:val="0"/>
      <w:spacing w:after="120" w:line="220" w:lineRule="exact"/>
      <w:ind w:left="360" w:right="1541" w:hanging="360"/>
      <w:textAlignment w:val="baseline"/>
    </w:pPr>
    <w:rPr>
      <w:sz w:val="20"/>
      <w:szCs w:val="20"/>
      <w:lang w:bidi="he-IL"/>
    </w:rPr>
  </w:style>
  <w:style w:type="paragraph" w:customStyle="1" w:styleId="ChaptHead">
    <w:name w:val="Chapt Head"/>
    <w:basedOn w:val="Normal"/>
    <w:rsid w:val="00780EEB"/>
    <w:pPr>
      <w:spacing w:after="480" w:line="480" w:lineRule="atLeast"/>
      <w:jc w:val="center"/>
    </w:pPr>
    <w:rPr>
      <w:rFonts w:ascii="Arial" w:eastAsia="MS Mincho" w:hAnsi="Arial"/>
      <w:b/>
      <w:sz w:val="34"/>
      <w:szCs w:val="20"/>
      <w:lang w:val="en-GB"/>
    </w:rPr>
  </w:style>
  <w:style w:type="paragraph" w:customStyle="1" w:styleId="NumberedParagraphISA400">
    <w:name w:val="Numbered Paragraph ISA 400"/>
    <w:basedOn w:val="Normal"/>
    <w:rsid w:val="00780EEB"/>
    <w:pPr>
      <w:tabs>
        <w:tab w:val="left" w:pos="709"/>
        <w:tab w:val="left" w:pos="9450"/>
      </w:tabs>
      <w:spacing w:before="120" w:after="120" w:line="280" w:lineRule="exact"/>
      <w:ind w:left="709" w:hanging="709"/>
      <w:jc w:val="both"/>
    </w:pPr>
    <w:rPr>
      <w:rFonts w:eastAsia="MS Mincho"/>
      <w:kern w:val="8"/>
      <w:sz w:val="24"/>
      <w:szCs w:val="24"/>
      <w:lang w:bidi="he-IL"/>
    </w:rPr>
  </w:style>
  <w:style w:type="paragraph" w:customStyle="1" w:styleId="NumParaLeft">
    <w:name w:val="Num Para Left"/>
    <w:basedOn w:val="Normal"/>
    <w:link w:val="NumParaLeftChar"/>
    <w:autoRedefine/>
    <w:rsid w:val="00780EEB"/>
    <w:pPr>
      <w:tabs>
        <w:tab w:val="right" w:pos="312"/>
        <w:tab w:val="left" w:pos="480"/>
      </w:tabs>
      <w:spacing w:after="120" w:line="280" w:lineRule="exact"/>
      <w:ind w:left="360" w:hanging="360"/>
      <w:jc w:val="both"/>
    </w:pPr>
    <w:rPr>
      <w:rFonts w:eastAsia="MS Mincho"/>
      <w:sz w:val="24"/>
      <w:szCs w:val="20"/>
      <w:lang w:val="en-GB"/>
    </w:rPr>
  </w:style>
  <w:style w:type="character" w:customStyle="1" w:styleId="NumParaLeftChar">
    <w:name w:val="Num Para Left Char"/>
    <w:link w:val="NumParaLeft"/>
    <w:rsid w:val="00780EEB"/>
    <w:rPr>
      <w:rFonts w:ascii="Times New Roman" w:eastAsia="MS Mincho" w:hAnsi="Times New Roman" w:cs="Times New Roman"/>
      <w:kern w:val="0"/>
      <w:szCs w:val="20"/>
      <w:lang w:val="en-GB"/>
      <w14:ligatures w14:val="none"/>
    </w:rPr>
  </w:style>
  <w:style w:type="paragraph" w:customStyle="1" w:styleId="Numbold">
    <w:name w:val="Num + bold"/>
    <w:basedOn w:val="NumberedParagraphISA400"/>
    <w:next w:val="NumberedParagraphISA400"/>
    <w:rsid w:val="00780EEB"/>
    <w:rPr>
      <w:b/>
    </w:rPr>
  </w:style>
  <w:style w:type="character" w:customStyle="1" w:styleId="NumboldChar">
    <w:name w:val="Num + bold Char"/>
    <w:rsid w:val="00780EEB"/>
    <w:rPr>
      <w:b/>
      <w:kern w:val="8"/>
      <w:sz w:val="24"/>
      <w:szCs w:val="24"/>
      <w:lang w:val="en-US" w:eastAsia="en-US" w:bidi="he-IL"/>
    </w:rPr>
  </w:style>
  <w:style w:type="character" w:customStyle="1" w:styleId="FootnoterefererenceCharCharCharCharCharCharChar">
    <w:name w:val="Footnote refererence Char Char Char Char Char Char Char"/>
    <w:rsid w:val="00780EEB"/>
    <w:rPr>
      <w:sz w:val="24"/>
      <w:szCs w:val="24"/>
      <w:vertAlign w:val="superscript"/>
      <w:lang w:val="en-GB" w:eastAsia="en-US" w:bidi="ar-SA"/>
    </w:rPr>
  </w:style>
  <w:style w:type="paragraph" w:customStyle="1" w:styleId="Indent2">
    <w:name w:val="Indent (2)"/>
    <w:basedOn w:val="Indent"/>
    <w:rsid w:val="00780EEB"/>
    <w:pPr>
      <w:tabs>
        <w:tab w:val="clear" w:pos="0"/>
        <w:tab w:val="left" w:pos="1440"/>
      </w:tabs>
      <w:spacing w:before="140" w:line="280" w:lineRule="exact"/>
      <w:ind w:left="1440" w:hanging="475"/>
      <w:jc w:val="both"/>
    </w:pPr>
    <w:rPr>
      <w:rFonts w:ascii="Courier New" w:eastAsia="MS Mincho" w:hAnsi="Courier New"/>
      <w:i/>
      <w:iCs/>
      <w:kern w:val="8"/>
      <w:position w:val="4"/>
      <w:szCs w:val="24"/>
    </w:rPr>
  </w:style>
  <w:style w:type="paragraph" w:customStyle="1" w:styleId="IndentOut">
    <w:name w:val="Indent (Out)"/>
    <w:basedOn w:val="Indent"/>
    <w:rsid w:val="00780EEB"/>
    <w:pPr>
      <w:tabs>
        <w:tab w:val="clear" w:pos="0"/>
        <w:tab w:val="left" w:pos="480"/>
      </w:tabs>
      <w:spacing w:before="140" w:line="280" w:lineRule="exact"/>
      <w:ind w:left="480" w:hanging="475"/>
      <w:jc w:val="both"/>
    </w:pPr>
    <w:rPr>
      <w:rFonts w:eastAsia="MS Mincho"/>
      <w:i/>
      <w:iCs/>
      <w:kern w:val="8"/>
      <w:szCs w:val="24"/>
    </w:rPr>
  </w:style>
  <w:style w:type="paragraph" w:customStyle="1" w:styleId="indentbold">
    <w:name w:val="indent + bold"/>
    <w:basedOn w:val="Indent"/>
    <w:rsid w:val="00780EEB"/>
    <w:pPr>
      <w:tabs>
        <w:tab w:val="clear" w:pos="0"/>
        <w:tab w:val="left" w:pos="960"/>
      </w:tabs>
      <w:spacing w:before="140" w:line="280" w:lineRule="exact"/>
      <w:ind w:left="950" w:hanging="475"/>
      <w:jc w:val="both"/>
    </w:pPr>
    <w:rPr>
      <w:rFonts w:eastAsia="MS Mincho"/>
      <w:b/>
      <w:bCs/>
      <w:i/>
      <w:iCs/>
      <w:kern w:val="8"/>
      <w:szCs w:val="24"/>
    </w:rPr>
  </w:style>
  <w:style w:type="character" w:customStyle="1" w:styleId="indentboldChar">
    <w:name w:val="indent + bold Char"/>
    <w:rsid w:val="00780EEB"/>
    <w:rPr>
      <w:b/>
      <w:bCs/>
      <w:kern w:val="8"/>
      <w:sz w:val="24"/>
      <w:szCs w:val="24"/>
      <w:lang w:val="en-US" w:eastAsia="en-US" w:bidi="ar-SA"/>
    </w:rPr>
  </w:style>
  <w:style w:type="paragraph" w:customStyle="1" w:styleId="FootnoteCharChar">
    <w:name w:val="Footnote Char Char"/>
    <w:basedOn w:val="FootnoteText"/>
    <w:autoRedefine/>
    <w:rsid w:val="00780EEB"/>
    <w:pPr>
      <w:tabs>
        <w:tab w:val="left" w:pos="480"/>
      </w:tabs>
      <w:spacing w:line="240" w:lineRule="exact"/>
      <w:ind w:left="180" w:hanging="180"/>
      <w:jc w:val="both"/>
    </w:pPr>
    <w:rPr>
      <w:rFonts w:eastAsia="MS Mincho"/>
      <w:kern w:val="8"/>
      <w:lang w:val="en-GB"/>
    </w:rPr>
  </w:style>
  <w:style w:type="paragraph" w:customStyle="1" w:styleId="Paragraph">
    <w:name w:val="Paragraph"/>
    <w:basedOn w:val="Contents"/>
    <w:rsid w:val="00780EEB"/>
    <w:pPr>
      <w:overflowPunct/>
      <w:autoSpaceDE/>
      <w:autoSpaceDN/>
      <w:adjustRightInd/>
      <w:spacing w:before="240"/>
      <w:ind w:right="360"/>
      <w:jc w:val="right"/>
      <w:textAlignment w:val="auto"/>
    </w:pPr>
    <w:rPr>
      <w:kern w:val="20"/>
      <w:lang w:bidi="ar-SA"/>
    </w:rPr>
  </w:style>
  <w:style w:type="paragraph" w:customStyle="1" w:styleId="Footnote">
    <w:name w:val="Footnote"/>
    <w:basedOn w:val="FootnoteText"/>
    <w:link w:val="FootnoteChar"/>
    <w:rsid w:val="00780EEB"/>
    <w:pPr>
      <w:tabs>
        <w:tab w:val="left" w:pos="446"/>
      </w:tabs>
      <w:spacing w:before="60" w:line="200" w:lineRule="exact"/>
      <w:ind w:left="202" w:hanging="202"/>
    </w:pPr>
    <w:rPr>
      <w:snapToGrid w:val="0"/>
      <w:kern w:val="12"/>
      <w:sz w:val="16"/>
      <w:szCs w:val="16"/>
    </w:rPr>
  </w:style>
  <w:style w:type="character" w:customStyle="1" w:styleId="FootnoteChar">
    <w:name w:val="Footnote Char"/>
    <w:link w:val="Footnote"/>
    <w:rsid w:val="00780EEB"/>
    <w:rPr>
      <w:rFonts w:ascii="Times New Roman" w:eastAsia="Times New Roman" w:hAnsi="Times New Roman" w:cs="Times New Roman"/>
      <w:snapToGrid w:val="0"/>
      <w:kern w:val="12"/>
      <w:sz w:val="16"/>
      <w:szCs w:val="16"/>
      <w14:ligatures w14:val="none"/>
    </w:rPr>
  </w:style>
  <w:style w:type="character" w:customStyle="1" w:styleId="NumberedParagraphChar">
    <w:name w:val="Numbered Paragraph Char"/>
    <w:rsid w:val="00780EEB"/>
    <w:rPr>
      <w:kern w:val="8"/>
      <w:sz w:val="24"/>
      <w:szCs w:val="24"/>
      <w:lang w:val="en-US" w:eastAsia="en-US" w:bidi="he-IL"/>
    </w:rPr>
  </w:style>
  <w:style w:type="character" w:customStyle="1" w:styleId="IndentChar">
    <w:name w:val="Indent Char"/>
    <w:basedOn w:val="NumberedParagraphChar"/>
    <w:rsid w:val="00780EEB"/>
    <w:rPr>
      <w:kern w:val="8"/>
      <w:sz w:val="24"/>
      <w:szCs w:val="24"/>
      <w:lang w:val="en-US" w:eastAsia="en-US" w:bidi="he-IL"/>
    </w:rPr>
  </w:style>
  <w:style w:type="character" w:customStyle="1" w:styleId="NumberedParagraphChar1">
    <w:name w:val="Numbered Paragraph Char1"/>
    <w:rsid w:val="00780EEB"/>
    <w:rPr>
      <w:kern w:val="20"/>
      <w:sz w:val="24"/>
      <w:lang w:val="en-US" w:eastAsia="en-US" w:bidi="ar-SA"/>
    </w:rPr>
  </w:style>
  <w:style w:type="paragraph" w:customStyle="1" w:styleId="ps-subhead">
    <w:name w:val="ps-subhead"/>
    <w:basedOn w:val="Normal"/>
    <w:rsid w:val="00780EEB"/>
    <w:pPr>
      <w:keepNext/>
      <w:spacing w:before="700" w:line="200" w:lineRule="exact"/>
      <w:jc w:val="center"/>
    </w:pPr>
    <w:rPr>
      <w:b/>
      <w:caps/>
      <w:kern w:val="12"/>
      <w:sz w:val="16"/>
      <w:szCs w:val="16"/>
    </w:rPr>
  </w:style>
  <w:style w:type="paragraph" w:customStyle="1" w:styleId="Heading2NoSpacebefore">
    <w:name w:val="Heading 2No Space before"/>
    <w:basedOn w:val="Heading2"/>
    <w:rsid w:val="00780EEB"/>
  </w:style>
  <w:style w:type="character" w:customStyle="1" w:styleId="Boldparagraph">
    <w:name w:val="Bold paragraph"/>
    <w:rsid w:val="00780EEB"/>
    <w:rPr>
      <w:b/>
      <w:bCs/>
      <w:color w:val="000000"/>
    </w:rPr>
  </w:style>
  <w:style w:type="paragraph" w:customStyle="1" w:styleId="BulletedListundernumpara">
    <w:name w:val="Bulleted List under num para"/>
    <w:basedOn w:val="Normal"/>
    <w:rsid w:val="00780EEB"/>
    <w:pPr>
      <w:tabs>
        <w:tab w:val="num" w:pos="648"/>
      </w:tabs>
      <w:spacing w:before="120" w:line="280" w:lineRule="exact"/>
      <w:ind w:firstLine="288"/>
      <w:jc w:val="both"/>
    </w:pPr>
    <w:rPr>
      <w:sz w:val="24"/>
      <w:szCs w:val="24"/>
    </w:rPr>
  </w:style>
  <w:style w:type="paragraph" w:customStyle="1" w:styleId="StyleNumberedparNoNumberItalic">
    <w:name w:val="Style Numbered par No Number + Italic"/>
    <w:basedOn w:val="Normal"/>
    <w:rsid w:val="00780EEB"/>
    <w:pPr>
      <w:ind w:left="720"/>
    </w:pPr>
    <w:rPr>
      <w:i/>
      <w:iCs/>
      <w:sz w:val="24"/>
      <w:szCs w:val="24"/>
    </w:rPr>
  </w:style>
  <w:style w:type="paragraph" w:customStyle="1" w:styleId="GovNormal">
    <w:name w:val="Gov Normal"/>
    <w:basedOn w:val="Normal"/>
    <w:rsid w:val="00780EEB"/>
    <w:pPr>
      <w:tabs>
        <w:tab w:val="right" w:pos="312"/>
        <w:tab w:val="left" w:pos="540"/>
      </w:tabs>
      <w:spacing w:line="280" w:lineRule="exact"/>
      <w:ind w:left="540" w:hanging="540"/>
      <w:jc w:val="both"/>
    </w:pPr>
    <w:rPr>
      <w:kern w:val="8"/>
      <w:sz w:val="24"/>
      <w:szCs w:val="24"/>
      <w:lang w:bidi="he-IL"/>
    </w:rPr>
  </w:style>
  <w:style w:type="paragraph" w:customStyle="1" w:styleId="Gova">
    <w:name w:val="Gov (a)"/>
    <w:basedOn w:val="Normal"/>
    <w:rsid w:val="00780EEB"/>
    <w:pPr>
      <w:tabs>
        <w:tab w:val="left" w:pos="540"/>
      </w:tabs>
      <w:spacing w:line="280" w:lineRule="exact"/>
      <w:ind w:left="1080" w:hanging="540"/>
      <w:jc w:val="both"/>
    </w:pPr>
    <w:rPr>
      <w:kern w:val="8"/>
      <w:sz w:val="24"/>
      <w:szCs w:val="24"/>
      <w:lang w:bidi="he-IL"/>
    </w:rPr>
  </w:style>
  <w:style w:type="paragraph" w:customStyle="1" w:styleId="Sub-Headline">
    <w:name w:val="Sub-Headline"/>
    <w:rsid w:val="00780EEB"/>
    <w:pPr>
      <w:widowControl w:val="0"/>
      <w:pBdr>
        <w:bottom w:val="single" w:sz="4" w:space="6" w:color="auto"/>
        <w:between w:val="single" w:sz="4" w:space="6" w:color="auto"/>
      </w:pBdr>
      <w:overflowPunct w:val="0"/>
      <w:autoSpaceDE w:val="0"/>
      <w:autoSpaceDN w:val="0"/>
      <w:adjustRightInd w:val="0"/>
      <w:spacing w:after="240" w:line="420" w:lineRule="exact"/>
    </w:pPr>
    <w:rPr>
      <w:rFonts w:ascii="Caslon 540 LT Std" w:eastAsia="Times New Roman" w:hAnsi="Caslon 540 LT Std" w:cs="Caslon 540 LT Std"/>
      <w:i/>
      <w:iCs/>
      <w:color w:val="000000"/>
      <w:kern w:val="28"/>
      <w:sz w:val="28"/>
      <w:szCs w:val="28"/>
      <w14:ligatures w14:val="none"/>
    </w:rPr>
  </w:style>
  <w:style w:type="paragraph" w:customStyle="1" w:styleId="Headline">
    <w:name w:val="Headline"/>
    <w:rsid w:val="00780EEB"/>
    <w:pPr>
      <w:widowControl w:val="0"/>
      <w:overflowPunct w:val="0"/>
      <w:autoSpaceDE w:val="0"/>
      <w:autoSpaceDN w:val="0"/>
      <w:adjustRightInd w:val="0"/>
      <w:spacing w:after="0" w:line="580" w:lineRule="exact"/>
    </w:pPr>
    <w:rPr>
      <w:rFonts w:ascii="Caslon 540 LT Std" w:eastAsia="Times New Roman" w:hAnsi="Caslon 540 LT Std" w:cs="Caslon 540 LT Std"/>
      <w:color w:val="000000"/>
      <w:kern w:val="28"/>
      <w:sz w:val="46"/>
      <w:szCs w:val="46"/>
      <w14:ligatures w14:val="none"/>
    </w:rPr>
  </w:style>
  <w:style w:type="paragraph" w:customStyle="1" w:styleId="PublicationName">
    <w:name w:val="Publication Name"/>
    <w:rsid w:val="00780EEB"/>
    <w:pPr>
      <w:widowControl w:val="0"/>
      <w:overflowPunct w:val="0"/>
      <w:autoSpaceDE w:val="0"/>
      <w:autoSpaceDN w:val="0"/>
      <w:adjustRightInd w:val="0"/>
      <w:spacing w:after="0" w:line="240" w:lineRule="auto"/>
      <w:jc w:val="right"/>
    </w:pPr>
    <w:rPr>
      <w:rFonts w:ascii="Myriad Pro Light" w:eastAsia="Times New Roman" w:hAnsi="Myriad Pro Light" w:cs="Myriad Pro Light"/>
      <w:b/>
      <w:bCs/>
      <w:color w:val="000000"/>
      <w:kern w:val="28"/>
      <w:sz w:val="32"/>
      <w:szCs w:val="32"/>
      <w14:ligatures w14:val="none"/>
    </w:rPr>
  </w:style>
  <w:style w:type="paragraph" w:customStyle="1" w:styleId="PublicationDate">
    <w:name w:val="Publication Date"/>
    <w:rsid w:val="00780EEB"/>
    <w:pPr>
      <w:widowControl w:val="0"/>
      <w:overflowPunct w:val="0"/>
      <w:autoSpaceDE w:val="0"/>
      <w:autoSpaceDN w:val="0"/>
      <w:adjustRightInd w:val="0"/>
      <w:spacing w:after="0" w:line="380" w:lineRule="exact"/>
      <w:jc w:val="right"/>
    </w:pPr>
    <w:rPr>
      <w:rFonts w:ascii="Caslon 540 LT Std" w:eastAsia="Times New Roman" w:hAnsi="Caslon 540 LT Std" w:cs="Caslon 540 LT Std"/>
      <w:color w:val="000000"/>
      <w:kern w:val="28"/>
      <w:sz w:val="28"/>
      <w:szCs w:val="28"/>
      <w14:ligatures w14:val="none"/>
    </w:rPr>
  </w:style>
  <w:style w:type="paragraph" w:customStyle="1" w:styleId="Name">
    <w:name w:val="Name"/>
    <w:basedOn w:val="Normal"/>
    <w:rsid w:val="00780EEB"/>
    <w:pPr>
      <w:spacing w:line="300" w:lineRule="exact"/>
    </w:pPr>
    <w:rPr>
      <w:rFonts w:ascii="Myriad Pro Light" w:hAnsi="Myriad Pro Light"/>
      <w:b/>
      <w:sz w:val="24"/>
      <w:szCs w:val="24"/>
    </w:rPr>
  </w:style>
  <w:style w:type="paragraph" w:customStyle="1" w:styleId="Address">
    <w:name w:val="Address"/>
    <w:basedOn w:val="Name"/>
    <w:rsid w:val="00780EEB"/>
    <w:pPr>
      <w:spacing w:line="280" w:lineRule="exact"/>
    </w:pPr>
    <w:rPr>
      <w:b w:val="0"/>
      <w:sz w:val="18"/>
    </w:rPr>
  </w:style>
  <w:style w:type="paragraph" w:customStyle="1" w:styleId="BulletedListL4">
    <w:name w:val="Bulleted List L4"/>
    <w:basedOn w:val="Normal"/>
    <w:rsid w:val="00780EEB"/>
    <w:pPr>
      <w:tabs>
        <w:tab w:val="num" w:pos="3240"/>
      </w:tabs>
      <w:spacing w:line="280" w:lineRule="exact"/>
      <w:ind w:left="2880"/>
      <w:jc w:val="both"/>
    </w:pPr>
    <w:rPr>
      <w:kern w:val="8"/>
      <w:sz w:val="24"/>
      <w:szCs w:val="24"/>
      <w:lang w:bidi="he-IL"/>
    </w:rPr>
  </w:style>
  <w:style w:type="character" w:customStyle="1" w:styleId="DocumentTitleCharChar">
    <w:name w:val="Document Title Char Char"/>
    <w:rsid w:val="00780EEB"/>
    <w:rPr>
      <w:rFonts w:cs="Arial"/>
      <w:b/>
      <w:bCs/>
      <w:caps/>
      <w:kern w:val="32"/>
      <w:sz w:val="24"/>
      <w:szCs w:val="24"/>
      <w:lang w:val="en-US" w:eastAsia="en-US" w:bidi="ar-SA"/>
    </w:rPr>
  </w:style>
  <w:style w:type="character" w:customStyle="1" w:styleId="Heading3Char1Char">
    <w:name w:val="Heading 3 Char1 Char"/>
    <w:aliases w:val="Heading 3 Char Char Char,Heading 3 Char2 Char Char1,Heading 3 Char1 Char Char Char1,Heading 3 Char Char Char Char Char1,Heading 3 Char Char1 Char Char,Section Headings Char Char"/>
    <w:rsid w:val="00780EEB"/>
    <w:rPr>
      <w:b/>
      <w:bCs/>
      <w:kern w:val="8"/>
      <w:sz w:val="24"/>
      <w:szCs w:val="24"/>
      <w:lang w:val="en-US" w:eastAsia="en-US" w:bidi="he-IL"/>
    </w:rPr>
  </w:style>
  <w:style w:type="character" w:customStyle="1" w:styleId="Level2-aChar1">
    <w:name w:val="Level 2 - a Char1"/>
    <w:aliases w:val="Level 2 - a1 Char1,Level 2 - a2 Char1,Level 2 - a11 Char1,Level 2 - a3 Char1,Level 2 - a4 Char1,Level 2 - a5 Char1,Level 2 - a6 Char1,Level 2 - a12 Char1,Level 2 - a21 Char1,Level 2 - a31 Char1,Level 2 - a41 Char1,Level 2 - a51 Char1"/>
    <w:rsid w:val="00780EEB"/>
    <w:rPr>
      <w:smallCaps/>
      <w:spacing w:val="5"/>
      <w:sz w:val="24"/>
      <w:szCs w:val="24"/>
      <w:lang w:val="en-US" w:eastAsia="en-US" w:bidi="he-IL"/>
    </w:rPr>
  </w:style>
  <w:style w:type="paragraph" w:customStyle="1" w:styleId="IndentCharCharCharChar">
    <w:name w:val="Indent Char Char Char Char"/>
    <w:basedOn w:val="Normal"/>
    <w:link w:val="IndentCharCharCharCharChar"/>
    <w:rsid w:val="00780EEB"/>
    <w:pPr>
      <w:widowControl w:val="0"/>
      <w:tabs>
        <w:tab w:val="left" w:pos="960"/>
      </w:tabs>
      <w:spacing w:before="140" w:line="280" w:lineRule="exact"/>
      <w:ind w:left="960" w:hanging="480"/>
      <w:jc w:val="both"/>
    </w:pPr>
    <w:rPr>
      <w:rFonts w:eastAsia="MS Mincho"/>
      <w:kern w:val="8"/>
      <w:sz w:val="24"/>
      <w:szCs w:val="24"/>
    </w:rPr>
  </w:style>
  <w:style w:type="character" w:customStyle="1" w:styleId="IndentCharCharCharCharChar">
    <w:name w:val="Indent Char Char Char Char Char"/>
    <w:link w:val="IndentCharCharCharChar"/>
    <w:rsid w:val="00780EEB"/>
    <w:rPr>
      <w:rFonts w:ascii="Times New Roman" w:eastAsia="MS Mincho" w:hAnsi="Times New Roman" w:cs="Times New Roman"/>
      <w:kern w:val="8"/>
      <w14:ligatures w14:val="none"/>
    </w:rPr>
  </w:style>
  <w:style w:type="paragraph" w:customStyle="1" w:styleId="IndentCharCharCharCharCharCharCharCharCharCharCharCharCharCharCharChar">
    <w:name w:val="Indent Char Char Char Char Char Char Char Char Char Char Char Char Char Char Char Char"/>
    <w:basedOn w:val="Normal"/>
    <w:link w:val="IndentCharCharCharCharCharCharCharCharCharCharCharCharCharCharCharCharChar"/>
    <w:rsid w:val="00780EEB"/>
    <w:pPr>
      <w:widowControl w:val="0"/>
      <w:tabs>
        <w:tab w:val="left" w:pos="960"/>
      </w:tabs>
      <w:spacing w:before="140" w:line="240" w:lineRule="exact"/>
      <w:ind w:left="960" w:hanging="480"/>
      <w:jc w:val="both"/>
    </w:pPr>
    <w:rPr>
      <w:rFonts w:eastAsia="MS Mincho"/>
      <w:kern w:val="28"/>
      <w:sz w:val="20"/>
      <w:szCs w:val="20"/>
      <w:lang w:bidi="he-IL"/>
    </w:rPr>
  </w:style>
  <w:style w:type="character" w:customStyle="1" w:styleId="IndentCharCharCharCharCharCharCharCharCharCharCharCharCharCharCharCharChar">
    <w:name w:val="Indent Char Char Char Char Char Char Char Char Char Char Char Char Char Char Char Char Char"/>
    <w:link w:val="IndentCharCharCharCharCharCharCharCharCharCharCharCharCharCharCharChar"/>
    <w:rsid w:val="00780EEB"/>
    <w:rPr>
      <w:rFonts w:ascii="Times New Roman" w:eastAsia="MS Mincho" w:hAnsi="Times New Roman" w:cs="Times New Roman"/>
      <w:kern w:val="28"/>
      <w:sz w:val="20"/>
      <w:szCs w:val="20"/>
      <w:lang w:bidi="he-IL"/>
      <w14:ligatures w14:val="none"/>
    </w:rPr>
  </w:style>
  <w:style w:type="character" w:customStyle="1" w:styleId="FootnoteReference0">
    <w:name w:val="Footnote Reference +"/>
    <w:rsid w:val="00780EEB"/>
    <w:rPr>
      <w:rFonts w:ascii="Times New Roman" w:hAnsi="Times New Roman"/>
      <w:dstrike w:val="0"/>
      <w:position w:val="6"/>
      <w:sz w:val="14"/>
      <w:szCs w:val="14"/>
      <w:vertAlign w:val="baseline"/>
    </w:rPr>
  </w:style>
  <w:style w:type="character" w:customStyle="1" w:styleId="xsltbolditalic1">
    <w:name w:val="xsltbolditalic1"/>
    <w:rsid w:val="00780EEB"/>
    <w:rPr>
      <w:b/>
      <w:bCs/>
      <w:i/>
      <w:iCs/>
    </w:rPr>
  </w:style>
  <w:style w:type="character" w:customStyle="1" w:styleId="xsltbolditalicunderline1">
    <w:name w:val="xsltbolditalicunderline1"/>
    <w:rsid w:val="00780EEB"/>
    <w:rPr>
      <w:b/>
      <w:bCs/>
      <w:i/>
      <w:iCs/>
    </w:rPr>
  </w:style>
  <w:style w:type="paragraph" w:customStyle="1" w:styleId="definition">
    <w:name w:val="definition"/>
    <w:basedOn w:val="Normal"/>
    <w:rsid w:val="00780EEB"/>
    <w:pPr>
      <w:tabs>
        <w:tab w:val="left" w:pos="2520"/>
      </w:tabs>
      <w:spacing w:line="280" w:lineRule="exact"/>
      <w:ind w:left="2520" w:hanging="2520"/>
      <w:jc w:val="both"/>
    </w:pPr>
    <w:rPr>
      <w:kern w:val="8"/>
      <w:sz w:val="24"/>
      <w:szCs w:val="24"/>
      <w:lang w:bidi="he-IL"/>
    </w:rPr>
  </w:style>
  <w:style w:type="paragraph" w:customStyle="1" w:styleId="Govi">
    <w:name w:val="Gov (i)"/>
    <w:basedOn w:val="Gova"/>
    <w:rsid w:val="00780EEB"/>
    <w:pPr>
      <w:tabs>
        <w:tab w:val="clear" w:pos="540"/>
        <w:tab w:val="left" w:pos="1620"/>
      </w:tabs>
      <w:ind w:left="1620"/>
    </w:pPr>
  </w:style>
  <w:style w:type="character" w:styleId="LineNumber">
    <w:name w:val="line number"/>
    <w:basedOn w:val="DefaultParagraphFont"/>
    <w:rsid w:val="00780EEB"/>
  </w:style>
  <w:style w:type="paragraph" w:customStyle="1" w:styleId="APBtext">
    <w:name w:val="APB text"/>
    <w:basedOn w:val="NumberedParagraph"/>
    <w:rsid w:val="00780EEB"/>
    <w:pPr>
      <w:shd w:val="clear" w:color="auto" w:fill="D9D9D9"/>
      <w:tabs>
        <w:tab w:val="clear" w:pos="312"/>
        <w:tab w:val="clear" w:pos="480"/>
        <w:tab w:val="right" w:pos="357"/>
      </w:tabs>
      <w:spacing w:before="120" w:line="240" w:lineRule="exact"/>
      <w:ind w:left="720" w:hanging="720"/>
    </w:pPr>
    <w:rPr>
      <w:sz w:val="20"/>
      <w:szCs w:val="20"/>
      <w:lang w:bidi="ar-SA"/>
    </w:rPr>
  </w:style>
  <w:style w:type="paragraph" w:customStyle="1" w:styleId="APBHeading2">
    <w:name w:val="APB Heading 2"/>
    <w:basedOn w:val="Heading2"/>
    <w:rsid w:val="00780EEB"/>
  </w:style>
  <w:style w:type="paragraph" w:customStyle="1" w:styleId="FootnoteAPB">
    <w:name w:val="Footnote APB"/>
    <w:basedOn w:val="Normal"/>
    <w:rsid w:val="00780EEB"/>
    <w:pPr>
      <w:shd w:val="clear" w:color="auto" w:fill="D9D9D9"/>
      <w:tabs>
        <w:tab w:val="left" w:pos="446"/>
      </w:tabs>
      <w:spacing w:before="60" w:line="200" w:lineRule="exact"/>
      <w:ind w:left="204" w:hanging="204"/>
      <w:jc w:val="both"/>
    </w:pPr>
    <w:rPr>
      <w:snapToGrid w:val="0"/>
      <w:kern w:val="12"/>
      <w:sz w:val="16"/>
      <w:szCs w:val="16"/>
      <w:lang w:val="en-GB" w:bidi="he-IL"/>
    </w:rPr>
  </w:style>
  <w:style w:type="paragraph" w:customStyle="1" w:styleId="APBheading3">
    <w:name w:val="APB heading 3"/>
    <w:basedOn w:val="Heading3"/>
    <w:rsid w:val="00780EEB"/>
  </w:style>
  <w:style w:type="character" w:customStyle="1" w:styleId="abgitalic">
    <w:name w:val="abgitalic"/>
    <w:rsid w:val="00780EEB"/>
    <w:rPr>
      <w:i/>
      <w:iCs/>
    </w:rPr>
  </w:style>
  <w:style w:type="character" w:customStyle="1" w:styleId="abgbold">
    <w:name w:val="abgbold"/>
    <w:rsid w:val="00780EEB"/>
    <w:rPr>
      <w:b/>
      <w:bCs/>
    </w:rPr>
  </w:style>
  <w:style w:type="paragraph" w:customStyle="1" w:styleId="APBbulletedlist">
    <w:name w:val="APB bulleted list"/>
    <w:basedOn w:val="BulletedListundernumpara"/>
    <w:rsid w:val="00780EEB"/>
    <w:pPr>
      <w:shd w:val="clear" w:color="auto" w:fill="E0E0E0"/>
      <w:tabs>
        <w:tab w:val="clear" w:pos="648"/>
        <w:tab w:val="num" w:pos="1382"/>
      </w:tabs>
      <w:spacing w:line="240" w:lineRule="exact"/>
      <w:ind w:left="1382" w:hanging="360"/>
    </w:pPr>
    <w:rPr>
      <w:kern w:val="12"/>
      <w:sz w:val="20"/>
      <w:szCs w:val="20"/>
      <w:lang w:bidi="he-IL"/>
    </w:rPr>
  </w:style>
  <w:style w:type="paragraph" w:customStyle="1" w:styleId="Bulletedlistlevel2">
    <w:name w:val="Bulleted list level 2"/>
    <w:basedOn w:val="BulletedList"/>
    <w:rsid w:val="00780EEB"/>
    <w:pPr>
      <w:tabs>
        <w:tab w:val="clear" w:pos="720"/>
        <w:tab w:val="num" w:pos="360"/>
        <w:tab w:val="left" w:pos="907"/>
      </w:tabs>
      <w:ind w:left="907" w:right="360"/>
    </w:pPr>
  </w:style>
  <w:style w:type="paragraph" w:customStyle="1" w:styleId="BulletedList">
    <w:name w:val="Bulleted List"/>
    <w:basedOn w:val="Normal"/>
    <w:rsid w:val="00780EEB"/>
    <w:pPr>
      <w:tabs>
        <w:tab w:val="num" w:pos="720"/>
      </w:tabs>
      <w:spacing w:before="120" w:line="240" w:lineRule="exact"/>
      <w:ind w:left="720" w:hanging="360"/>
      <w:jc w:val="both"/>
    </w:pPr>
    <w:rPr>
      <w:kern w:val="8"/>
      <w:sz w:val="20"/>
      <w:szCs w:val="20"/>
      <w:lang w:bidi="he-IL"/>
    </w:rPr>
  </w:style>
  <w:style w:type="paragraph" w:customStyle="1" w:styleId="APBtextbullet">
    <w:name w:val="APB text bullet"/>
    <w:basedOn w:val="BulletedListundernumpara"/>
    <w:rsid w:val="00780EEB"/>
    <w:pPr>
      <w:shd w:val="clear" w:color="auto" w:fill="D9D9D9"/>
      <w:tabs>
        <w:tab w:val="clear" w:pos="648"/>
        <w:tab w:val="num" w:pos="360"/>
        <w:tab w:val="num" w:pos="993"/>
      </w:tabs>
      <w:spacing w:line="240" w:lineRule="exact"/>
      <w:ind w:left="993" w:hanging="284"/>
    </w:pPr>
    <w:rPr>
      <w:kern w:val="12"/>
      <w:sz w:val="20"/>
      <w:szCs w:val="20"/>
      <w:lang w:bidi="he-IL"/>
    </w:rPr>
  </w:style>
  <w:style w:type="paragraph" w:customStyle="1" w:styleId="Recommendations">
    <w:name w:val="Recommendations"/>
    <w:basedOn w:val="Normal"/>
    <w:rsid w:val="00780EEB"/>
    <w:pPr>
      <w:tabs>
        <w:tab w:val="num" w:pos="1723"/>
      </w:tabs>
      <w:spacing w:line="280" w:lineRule="exact"/>
      <w:ind w:left="1723" w:hanging="1723"/>
      <w:jc w:val="both"/>
    </w:pPr>
    <w:rPr>
      <w:kern w:val="8"/>
      <w:sz w:val="24"/>
      <w:szCs w:val="24"/>
      <w:lang w:bidi="he-IL"/>
    </w:rPr>
  </w:style>
  <w:style w:type="paragraph" w:customStyle="1" w:styleId="numberedparagraph0">
    <w:name w:val="numbered paragraph"/>
    <w:basedOn w:val="Normal"/>
    <w:rsid w:val="00780EEB"/>
    <w:pPr>
      <w:tabs>
        <w:tab w:val="num" w:pos="630"/>
      </w:tabs>
      <w:spacing w:before="120" w:line="240" w:lineRule="exact"/>
      <w:ind w:left="630" w:hanging="360"/>
      <w:jc w:val="both"/>
    </w:pPr>
    <w:rPr>
      <w:kern w:val="8"/>
      <w:sz w:val="20"/>
      <w:szCs w:val="20"/>
      <w:lang w:bidi="he-IL"/>
    </w:rPr>
  </w:style>
  <w:style w:type="paragraph" w:customStyle="1" w:styleId="NumParaLeftCharCharCharCharCharChar">
    <w:name w:val="Num Para Left Char Char Char Char Char Char"/>
    <w:basedOn w:val="Normal"/>
    <w:link w:val="NumParaLeftCharCharCharCharCharCharChar"/>
    <w:autoRedefine/>
    <w:rsid w:val="00780EEB"/>
    <w:pPr>
      <w:tabs>
        <w:tab w:val="right" w:pos="312"/>
        <w:tab w:val="left" w:pos="480"/>
      </w:tabs>
      <w:spacing w:line="280" w:lineRule="exact"/>
      <w:jc w:val="both"/>
    </w:pPr>
    <w:rPr>
      <w:rFonts w:eastAsia="MS Mincho"/>
      <w:sz w:val="24"/>
      <w:szCs w:val="24"/>
      <w:lang w:val="en-GB"/>
    </w:rPr>
  </w:style>
  <w:style w:type="character" w:customStyle="1" w:styleId="NumParaLeftCharCharCharCharCharCharChar">
    <w:name w:val="Num Para Left Char Char Char Char Char Char Char"/>
    <w:link w:val="NumParaLeftCharCharCharCharCharChar"/>
    <w:rsid w:val="00780EEB"/>
    <w:rPr>
      <w:rFonts w:ascii="Times New Roman" w:eastAsia="MS Mincho" w:hAnsi="Times New Roman" w:cs="Times New Roman"/>
      <w:kern w:val="0"/>
      <w:lang w:val="en-GB"/>
      <w14:ligatures w14:val="none"/>
    </w:rPr>
  </w:style>
  <w:style w:type="paragraph" w:customStyle="1" w:styleId="level2">
    <w:name w:val="level 2"/>
    <w:basedOn w:val="Normal"/>
    <w:rsid w:val="00780EEB"/>
    <w:pPr>
      <w:tabs>
        <w:tab w:val="right" w:pos="360"/>
        <w:tab w:val="left" w:pos="576"/>
        <w:tab w:val="left" w:pos="1008"/>
      </w:tabs>
      <w:spacing w:after="120" w:line="220" w:lineRule="exact"/>
      <w:ind w:left="1008" w:hanging="432"/>
      <w:jc w:val="both"/>
    </w:pPr>
    <w:rPr>
      <w:sz w:val="20"/>
      <w:szCs w:val="20"/>
    </w:rPr>
  </w:style>
  <w:style w:type="paragraph" w:customStyle="1" w:styleId="Block">
    <w:name w:val="Block"/>
    <w:basedOn w:val="NormalIndent0"/>
    <w:rsid w:val="00780EEB"/>
    <w:pPr>
      <w:overflowPunct w:val="0"/>
      <w:autoSpaceDE w:val="0"/>
      <w:autoSpaceDN w:val="0"/>
      <w:adjustRightInd w:val="0"/>
      <w:spacing w:before="240" w:line="280" w:lineRule="exact"/>
      <w:ind w:left="0"/>
      <w:jc w:val="both"/>
      <w:textAlignment w:val="baseline"/>
    </w:pPr>
    <w:rPr>
      <w:kern w:val="20"/>
      <w:szCs w:val="20"/>
    </w:rPr>
  </w:style>
  <w:style w:type="paragraph" w:customStyle="1" w:styleId="TEXTNUMBERED">
    <w:name w:val="TEXT NUMBERED"/>
    <w:basedOn w:val="Normal"/>
    <w:next w:val="Normal"/>
    <w:rsid w:val="00780EEB"/>
    <w:pPr>
      <w:tabs>
        <w:tab w:val="left" w:pos="504"/>
      </w:tabs>
      <w:spacing w:after="240" w:line="240" w:lineRule="exact"/>
      <w:jc w:val="both"/>
    </w:pPr>
    <w:rPr>
      <w:rFonts w:ascii="Arial" w:hAnsi="Arial"/>
      <w:sz w:val="20"/>
      <w:szCs w:val="20"/>
    </w:rPr>
  </w:style>
  <w:style w:type="paragraph" w:customStyle="1" w:styleId="paranumber">
    <w:name w:val="paranumber"/>
    <w:basedOn w:val="Normal"/>
    <w:rsid w:val="00780EEB"/>
    <w:pPr>
      <w:spacing w:before="100" w:after="100"/>
    </w:pPr>
    <w:rPr>
      <w:rFonts w:ascii="Arial Unicode MS" w:eastAsia="Arial Unicode MS" w:hAnsi="Arial Unicode MS"/>
      <w:sz w:val="24"/>
      <w:szCs w:val="20"/>
    </w:rPr>
  </w:style>
  <w:style w:type="paragraph" w:customStyle="1" w:styleId="bullet">
    <w:name w:val="bullet"/>
    <w:basedOn w:val="Normal"/>
    <w:rsid w:val="00780EEB"/>
    <w:pPr>
      <w:spacing w:before="100" w:after="100"/>
    </w:pPr>
    <w:rPr>
      <w:rFonts w:ascii="Arial Unicode MS" w:eastAsia="Arial Unicode MS" w:hAnsi="Arial Unicode MS"/>
      <w:sz w:val="24"/>
      <w:szCs w:val="20"/>
    </w:rPr>
  </w:style>
  <w:style w:type="character" w:customStyle="1" w:styleId="popup">
    <w:name w:val="popup"/>
    <w:basedOn w:val="DefaultParagraphFont"/>
    <w:rsid w:val="00780EEB"/>
  </w:style>
  <w:style w:type="paragraph" w:customStyle="1" w:styleId="bulleted">
    <w:name w:val="bulleted"/>
    <w:basedOn w:val="Normal"/>
    <w:rsid w:val="00780EEB"/>
    <w:pPr>
      <w:tabs>
        <w:tab w:val="num" w:pos="840"/>
      </w:tabs>
      <w:spacing w:before="140" w:line="280" w:lineRule="exact"/>
      <w:ind w:left="840" w:hanging="360"/>
      <w:jc w:val="both"/>
    </w:pPr>
    <w:rPr>
      <w:kern w:val="20"/>
      <w:sz w:val="24"/>
      <w:szCs w:val="20"/>
    </w:rPr>
  </w:style>
  <w:style w:type="paragraph" w:styleId="Bibliography">
    <w:name w:val="Bibliography"/>
    <w:basedOn w:val="Normal"/>
    <w:rsid w:val="00780EEB"/>
    <w:pPr>
      <w:spacing w:line="280" w:lineRule="exact"/>
      <w:ind w:left="200" w:hanging="200"/>
      <w:jc w:val="both"/>
    </w:pPr>
    <w:rPr>
      <w:kern w:val="20"/>
      <w:sz w:val="24"/>
      <w:szCs w:val="20"/>
    </w:rPr>
  </w:style>
  <w:style w:type="paragraph" w:customStyle="1" w:styleId="Normalindented">
    <w:name w:val="Normal indented"/>
    <w:basedOn w:val="Normal"/>
    <w:rsid w:val="00780EEB"/>
    <w:pPr>
      <w:spacing w:line="280" w:lineRule="exact"/>
      <w:ind w:left="360"/>
      <w:jc w:val="both"/>
    </w:pPr>
    <w:rPr>
      <w:kern w:val="20"/>
      <w:sz w:val="24"/>
      <w:szCs w:val="20"/>
    </w:rPr>
  </w:style>
  <w:style w:type="paragraph" w:customStyle="1" w:styleId="Numberedparagraph1">
    <w:name w:val="Numbered paragraph"/>
    <w:basedOn w:val="Normal"/>
    <w:rsid w:val="00780EEB"/>
    <w:pPr>
      <w:tabs>
        <w:tab w:val="right" w:pos="360"/>
        <w:tab w:val="left" w:pos="720"/>
      </w:tabs>
      <w:spacing w:line="280" w:lineRule="exact"/>
      <w:ind w:left="720" w:hanging="720"/>
      <w:jc w:val="both"/>
    </w:pPr>
    <w:rPr>
      <w:kern w:val="20"/>
      <w:sz w:val="24"/>
      <w:szCs w:val="20"/>
    </w:rPr>
  </w:style>
  <w:style w:type="paragraph" w:customStyle="1" w:styleId="bibliography0">
    <w:name w:val="bibliography"/>
    <w:basedOn w:val="Normal"/>
    <w:rsid w:val="00780EEB"/>
    <w:pPr>
      <w:spacing w:line="280" w:lineRule="exact"/>
      <w:ind w:left="202" w:hanging="202"/>
      <w:jc w:val="both"/>
    </w:pPr>
    <w:rPr>
      <w:kern w:val="20"/>
      <w:sz w:val="24"/>
      <w:szCs w:val="20"/>
    </w:rPr>
  </w:style>
  <w:style w:type="paragraph" w:customStyle="1" w:styleId="heading20">
    <w:name w:val="heading 2"/>
    <w:link w:val="heading2Char0"/>
    <w:autoRedefine/>
    <w:rsid w:val="00780EEB"/>
    <w:pPr>
      <w:spacing w:before="180" w:after="60" w:line="360" w:lineRule="exact"/>
    </w:pPr>
    <w:rPr>
      <w:rFonts w:ascii="Times New Roman" w:eastAsia="Times New Roman" w:hAnsi="Times New Roman" w:cs="Times New Roman"/>
      <w:b/>
      <w:bCs/>
      <w:kern w:val="0"/>
      <w:sz w:val="28"/>
      <w:szCs w:val="28"/>
      <w14:ligatures w14:val="none"/>
    </w:rPr>
  </w:style>
  <w:style w:type="character" w:customStyle="1" w:styleId="heading2Char0">
    <w:name w:val="heading 2 Char"/>
    <w:link w:val="heading20"/>
    <w:rsid w:val="00780EEB"/>
    <w:rPr>
      <w:rFonts w:ascii="Times New Roman" w:eastAsia="Times New Roman" w:hAnsi="Times New Roman" w:cs="Times New Roman"/>
      <w:b/>
      <w:bCs/>
      <w:kern w:val="0"/>
      <w:sz w:val="28"/>
      <w:szCs w:val="28"/>
      <w14:ligatures w14:val="none"/>
    </w:rPr>
  </w:style>
  <w:style w:type="paragraph" w:customStyle="1" w:styleId="NumberedParagraphCharChar">
    <w:name w:val="Numbered Paragraph Char Char"/>
    <w:basedOn w:val="Normal"/>
    <w:link w:val="NumberedParagraphCharCharChar"/>
    <w:rsid w:val="00780EEB"/>
    <w:pPr>
      <w:widowControl w:val="0"/>
      <w:tabs>
        <w:tab w:val="right" w:pos="312"/>
        <w:tab w:val="left" w:pos="480"/>
      </w:tabs>
      <w:overflowPunct w:val="0"/>
      <w:autoSpaceDE w:val="0"/>
      <w:autoSpaceDN w:val="0"/>
      <w:adjustRightInd w:val="0"/>
      <w:spacing w:before="120" w:line="280" w:lineRule="exact"/>
      <w:ind w:left="480" w:hanging="480"/>
      <w:jc w:val="both"/>
      <w:textAlignment w:val="baseline"/>
    </w:pPr>
    <w:rPr>
      <w:kern w:val="8"/>
      <w:sz w:val="24"/>
      <w:szCs w:val="24"/>
      <w:lang w:bidi="he-IL"/>
    </w:rPr>
  </w:style>
  <w:style w:type="character" w:customStyle="1" w:styleId="NumberedParagraphCharCharChar">
    <w:name w:val="Numbered Paragraph Char Char Char"/>
    <w:link w:val="NumberedParagraphCharChar"/>
    <w:rsid w:val="00780EEB"/>
    <w:rPr>
      <w:rFonts w:ascii="Times New Roman" w:eastAsia="Times New Roman" w:hAnsi="Times New Roman" w:cs="Times New Roman"/>
      <w:kern w:val="8"/>
      <w:lang w:bidi="he-IL"/>
      <w14:ligatures w14:val="none"/>
    </w:rPr>
  </w:style>
  <w:style w:type="character" w:customStyle="1" w:styleId="NumberedParagraph-BulletelistLeft0Firstline0CharChar">
    <w:name w:val="Numbered Paragraph - Bullete list + Left:  0&quot; First line:  0&quot; Char Char"/>
    <w:rsid w:val="00780EEB"/>
    <w:rPr>
      <w:lang w:val="en-US" w:eastAsia="en-US" w:bidi="ar-SA"/>
    </w:rPr>
  </w:style>
  <w:style w:type="paragraph" w:customStyle="1" w:styleId="numberedparagraphChar0">
    <w:name w:val="numbered paragraph Char"/>
    <w:basedOn w:val="Normal"/>
    <w:rsid w:val="00780EEB"/>
    <w:pPr>
      <w:tabs>
        <w:tab w:val="num" w:pos="720"/>
      </w:tabs>
      <w:spacing w:before="120" w:line="240" w:lineRule="exact"/>
      <w:ind w:left="720" w:hanging="360"/>
      <w:jc w:val="both"/>
    </w:pPr>
    <w:rPr>
      <w:kern w:val="8"/>
      <w:sz w:val="24"/>
      <w:szCs w:val="24"/>
    </w:rPr>
  </w:style>
  <w:style w:type="character" w:customStyle="1" w:styleId="Heading3Char2CharChar">
    <w:name w:val="Heading 3 Char2 Char Char"/>
    <w:aliases w:val="Heading 3 Char1 Char Char Char,Heading 3 Char Char Char Char Char,Heading 3 Char Char1 Char Char Char"/>
    <w:rsid w:val="00780EEB"/>
    <w:rPr>
      <w:b/>
      <w:bCs/>
      <w:kern w:val="8"/>
      <w:sz w:val="24"/>
      <w:szCs w:val="24"/>
      <w:lang w:val="en-US" w:eastAsia="en-US" w:bidi="he-IL"/>
    </w:rPr>
  </w:style>
  <w:style w:type="paragraph" w:customStyle="1" w:styleId="psparanumber1">
    <w:name w:val="ps_para_number1"/>
    <w:basedOn w:val="Normal"/>
    <w:rsid w:val="00780EEB"/>
    <w:pPr>
      <w:spacing w:before="100" w:beforeAutospacing="1" w:after="100" w:afterAutospacing="1"/>
    </w:pPr>
    <w:rPr>
      <w:rFonts w:eastAsia="MS Mincho"/>
      <w:color w:val="000000"/>
      <w:sz w:val="24"/>
      <w:szCs w:val="24"/>
      <w:lang w:eastAsia="ja-JP"/>
    </w:rPr>
  </w:style>
  <w:style w:type="paragraph" w:customStyle="1" w:styleId="HEADER0">
    <w:name w:val="HEADER"/>
    <w:basedOn w:val="Normal"/>
    <w:autoRedefine/>
    <w:rsid w:val="00780EEB"/>
    <w:pPr>
      <w:spacing w:after="120" w:line="240" w:lineRule="exact"/>
      <w:jc w:val="center"/>
    </w:pPr>
    <w:rPr>
      <w:rFonts w:eastAsia="MS Mincho"/>
      <w:bCs/>
      <w:caps/>
      <w:sz w:val="16"/>
      <w:szCs w:val="16"/>
      <w:lang w:val="en-GB"/>
    </w:rPr>
  </w:style>
  <w:style w:type="paragraph" w:customStyle="1" w:styleId="bullet2">
    <w:name w:val="bullet 2"/>
    <w:basedOn w:val="Normal"/>
    <w:rsid w:val="00780EEB"/>
    <w:pPr>
      <w:tabs>
        <w:tab w:val="right" w:pos="360"/>
        <w:tab w:val="left" w:pos="576"/>
        <w:tab w:val="left" w:pos="792"/>
      </w:tabs>
      <w:spacing w:before="120" w:line="240" w:lineRule="exact"/>
      <w:ind w:left="792" w:hanging="216"/>
      <w:jc w:val="both"/>
    </w:pPr>
    <w:rPr>
      <w:sz w:val="20"/>
      <w:szCs w:val="20"/>
    </w:rPr>
  </w:style>
  <w:style w:type="paragraph" w:customStyle="1" w:styleId="letteredlist">
    <w:name w:val="lettered list"/>
    <w:basedOn w:val="Normal"/>
    <w:rsid w:val="00780EEB"/>
    <w:pPr>
      <w:tabs>
        <w:tab w:val="num" w:pos="720"/>
      </w:tabs>
      <w:autoSpaceDE w:val="0"/>
      <w:autoSpaceDN w:val="0"/>
      <w:ind w:left="720" w:hanging="360"/>
    </w:pPr>
    <w:rPr>
      <w:sz w:val="24"/>
      <w:szCs w:val="24"/>
    </w:rPr>
  </w:style>
  <w:style w:type="paragraph" w:customStyle="1" w:styleId="Tieudechinh">
    <w:name w:val="Tieu de chinh"/>
    <w:basedOn w:val="Normal"/>
    <w:next w:val="Tieudephu"/>
    <w:rsid w:val="00780EEB"/>
    <w:pPr>
      <w:spacing w:before="480" w:after="120"/>
      <w:jc w:val="center"/>
    </w:pPr>
    <w:rPr>
      <w:rFonts w:ascii="PdTimeH" w:hAnsi="PdTimeH"/>
      <w:b/>
      <w:sz w:val="22"/>
      <w:szCs w:val="20"/>
      <w:lang w:val="en-GB"/>
    </w:rPr>
  </w:style>
  <w:style w:type="paragraph" w:customStyle="1" w:styleId="Heading3Memo">
    <w:name w:val="Heading 3 Memo"/>
    <w:basedOn w:val="Heading3"/>
    <w:next w:val="Normal"/>
    <w:autoRedefine/>
    <w:rsid w:val="00780EEB"/>
  </w:style>
  <w:style w:type="paragraph" w:customStyle="1" w:styleId="Heading43">
    <w:name w:val="Heading 4/3"/>
    <w:basedOn w:val="Heading4"/>
    <w:rsid w:val="00780EEB"/>
  </w:style>
  <w:style w:type="paragraph" w:customStyle="1" w:styleId="level1">
    <w:name w:val="level 1"/>
    <w:basedOn w:val="Normal"/>
    <w:rsid w:val="00780EEB"/>
    <w:pPr>
      <w:tabs>
        <w:tab w:val="right" w:pos="360"/>
        <w:tab w:val="left" w:pos="576"/>
      </w:tabs>
      <w:spacing w:after="120" w:line="220" w:lineRule="exact"/>
      <w:ind w:left="576" w:hanging="576"/>
      <w:jc w:val="both"/>
    </w:pPr>
    <w:rPr>
      <w:sz w:val="20"/>
      <w:szCs w:val="20"/>
    </w:rPr>
  </w:style>
  <w:style w:type="paragraph" w:customStyle="1" w:styleId="LetteredList0">
    <w:name w:val="Lettered List"/>
    <w:basedOn w:val="Normal"/>
    <w:rsid w:val="00780EEB"/>
    <w:pPr>
      <w:tabs>
        <w:tab w:val="left" w:pos="990"/>
        <w:tab w:val="num" w:pos="1440"/>
      </w:tabs>
      <w:spacing w:before="120" w:line="240" w:lineRule="exact"/>
      <w:ind w:left="1440" w:hanging="360"/>
      <w:jc w:val="both"/>
    </w:pPr>
    <w:rPr>
      <w:kern w:val="12"/>
      <w:sz w:val="20"/>
      <w:szCs w:val="20"/>
    </w:rPr>
  </w:style>
  <w:style w:type="paragraph" w:customStyle="1" w:styleId="level3">
    <w:name w:val="level 3"/>
    <w:basedOn w:val="Normal"/>
    <w:rsid w:val="00780EEB"/>
    <w:pPr>
      <w:spacing w:after="120" w:line="220" w:lineRule="exact"/>
      <w:ind w:left="1440" w:hanging="432"/>
      <w:jc w:val="both"/>
    </w:pPr>
    <w:rPr>
      <w:sz w:val="20"/>
      <w:szCs w:val="20"/>
    </w:rPr>
  </w:style>
  <w:style w:type="paragraph" w:customStyle="1" w:styleId="Bodytext0">
    <w:name w:val="Body text"/>
    <w:basedOn w:val="Normal"/>
    <w:rsid w:val="00780EEB"/>
    <w:rPr>
      <w:sz w:val="24"/>
      <w:szCs w:val="20"/>
      <w:lang w:val="en-GB"/>
    </w:rPr>
  </w:style>
  <w:style w:type="paragraph" w:customStyle="1" w:styleId="2">
    <w:name w:val="2"/>
    <w:aliases w:val="7   1 Char Char Char,heading8"/>
    <w:basedOn w:val="Normal"/>
    <w:rsid w:val="00780EEB"/>
    <w:pPr>
      <w:tabs>
        <w:tab w:val="left" w:pos="960"/>
      </w:tabs>
      <w:autoSpaceDE w:val="0"/>
      <w:autoSpaceDN w:val="0"/>
      <w:adjustRightInd w:val="0"/>
      <w:spacing w:after="160" w:line="260" w:lineRule="atLeast"/>
      <w:ind w:left="960" w:hanging="480"/>
      <w:jc w:val="both"/>
    </w:pPr>
    <w:rPr>
      <w:color w:val="000000"/>
      <w:sz w:val="20"/>
      <w:szCs w:val="24"/>
    </w:rPr>
  </w:style>
  <w:style w:type="character" w:customStyle="1" w:styleId="NumberedParagraphCharCharCharChar">
    <w:name w:val="Numbered Paragraph Char Char Char Char"/>
    <w:rsid w:val="00780EEB"/>
    <w:rPr>
      <w:kern w:val="8"/>
      <w:sz w:val="24"/>
      <w:szCs w:val="24"/>
      <w:lang w:val="en-US" w:eastAsia="en-US" w:bidi="he-IL"/>
    </w:rPr>
  </w:style>
  <w:style w:type="paragraph" w:customStyle="1" w:styleId="Headingdrh">
    <w:name w:val="Heading drh"/>
    <w:basedOn w:val="Heading2"/>
    <w:link w:val="HeadingdrhChar"/>
    <w:rsid w:val="00780EEB"/>
  </w:style>
  <w:style w:type="character" w:customStyle="1" w:styleId="HeadingdrhChar">
    <w:name w:val="Heading drh Char"/>
    <w:link w:val="Headingdrh"/>
    <w:rsid w:val="00780EEB"/>
    <w:rPr>
      <w:rFonts w:asciiTheme="majorHAnsi" w:eastAsiaTheme="majorEastAsia" w:hAnsiTheme="majorHAnsi" w:cstheme="majorBidi"/>
      <w:color w:val="0F4761" w:themeColor="accent1" w:themeShade="BF"/>
      <w:kern w:val="0"/>
      <w:sz w:val="32"/>
      <w:szCs w:val="32"/>
      <w14:ligatures w14:val="none"/>
    </w:rPr>
  </w:style>
  <w:style w:type="paragraph" w:customStyle="1" w:styleId="TOCHeadline">
    <w:name w:val="TOC Headline"/>
    <w:basedOn w:val="Heading3"/>
    <w:rsid w:val="00780EEB"/>
  </w:style>
  <w:style w:type="paragraph" w:customStyle="1" w:styleId="Contents2">
    <w:name w:val="Contents2"/>
    <w:basedOn w:val="Normal"/>
    <w:rsid w:val="00780EEB"/>
    <w:pPr>
      <w:tabs>
        <w:tab w:val="left" w:leader="dot" w:pos="5660"/>
        <w:tab w:val="center" w:pos="6020"/>
      </w:tabs>
      <w:spacing w:before="120" w:line="240" w:lineRule="exact"/>
      <w:ind w:left="360" w:right="1540" w:hanging="360"/>
    </w:pPr>
    <w:rPr>
      <w:sz w:val="20"/>
      <w:szCs w:val="20"/>
    </w:rPr>
  </w:style>
  <w:style w:type="paragraph" w:customStyle="1" w:styleId="Subhead">
    <w:name w:val="Subhead"/>
    <w:basedOn w:val="Normal"/>
    <w:rsid w:val="00780EEB"/>
    <w:pPr>
      <w:tabs>
        <w:tab w:val="center" w:pos="4320"/>
        <w:tab w:val="right" w:pos="8640"/>
      </w:tabs>
      <w:spacing w:before="200" w:after="120" w:line="220" w:lineRule="exact"/>
      <w:jc w:val="both"/>
    </w:pPr>
    <w:rPr>
      <w:b/>
      <w:sz w:val="20"/>
      <w:szCs w:val="20"/>
    </w:rPr>
  </w:style>
  <w:style w:type="paragraph" w:customStyle="1" w:styleId="Italhead">
    <w:name w:val="Ital head"/>
    <w:basedOn w:val="Normal"/>
    <w:rsid w:val="00780EEB"/>
    <w:pPr>
      <w:keepNext/>
      <w:spacing w:before="120" w:after="120" w:line="-220" w:lineRule="auto"/>
      <w:jc w:val="both"/>
    </w:pPr>
    <w:rPr>
      <w:i/>
      <w:sz w:val="22"/>
      <w:szCs w:val="20"/>
    </w:rPr>
  </w:style>
  <w:style w:type="paragraph" w:customStyle="1" w:styleId="NumberedParagraph-6x9">
    <w:name w:val="Numbered Paragraph - 6x9"/>
    <w:basedOn w:val="Normal"/>
    <w:rsid w:val="00780EEB"/>
    <w:pPr>
      <w:numPr>
        <w:numId w:val="2"/>
      </w:numPr>
      <w:tabs>
        <w:tab w:val="left" w:pos="720"/>
      </w:tabs>
      <w:overflowPunct w:val="0"/>
      <w:autoSpaceDE w:val="0"/>
      <w:autoSpaceDN w:val="0"/>
      <w:adjustRightInd w:val="0"/>
      <w:spacing w:after="240" w:line="240" w:lineRule="exact"/>
      <w:jc w:val="both"/>
      <w:textAlignment w:val="baseline"/>
    </w:pPr>
    <w:rPr>
      <w:kern w:val="8"/>
      <w:sz w:val="20"/>
      <w:szCs w:val="20"/>
    </w:rPr>
  </w:style>
  <w:style w:type="paragraph" w:customStyle="1" w:styleId="NumberedParagraphISA400Char">
    <w:name w:val="Numbered Paragraph ISA 400 Char"/>
    <w:basedOn w:val="Normal"/>
    <w:rsid w:val="00780EEB"/>
    <w:pPr>
      <w:tabs>
        <w:tab w:val="right" w:pos="312"/>
        <w:tab w:val="left" w:pos="480"/>
      </w:tabs>
      <w:spacing w:line="280" w:lineRule="exact"/>
      <w:ind w:left="480" w:hanging="480"/>
      <w:jc w:val="both"/>
    </w:pPr>
    <w:rPr>
      <w:kern w:val="8"/>
      <w:sz w:val="24"/>
      <w:szCs w:val="24"/>
      <w:lang w:val="en-GB" w:bidi="he-IL"/>
    </w:rPr>
  </w:style>
  <w:style w:type="paragraph" w:customStyle="1" w:styleId="numberedparagraphwithsection">
    <w:name w:val="numberedparagraphwithsection"/>
    <w:basedOn w:val="Normal"/>
    <w:rsid w:val="00780EEB"/>
    <w:pPr>
      <w:spacing w:before="100" w:beforeAutospacing="1" w:after="100" w:afterAutospacing="1"/>
    </w:pPr>
    <w:rPr>
      <w:sz w:val="24"/>
      <w:szCs w:val="24"/>
    </w:rPr>
  </w:style>
  <w:style w:type="paragraph" w:customStyle="1" w:styleId="Heading32">
    <w:name w:val="Heading 3/2"/>
    <w:basedOn w:val="Default"/>
    <w:next w:val="Default"/>
    <w:rsid w:val="00780EEB"/>
    <w:pPr>
      <w:widowControl w:val="0"/>
      <w:spacing w:before="120" w:after="120"/>
    </w:pPr>
    <w:rPr>
      <w:color w:val="auto"/>
    </w:rPr>
  </w:style>
  <w:style w:type="paragraph" w:customStyle="1" w:styleId="bulletpara">
    <w:name w:val="bullet para"/>
    <w:basedOn w:val="Normal"/>
    <w:rsid w:val="00780EEB"/>
    <w:pPr>
      <w:tabs>
        <w:tab w:val="num" w:pos="720"/>
      </w:tabs>
      <w:spacing w:before="80"/>
      <w:ind w:left="720" w:hanging="360"/>
    </w:pPr>
    <w:rPr>
      <w:rFonts w:ascii="Arial" w:hAnsi="Arial" w:cs="Arial"/>
      <w:sz w:val="20"/>
      <w:szCs w:val="20"/>
    </w:rPr>
  </w:style>
  <w:style w:type="paragraph" w:customStyle="1" w:styleId="a5">
    <w:name w:val="a5"/>
    <w:basedOn w:val="Normal"/>
    <w:rsid w:val="00780EEB"/>
    <w:pPr>
      <w:spacing w:before="40" w:after="40" w:line="260" w:lineRule="exact"/>
      <w:jc w:val="center"/>
    </w:pPr>
    <w:rPr>
      <w:rFonts w:ascii=".VnHelvetInsH" w:hAnsi=".VnHelvetInsH"/>
      <w:sz w:val="24"/>
      <w:szCs w:val="20"/>
      <w:lang w:eastAsia="ko-KR"/>
    </w:rPr>
  </w:style>
  <w:style w:type="paragraph" w:customStyle="1" w:styleId="boxsmallheadingitalic">
    <w:name w:val="box small heading italic"/>
    <w:basedOn w:val="boxsmallheading"/>
    <w:rsid w:val="00780EEB"/>
    <w:pPr>
      <w:ind w:left="178" w:hanging="178"/>
    </w:pPr>
    <w:rPr>
      <w:rFonts w:ascii=".VnArialH" w:hAnsi=".VnArialH"/>
      <w:i/>
      <w:caps/>
      <w:szCs w:val="24"/>
    </w:rPr>
  </w:style>
  <w:style w:type="paragraph" w:customStyle="1" w:styleId="boxnumberpara">
    <w:name w:val="box number para"/>
    <w:basedOn w:val="Normal"/>
    <w:rsid w:val="00780EEB"/>
    <w:pPr>
      <w:tabs>
        <w:tab w:val="num" w:pos="360"/>
      </w:tabs>
      <w:spacing w:before="80" w:after="80" w:line="260" w:lineRule="exact"/>
      <w:ind w:left="360" w:hanging="360"/>
    </w:pPr>
    <w:rPr>
      <w:rFonts w:ascii="Arial" w:hAnsi="Arial"/>
      <w:sz w:val="20"/>
      <w:szCs w:val="24"/>
      <w:lang w:eastAsia="ko-KR"/>
    </w:rPr>
  </w:style>
  <w:style w:type="paragraph" w:customStyle="1" w:styleId="reviewactivities">
    <w:name w:val="review activities"/>
    <w:basedOn w:val="Normal"/>
    <w:rsid w:val="00780EEB"/>
    <w:pPr>
      <w:ind w:hanging="283"/>
    </w:pPr>
    <w:rPr>
      <w:rFonts w:ascii="Arial" w:hAnsi="Arial"/>
      <w:b/>
      <w:sz w:val="20"/>
      <w:szCs w:val="24"/>
      <w:lang w:eastAsia="ko-KR"/>
    </w:rPr>
  </w:style>
  <w:style w:type="paragraph" w:customStyle="1" w:styleId="boxbulletlist">
    <w:name w:val="box bullet list"/>
    <w:basedOn w:val="boxticklist"/>
    <w:rsid w:val="00780EEB"/>
    <w:pPr>
      <w:tabs>
        <w:tab w:val="clear" w:pos="851"/>
        <w:tab w:val="num" w:pos="2061"/>
      </w:tabs>
      <w:ind w:left="2061" w:hanging="360"/>
    </w:pPr>
  </w:style>
  <w:style w:type="paragraph" w:customStyle="1" w:styleId="boxticklist">
    <w:name w:val="box tick list"/>
    <w:basedOn w:val="OverviewlistChopening"/>
    <w:rsid w:val="00780EEB"/>
    <w:pPr>
      <w:tabs>
        <w:tab w:val="clear" w:pos="360"/>
      </w:tabs>
      <w:ind w:left="0" w:right="284" w:firstLine="0"/>
    </w:pPr>
  </w:style>
  <w:style w:type="paragraph" w:customStyle="1" w:styleId="OverviewlistChopening">
    <w:name w:val="Overview list (Ch opening)"/>
    <w:basedOn w:val="Normal"/>
    <w:rsid w:val="00780EEB"/>
    <w:pPr>
      <w:tabs>
        <w:tab w:val="num" w:pos="360"/>
        <w:tab w:val="num" w:pos="851"/>
      </w:tabs>
      <w:spacing w:line="360" w:lineRule="exact"/>
      <w:ind w:left="850" w:hanging="360"/>
      <w:jc w:val="both"/>
    </w:pPr>
    <w:rPr>
      <w:sz w:val="24"/>
      <w:szCs w:val="24"/>
      <w:lang w:eastAsia="ko-KR"/>
    </w:rPr>
  </w:style>
  <w:style w:type="paragraph" w:customStyle="1" w:styleId="Keyterms">
    <w:name w:val="Key terms"/>
    <w:basedOn w:val="Normal"/>
    <w:rsid w:val="00780EEB"/>
    <w:pPr>
      <w:tabs>
        <w:tab w:val="num" w:pos="1080"/>
      </w:tabs>
      <w:spacing w:after="180" w:line="360" w:lineRule="atLeast"/>
      <w:ind w:left="1077" w:hanging="357"/>
      <w:jc w:val="both"/>
    </w:pPr>
    <w:rPr>
      <w:rFonts w:ascii=".VnTime" w:hAnsi=".VnTime"/>
      <w:sz w:val="20"/>
      <w:szCs w:val="24"/>
      <w:lang w:eastAsia="ko-KR"/>
    </w:rPr>
  </w:style>
  <w:style w:type="paragraph" w:customStyle="1" w:styleId="MERSPC">
    <w:name w:val="MERS PC"/>
    <w:basedOn w:val="BodyText"/>
    <w:autoRedefine/>
    <w:rsid w:val="00780EEB"/>
    <w:pPr>
      <w:keepNext/>
      <w:tabs>
        <w:tab w:val="left" w:pos="0"/>
      </w:tabs>
      <w:autoSpaceDE w:val="0"/>
      <w:autoSpaceDN w:val="0"/>
      <w:adjustRightInd w:val="0"/>
      <w:jc w:val="both"/>
    </w:pPr>
    <w:rPr>
      <w:rFonts w:ascii="Times New Roman" w:hAnsi="Times New Roman"/>
      <w:b w:val="0"/>
      <w:noProof/>
      <w:color w:val="FF0000"/>
      <w:sz w:val="28"/>
      <w:szCs w:val="28"/>
      <w:lang w:val="vi-VN"/>
    </w:rPr>
  </w:style>
  <w:style w:type="paragraph" w:customStyle="1" w:styleId="MERSskillsknowledge">
    <w:name w:val="MERS skills &amp; knowledge"/>
    <w:basedOn w:val="Normal"/>
    <w:rsid w:val="00780EEB"/>
    <w:pPr>
      <w:spacing w:before="60" w:after="60"/>
      <w:ind w:left="720" w:hanging="360"/>
    </w:pPr>
    <w:rPr>
      <w:color w:val="000000"/>
      <w:sz w:val="24"/>
      <w:szCs w:val="20"/>
      <w:lang w:val="en-AU"/>
    </w:rPr>
  </w:style>
  <w:style w:type="paragraph" w:customStyle="1" w:styleId="MERSBodytextforunit">
    <w:name w:val="MERS Body text for unit"/>
    <w:basedOn w:val="Normal"/>
    <w:autoRedefine/>
    <w:rsid w:val="00780EEB"/>
    <w:pPr>
      <w:spacing w:before="60" w:after="60"/>
      <w:jc w:val="both"/>
    </w:pPr>
    <w:rPr>
      <w:noProof/>
      <w:color w:val="000000"/>
      <w:lang w:val="en-AU"/>
    </w:rPr>
  </w:style>
  <w:style w:type="character" w:customStyle="1" w:styleId="CharChar210">
    <w:name w:val=" Char Char21"/>
    <w:rsid w:val="00780EEB"/>
    <w:rPr>
      <w:b/>
      <w:bCs/>
      <w:sz w:val="28"/>
      <w:szCs w:val="28"/>
      <w:lang w:val="en-US" w:eastAsia="en-US" w:bidi="ar-SA"/>
    </w:rPr>
  </w:style>
  <w:style w:type="character" w:customStyle="1" w:styleId="BodyTextCharCharCharCharCharCharChar">
    <w:name w:val="Body Text Char Char Char Char Char Char Char"/>
    <w:aliases w:val="Body Text Char Char Char Char Char Char1,Body Text Char Char Char Char,1tenchuong Char Char"/>
    <w:locked/>
    <w:rsid w:val="00780EEB"/>
    <w:rPr>
      <w:rFonts w:ascii=".VnTimeH" w:hAnsi=".VnTimeH"/>
      <w:b/>
      <w:sz w:val="24"/>
      <w:lang w:val="en-US" w:eastAsia="en-US" w:bidi="ar-SA"/>
    </w:rPr>
  </w:style>
  <w:style w:type="character" w:customStyle="1" w:styleId="titMHCharChar">
    <w:name w:val="titMH Char Char"/>
    <w:rsid w:val="00780EEB"/>
    <w:rPr>
      <w:rFonts w:ascii="VNI-Times" w:eastAsia="SimSun" w:hAnsi="VNI-Times"/>
      <w:b/>
      <w:sz w:val="24"/>
      <w:lang w:val="en-US" w:eastAsia="en-US" w:bidi="ar-SA"/>
    </w:rPr>
  </w:style>
  <w:style w:type="character" w:customStyle="1" w:styleId="chungtrinhhocphanCharChar">
    <w:name w:val="chung trinh hoc phan Char Char"/>
    <w:rsid w:val="00780EEB"/>
    <w:rPr>
      <w:rFonts w:ascii="VNI-Times" w:eastAsia="SimSun" w:hAnsi="VNI-Times"/>
      <w:b/>
      <w:sz w:val="32"/>
      <w:lang w:val="en-US" w:eastAsia="en-US" w:bidi="ar-SA"/>
    </w:rPr>
  </w:style>
  <w:style w:type="character" w:customStyle="1" w:styleId="CharChar18">
    <w:name w:val=" Char Char18"/>
    <w:rsid w:val="00780EEB"/>
    <w:rPr>
      <w:rFonts w:ascii="VNI-Times" w:eastAsia="SimSun" w:hAnsi="VNI-Times"/>
      <w:b/>
      <w:sz w:val="24"/>
      <w:lang w:val="en-US" w:eastAsia="en-US" w:bidi="ar-SA"/>
    </w:rPr>
  </w:style>
  <w:style w:type="paragraph" w:customStyle="1" w:styleId="t0">
    <w:name w:val="t"/>
    <w:basedOn w:val="Heading2"/>
    <w:rsid w:val="00780EEB"/>
  </w:style>
  <w:style w:type="character" w:customStyle="1" w:styleId="tChar0">
    <w:name w:val="t Char"/>
    <w:rsid w:val="00780EEB"/>
    <w:rPr>
      <w:rFonts w:ascii=".VnTimeH" w:eastAsia="SimSun" w:hAnsi=".VnTimeH"/>
      <w:b/>
      <w:bCs/>
      <w:spacing w:val="40"/>
      <w:sz w:val="28"/>
      <w:szCs w:val="32"/>
      <w:lang w:val="en-US" w:eastAsia="en-US" w:bidi="ar-SA"/>
    </w:rPr>
  </w:style>
  <w:style w:type="paragraph" w:customStyle="1" w:styleId="a3">
    <w:name w:val="a3"/>
    <w:basedOn w:val="Normal"/>
    <w:link w:val="a3Char"/>
    <w:rsid w:val="00780EEB"/>
    <w:pPr>
      <w:spacing w:before="120" w:after="120" w:line="312" w:lineRule="auto"/>
    </w:pPr>
    <w:rPr>
      <w:rFonts w:ascii=".VnTimeH" w:eastAsia="SimSun" w:hAnsi=".VnTimeH"/>
      <w:b/>
      <w:snapToGrid w:val="0"/>
      <w:sz w:val="26"/>
      <w:szCs w:val="20"/>
    </w:rPr>
  </w:style>
  <w:style w:type="character" w:customStyle="1" w:styleId="a3Char">
    <w:name w:val="a3 Char"/>
    <w:link w:val="a3"/>
    <w:rsid w:val="00780EEB"/>
    <w:rPr>
      <w:rFonts w:ascii=".VnTimeH" w:eastAsia="SimSun" w:hAnsi=".VnTimeH" w:cs="Times New Roman"/>
      <w:b/>
      <w:snapToGrid w:val="0"/>
      <w:kern w:val="0"/>
      <w:sz w:val="26"/>
      <w:szCs w:val="20"/>
      <w14:ligatures w14:val="none"/>
    </w:rPr>
  </w:style>
  <w:style w:type="paragraph" w:customStyle="1" w:styleId="2n">
    <w:name w:val="2n"/>
    <w:basedOn w:val="a3"/>
    <w:link w:val="2nChar"/>
    <w:rsid w:val="00780EEB"/>
  </w:style>
  <w:style w:type="character" w:customStyle="1" w:styleId="2nChar">
    <w:name w:val="2n Char"/>
    <w:link w:val="2n"/>
    <w:rsid w:val="00780EEB"/>
    <w:rPr>
      <w:rFonts w:ascii=".VnTimeH" w:eastAsia="SimSun" w:hAnsi=".VnTimeH" w:cs="Times New Roman"/>
      <w:b/>
      <w:snapToGrid w:val="0"/>
      <w:kern w:val="0"/>
      <w:sz w:val="26"/>
      <w:szCs w:val="20"/>
      <w14:ligatures w14:val="none"/>
    </w:rPr>
  </w:style>
  <w:style w:type="paragraph" w:customStyle="1" w:styleId="d">
    <w:name w:val="d"/>
    <w:basedOn w:val="Normal"/>
    <w:rsid w:val="00780EEB"/>
    <w:pPr>
      <w:numPr>
        <w:ilvl w:val="1"/>
        <w:numId w:val="3"/>
      </w:numPr>
      <w:spacing w:before="40" w:after="40" w:line="288" w:lineRule="auto"/>
      <w:jc w:val="both"/>
    </w:pPr>
    <w:rPr>
      <w:rFonts w:ascii=".VnTime" w:eastAsia="SimSun" w:hAnsi=".VnTime"/>
      <w:sz w:val="26"/>
      <w:szCs w:val="24"/>
    </w:rPr>
  </w:style>
  <w:style w:type="paragraph" w:customStyle="1" w:styleId="g1">
    <w:name w:val="g1"/>
    <w:basedOn w:val="g"/>
    <w:link w:val="g1Char"/>
    <w:rsid w:val="00780EEB"/>
    <w:pPr>
      <w:tabs>
        <w:tab w:val="clear" w:pos="900"/>
        <w:tab w:val="num" w:pos="1440"/>
      </w:tabs>
      <w:ind w:left="1440"/>
    </w:pPr>
    <w:rPr>
      <w:rFonts w:eastAsia="SimSun"/>
    </w:rPr>
  </w:style>
  <w:style w:type="character" w:customStyle="1" w:styleId="g1Char">
    <w:name w:val="g1 Char"/>
    <w:link w:val="g1"/>
    <w:rsid w:val="00780EEB"/>
    <w:rPr>
      <w:rFonts w:ascii=".VnTime" w:eastAsia="SimSun" w:hAnsi=".VnTime" w:cs="Times New Roman"/>
      <w:kern w:val="0"/>
      <w:sz w:val="26"/>
      <w:szCs w:val="26"/>
      <w14:ligatures w14:val="none"/>
    </w:rPr>
  </w:style>
  <w:style w:type="paragraph" w:customStyle="1" w:styleId="I1">
    <w:name w:val="I1"/>
    <w:basedOn w:val="Normal"/>
    <w:autoRedefine/>
    <w:rsid w:val="00780EEB"/>
    <w:pPr>
      <w:spacing w:before="120" w:after="120" w:line="288" w:lineRule="auto"/>
    </w:pPr>
    <w:rPr>
      <w:rFonts w:ascii=".VnTimeH" w:eastAsia="SimSun" w:hAnsi=".VnTimeH"/>
      <w:b/>
      <w:szCs w:val="24"/>
    </w:rPr>
  </w:style>
  <w:style w:type="paragraph" w:customStyle="1" w:styleId="3">
    <w:name w:val="3"/>
    <w:basedOn w:val="Normal"/>
    <w:rsid w:val="00780EEB"/>
    <w:pPr>
      <w:tabs>
        <w:tab w:val="right" w:pos="7371"/>
        <w:tab w:val="left" w:pos="7797"/>
      </w:tabs>
      <w:spacing w:beforeLines="40" w:before="96" w:afterLines="40" w:after="96" w:line="288" w:lineRule="auto"/>
    </w:pPr>
    <w:rPr>
      <w:rFonts w:ascii=".VnTime" w:eastAsia="SimSun" w:hAnsi=".VnTime"/>
      <w:b/>
      <w:sz w:val="26"/>
      <w:szCs w:val="26"/>
    </w:rPr>
  </w:style>
  <w:style w:type="paragraph" w:customStyle="1" w:styleId="n">
    <w:name w:val="n"/>
    <w:basedOn w:val="Heading2"/>
    <w:rsid w:val="00780EEB"/>
  </w:style>
  <w:style w:type="paragraph" w:customStyle="1" w:styleId="nt">
    <w:name w:val="nt"/>
    <w:basedOn w:val="Normal"/>
    <w:rsid w:val="00780EEB"/>
    <w:pPr>
      <w:spacing w:beforeLines="40" w:before="96" w:afterLines="40" w:after="96" w:line="288" w:lineRule="auto"/>
      <w:ind w:left="454"/>
    </w:pPr>
    <w:rPr>
      <w:rFonts w:ascii=".VnTime" w:eastAsia="SimSun" w:hAnsi=".VnTime"/>
      <w:bCs/>
      <w:i/>
      <w:iCs/>
      <w:sz w:val="26"/>
      <w:szCs w:val="24"/>
    </w:rPr>
  </w:style>
  <w:style w:type="paragraph" w:customStyle="1" w:styleId="ng">
    <w:name w:val="ng"/>
    <w:basedOn w:val="n"/>
    <w:rsid w:val="00780EEB"/>
  </w:style>
  <w:style w:type="paragraph" w:customStyle="1" w:styleId="tc">
    <w:name w:val="tc"/>
    <w:basedOn w:val="Heading1"/>
    <w:rsid w:val="00780EEB"/>
  </w:style>
  <w:style w:type="paragraph" w:customStyle="1" w:styleId="3n">
    <w:name w:val="3n"/>
    <w:basedOn w:val="Normal"/>
    <w:rsid w:val="00780EEB"/>
    <w:pPr>
      <w:spacing w:before="40" w:after="40" w:line="288" w:lineRule="auto"/>
      <w:ind w:left="2501" w:hanging="713"/>
      <w:jc w:val="both"/>
    </w:pPr>
    <w:rPr>
      <w:rFonts w:ascii=".VnTime" w:eastAsia="SimSun" w:hAnsi=".VnTime"/>
      <w:sz w:val="26"/>
      <w:szCs w:val="24"/>
    </w:rPr>
  </w:style>
  <w:style w:type="paragraph" w:customStyle="1" w:styleId="tl">
    <w:name w:val="tl"/>
    <w:basedOn w:val="Normal"/>
    <w:rsid w:val="00780EEB"/>
    <w:pPr>
      <w:spacing w:before="40" w:after="40" w:line="288" w:lineRule="auto"/>
      <w:ind w:left="793" w:hanging="226"/>
    </w:pPr>
    <w:rPr>
      <w:rFonts w:ascii=".VnTime" w:eastAsia="SimSun" w:hAnsi=".VnTime"/>
      <w:spacing w:val="-4"/>
      <w:sz w:val="26"/>
      <w:szCs w:val="24"/>
    </w:rPr>
  </w:style>
  <w:style w:type="paragraph" w:customStyle="1" w:styleId="Mucnho">
    <w:name w:val="Mucnho"/>
    <w:basedOn w:val="Normal"/>
    <w:rsid w:val="00780EEB"/>
    <w:pPr>
      <w:spacing w:before="80" w:after="80"/>
    </w:pPr>
    <w:rPr>
      <w:rFonts w:ascii=".VnAvant" w:eastAsia="SimSun" w:hAnsi=".VnAvant"/>
      <w:b/>
      <w:sz w:val="26"/>
      <w:szCs w:val="20"/>
    </w:rPr>
  </w:style>
  <w:style w:type="paragraph" w:customStyle="1" w:styleId="tm">
    <w:name w:val="tm"/>
    <w:basedOn w:val="Normal"/>
    <w:link w:val="tmChar1"/>
    <w:rsid w:val="00780EEB"/>
    <w:pPr>
      <w:spacing w:line="312" w:lineRule="auto"/>
      <w:jc w:val="both"/>
    </w:pPr>
    <w:rPr>
      <w:rFonts w:ascii=".VnAvant" w:eastAsia="SimSun" w:hAnsi=".VnAvant"/>
      <w:b/>
      <w:sz w:val="24"/>
      <w:szCs w:val="20"/>
    </w:rPr>
  </w:style>
  <w:style w:type="character" w:customStyle="1" w:styleId="tmChar1">
    <w:name w:val="tm Char1"/>
    <w:link w:val="tm"/>
    <w:rsid w:val="00780EEB"/>
    <w:rPr>
      <w:rFonts w:ascii=".VnAvant" w:eastAsia="SimSun" w:hAnsi=".VnAvant" w:cs="Times New Roman"/>
      <w:b/>
      <w:kern w:val="0"/>
      <w:szCs w:val="20"/>
      <w14:ligatures w14:val="none"/>
    </w:rPr>
  </w:style>
  <w:style w:type="paragraph" w:customStyle="1" w:styleId="tbao">
    <w:name w:val="tbao"/>
    <w:basedOn w:val="Normal"/>
    <w:rsid w:val="00780EEB"/>
    <w:pPr>
      <w:autoSpaceDE w:val="0"/>
      <w:autoSpaceDN w:val="0"/>
      <w:jc w:val="center"/>
    </w:pPr>
    <w:rPr>
      <w:rFonts w:ascii=".VnCourier" w:eastAsia="SimSun" w:hAnsi=".VnCourier"/>
    </w:rPr>
  </w:style>
  <w:style w:type="paragraph" w:customStyle="1" w:styleId="a1">
    <w:name w:val="a1"/>
    <w:basedOn w:val="Normal"/>
    <w:rsid w:val="00780EEB"/>
    <w:pPr>
      <w:spacing w:line="312" w:lineRule="auto"/>
      <w:jc w:val="center"/>
    </w:pPr>
    <w:rPr>
      <w:rFonts w:ascii=".VnTimeH" w:eastAsia="SimSun" w:hAnsi=".VnTimeH"/>
      <w:b/>
      <w:snapToGrid w:val="0"/>
      <w:sz w:val="32"/>
      <w:szCs w:val="20"/>
    </w:rPr>
  </w:style>
  <w:style w:type="paragraph" w:customStyle="1" w:styleId="Gachdaudong">
    <w:name w:val="Gach dau dong"/>
    <w:basedOn w:val="Normal"/>
    <w:autoRedefine/>
    <w:rsid w:val="00780EEB"/>
    <w:pPr>
      <w:tabs>
        <w:tab w:val="num" w:pos="1080"/>
      </w:tabs>
      <w:ind w:left="1080" w:hanging="360"/>
      <w:jc w:val="both"/>
    </w:pPr>
    <w:rPr>
      <w:rFonts w:ascii=".VnTime" w:eastAsia="SimSun" w:hAnsi=".VnTime"/>
      <w:szCs w:val="20"/>
      <w:lang w:val="en-GB"/>
    </w:rPr>
  </w:style>
  <w:style w:type="paragraph" w:customStyle="1" w:styleId="tendemuc">
    <w:name w:val="ten de muc"/>
    <w:basedOn w:val="Normal"/>
    <w:rsid w:val="00780EEB"/>
    <w:pPr>
      <w:spacing w:line="288" w:lineRule="auto"/>
      <w:jc w:val="both"/>
    </w:pPr>
    <w:rPr>
      <w:rFonts w:ascii=".VnTime" w:eastAsia="SimSun" w:hAnsi=".VnTime"/>
      <w:b/>
      <w:sz w:val="26"/>
      <w:szCs w:val="20"/>
      <w:lang w:val="en-GB"/>
    </w:rPr>
  </w:style>
  <w:style w:type="character" w:customStyle="1" w:styleId="tendemucChar">
    <w:name w:val="ten de muc Char"/>
    <w:rsid w:val="00780EEB"/>
    <w:rPr>
      <w:rFonts w:ascii=".VnTime" w:hAnsi=".VnTime"/>
      <w:b/>
      <w:noProof w:val="0"/>
      <w:sz w:val="26"/>
      <w:lang w:val="en-GB" w:eastAsia="en-US" w:bidi="ar-SA"/>
    </w:rPr>
  </w:style>
  <w:style w:type="paragraph" w:customStyle="1" w:styleId="Mucchinh">
    <w:name w:val="Muc chinh"/>
    <w:basedOn w:val="Normal"/>
    <w:autoRedefine/>
    <w:rsid w:val="00780EEB"/>
    <w:pPr>
      <w:autoSpaceDE w:val="0"/>
      <w:autoSpaceDN w:val="0"/>
      <w:spacing w:before="60" w:after="60"/>
      <w:jc w:val="both"/>
    </w:pPr>
    <w:rPr>
      <w:rFonts w:ascii=".VnTime" w:eastAsia="SimSun" w:hAnsi=".VnTime"/>
      <w:b/>
      <w:bCs/>
      <w:snapToGrid w:val="0"/>
      <w:color w:val="000000"/>
    </w:rPr>
  </w:style>
  <w:style w:type="paragraph" w:customStyle="1" w:styleId="d1">
    <w:name w:val="d1"/>
    <w:basedOn w:val="Normal"/>
    <w:rsid w:val="00780EEB"/>
    <w:pPr>
      <w:autoSpaceDE w:val="0"/>
      <w:autoSpaceDN w:val="0"/>
      <w:spacing w:before="60" w:after="60"/>
      <w:jc w:val="center"/>
    </w:pPr>
    <w:rPr>
      <w:rFonts w:ascii=".VnTime" w:eastAsia="SimSun" w:hAnsi=".VnTime"/>
      <w:b/>
      <w:bCs/>
    </w:rPr>
  </w:style>
  <w:style w:type="paragraph" w:customStyle="1" w:styleId="ct">
    <w:name w:val="ct"/>
    <w:basedOn w:val="Normal"/>
    <w:rsid w:val="00780EEB"/>
    <w:pPr>
      <w:numPr>
        <w:numId w:val="4"/>
      </w:numPr>
      <w:tabs>
        <w:tab w:val="clear" w:pos="360"/>
      </w:tabs>
      <w:autoSpaceDE w:val="0"/>
      <w:autoSpaceDN w:val="0"/>
      <w:spacing w:line="288" w:lineRule="auto"/>
      <w:ind w:left="360" w:hanging="360"/>
      <w:jc w:val="center"/>
    </w:pPr>
    <w:rPr>
      <w:rFonts w:ascii=".VnGothic" w:eastAsia="SimSun" w:hAnsi=".VnGothic"/>
      <w:sz w:val="40"/>
      <w:szCs w:val="40"/>
    </w:rPr>
  </w:style>
  <w:style w:type="paragraph" w:customStyle="1" w:styleId="binhthuong">
    <w:name w:val="binh thuong"/>
    <w:basedOn w:val="Normal"/>
    <w:rsid w:val="00780EEB"/>
    <w:pPr>
      <w:tabs>
        <w:tab w:val="num" w:pos="720"/>
      </w:tabs>
      <w:autoSpaceDE w:val="0"/>
      <w:autoSpaceDN w:val="0"/>
      <w:ind w:left="720" w:hanging="360"/>
    </w:pPr>
    <w:rPr>
      <w:rFonts w:ascii=".VnTime" w:eastAsia="SimSun" w:hAnsi=".VnTime"/>
    </w:rPr>
  </w:style>
  <w:style w:type="paragraph" w:customStyle="1" w:styleId="beo">
    <w:name w:val="beo"/>
    <w:basedOn w:val="Normal"/>
    <w:rsid w:val="00780EEB"/>
    <w:pPr>
      <w:autoSpaceDE w:val="0"/>
      <w:autoSpaceDN w:val="0"/>
      <w:jc w:val="both"/>
    </w:pPr>
    <w:rPr>
      <w:rFonts w:ascii=".VnTime" w:eastAsia="SimSun" w:hAnsi=".VnTime"/>
      <w:b/>
      <w:bCs/>
      <w:sz w:val="24"/>
      <w:szCs w:val="24"/>
    </w:rPr>
  </w:style>
  <w:style w:type="paragraph" w:customStyle="1" w:styleId="anho0">
    <w:name w:val="anho"/>
    <w:basedOn w:val="Normal"/>
    <w:rsid w:val="00780EEB"/>
    <w:pPr>
      <w:tabs>
        <w:tab w:val="num" w:pos="720"/>
      </w:tabs>
      <w:autoSpaceDE w:val="0"/>
      <w:autoSpaceDN w:val="0"/>
      <w:ind w:left="720" w:right="-524" w:hanging="360"/>
    </w:pPr>
    <w:rPr>
      <w:rFonts w:ascii=".VnTime" w:eastAsia="SimSun" w:hAnsi=".VnTime"/>
      <w:b/>
      <w:bCs/>
    </w:rPr>
  </w:style>
  <w:style w:type="paragraph" w:customStyle="1" w:styleId="PNHTenMonHoc">
    <w:name w:val="PNH_TenMonHoc"/>
    <w:basedOn w:val="Normal"/>
    <w:autoRedefine/>
    <w:rsid w:val="00780EEB"/>
    <w:pPr>
      <w:spacing w:before="20" w:after="20" w:line="288" w:lineRule="auto"/>
      <w:jc w:val="center"/>
    </w:pPr>
    <w:rPr>
      <w:rFonts w:ascii="VNI Times" w:eastAsia="SimSun" w:hAnsi="VNI Times"/>
      <w:snapToGrid w:val="0"/>
      <w:sz w:val="26"/>
      <w:szCs w:val="26"/>
    </w:rPr>
  </w:style>
  <w:style w:type="paragraph" w:customStyle="1" w:styleId="StyleMucnhoVnTimeCharChar">
    <w:name w:val="Style Mucnho + .VnTime Char Char"/>
    <w:basedOn w:val="Normal"/>
    <w:autoRedefine/>
    <w:rsid w:val="00780EEB"/>
    <w:pPr>
      <w:autoSpaceDE w:val="0"/>
      <w:autoSpaceDN w:val="0"/>
    </w:pPr>
    <w:rPr>
      <w:rFonts w:ascii=".VnTime" w:eastAsia="SimSun" w:hAnsi=".VnTime"/>
      <w:b/>
      <w:bCs/>
    </w:rPr>
  </w:style>
  <w:style w:type="character" w:customStyle="1" w:styleId="StyleMucnhoVnTimeCharCharChar">
    <w:name w:val="Style Mucnho + .VnTime Char Char Char"/>
    <w:rsid w:val="00780EEB"/>
    <w:rPr>
      <w:rFonts w:ascii=".VnTime" w:hAnsi=".VnTime" w:cs=".Vn3DH"/>
      <w:b/>
      <w:bCs/>
      <w:noProof w:val="0"/>
      <w:sz w:val="28"/>
      <w:szCs w:val="28"/>
      <w:lang w:val="en-US" w:eastAsia="x-none"/>
    </w:rPr>
  </w:style>
  <w:style w:type="paragraph" w:customStyle="1" w:styleId="StyleVnTimeH13ptCenteredLinespacingMultiple12li">
    <w:name w:val="Style .VnTimeH 13 pt Centered Line spacing:  Multiple 1.2 li"/>
    <w:basedOn w:val="Normal"/>
    <w:autoRedefine/>
    <w:rsid w:val="00780EEB"/>
    <w:pPr>
      <w:autoSpaceDE w:val="0"/>
      <w:autoSpaceDN w:val="0"/>
      <w:spacing w:line="288" w:lineRule="auto"/>
      <w:jc w:val="center"/>
    </w:pPr>
    <w:rPr>
      <w:rFonts w:ascii=".VnTimeH" w:eastAsia="SimSun" w:hAnsi=".VnTimeH"/>
      <w:b/>
      <w:bCs/>
    </w:rPr>
  </w:style>
  <w:style w:type="character" w:customStyle="1" w:styleId="MucmonChar">
    <w:name w:val="Muc mon Char"/>
    <w:rsid w:val="00780EEB"/>
    <w:rPr>
      <w:rFonts w:ascii="Muc mon" w:hAnsi="Muc mon" w:cs="Arial Unicode MS"/>
      <w:b/>
      <w:bCs/>
      <w:noProof w:val="0"/>
      <w:sz w:val="28"/>
      <w:szCs w:val="28"/>
      <w:lang w:val="en-US" w:eastAsia="x-none"/>
    </w:rPr>
  </w:style>
  <w:style w:type="character" w:customStyle="1" w:styleId="MucchinhChar">
    <w:name w:val="Muc chinh Char"/>
    <w:rsid w:val="00780EEB"/>
    <w:rPr>
      <w:rFonts w:ascii=".VnTime" w:hAnsi=".VnTime" w:cs=".Vn3DH"/>
      <w:b/>
      <w:bCs/>
      <w:noProof w:val="0"/>
      <w:color w:val="000000"/>
      <w:sz w:val="28"/>
      <w:szCs w:val="28"/>
      <w:lang w:val="en-US" w:eastAsia="x-none"/>
    </w:rPr>
  </w:style>
  <w:style w:type="paragraph" w:customStyle="1" w:styleId="Style13ptFirstline125cmRight025cmLinespacing">
    <w:name w:val="Style 13 pt First line:  1.25 cm Right:  0.25 cm Line spacing:  ..."/>
    <w:basedOn w:val="Normal"/>
    <w:autoRedefine/>
    <w:rsid w:val="00780EEB"/>
    <w:pPr>
      <w:spacing w:line="276" w:lineRule="auto"/>
      <w:ind w:right="141" w:firstLine="709"/>
    </w:pPr>
    <w:rPr>
      <w:rFonts w:ascii=".VnTime" w:eastAsia="SimSun" w:hAnsi=".VnTime"/>
      <w:sz w:val="26"/>
      <w:szCs w:val="26"/>
    </w:rPr>
  </w:style>
  <w:style w:type="character" w:customStyle="1" w:styleId="Style13ptBoldItalicCondensedby02pt">
    <w:name w:val="Style 13 pt Bold Italic Condensed by  0.2 pt"/>
    <w:rsid w:val="00780EEB"/>
    <w:rPr>
      <w:rFonts w:ascii=".VnTime" w:hAnsi=".VnTime" w:cs=".Vn3DH"/>
      <w:b/>
      <w:bCs/>
      <w:i/>
      <w:iCs/>
      <w:spacing w:val="-4"/>
      <w:sz w:val="26"/>
      <w:szCs w:val="26"/>
    </w:rPr>
  </w:style>
  <w:style w:type="character" w:customStyle="1" w:styleId="Style13ptBoldCondensedby02pt">
    <w:name w:val="Style 13 pt Bold Condensed by  0.2 pt"/>
    <w:rsid w:val="00780EEB"/>
    <w:rPr>
      <w:rFonts w:ascii=".VnTime" w:hAnsi=".VnTime" w:cs=".Vn3DH"/>
      <w:b/>
      <w:bCs/>
      <w:spacing w:val="-4"/>
      <w:sz w:val="26"/>
      <w:szCs w:val="26"/>
    </w:rPr>
  </w:style>
  <w:style w:type="character" w:customStyle="1" w:styleId="MucchinhChar1">
    <w:name w:val="Muc chinh Char1"/>
    <w:rsid w:val="00780EEB"/>
    <w:rPr>
      <w:rFonts w:ascii=".VnTime" w:hAnsi=".VnTime" w:cs=".Vn3DH"/>
      <w:b/>
      <w:bCs/>
      <w:noProof w:val="0"/>
      <w:snapToGrid w:val="0"/>
      <w:color w:val="000000"/>
      <w:sz w:val="28"/>
      <w:szCs w:val="28"/>
      <w:lang w:val="en-US" w:eastAsia="en-US" w:bidi="ar-SA"/>
    </w:rPr>
  </w:style>
  <w:style w:type="paragraph" w:customStyle="1" w:styleId="M">
    <w:name w:val="M"/>
    <w:basedOn w:val="tm"/>
    <w:rsid w:val="00780EEB"/>
    <w:pPr>
      <w:spacing w:line="240" w:lineRule="auto"/>
    </w:pPr>
    <w:rPr>
      <w:rFonts w:ascii=".VnCourier NewH" w:hAnsi=".VnCourier NewH"/>
      <w:sz w:val="32"/>
    </w:rPr>
  </w:style>
  <w:style w:type="character" w:customStyle="1" w:styleId="MChar">
    <w:name w:val="M Char"/>
    <w:rsid w:val="00780EEB"/>
    <w:rPr>
      <w:rFonts w:ascii=".VnCourier NewH" w:hAnsi=".VnCourier NewH"/>
      <w:b/>
      <w:noProof w:val="0"/>
      <w:sz w:val="32"/>
      <w:lang w:val="en-US" w:eastAsia="en-US" w:bidi="ar-SA"/>
    </w:rPr>
  </w:style>
  <w:style w:type="character" w:customStyle="1" w:styleId="2Char">
    <w:name w:val="2 Char"/>
    <w:rsid w:val="00780EEB"/>
    <w:rPr>
      <w:rFonts w:ascii=".VnTimeH" w:hAnsi=".VnTimeH"/>
      <w:b/>
      <w:noProof w:val="0"/>
      <w:snapToGrid w:val="0"/>
      <w:sz w:val="26"/>
      <w:lang w:val="en-US" w:eastAsia="en-US" w:bidi="ar-SA"/>
    </w:rPr>
  </w:style>
  <w:style w:type="character" w:customStyle="1" w:styleId="ctChar">
    <w:name w:val="ct Char"/>
    <w:rsid w:val="00780EEB"/>
    <w:rPr>
      <w:rFonts w:ascii=".VnGothic" w:hAnsi=".VnGothic" w:cs=".VnVogueH"/>
      <w:noProof w:val="0"/>
      <w:sz w:val="40"/>
      <w:szCs w:val="40"/>
      <w:lang w:val="en-US" w:eastAsia="en-US" w:bidi="ar-SA"/>
    </w:rPr>
  </w:style>
  <w:style w:type="paragraph" w:customStyle="1" w:styleId="cChar">
    <w:name w:val="c Char"/>
    <w:basedOn w:val="tm"/>
    <w:rsid w:val="00780EEB"/>
    <w:pPr>
      <w:spacing w:before="40"/>
      <w:ind w:left="426"/>
    </w:pPr>
  </w:style>
  <w:style w:type="character" w:customStyle="1" w:styleId="cCharChar">
    <w:name w:val="c Char Char"/>
    <w:rsid w:val="00780EEB"/>
    <w:rPr>
      <w:rFonts w:ascii=".VnAvant" w:hAnsi=".VnAvant"/>
      <w:b/>
      <w:noProof w:val="0"/>
      <w:sz w:val="24"/>
      <w:lang w:val="en-US" w:eastAsia="en-US" w:bidi="ar-SA"/>
    </w:rPr>
  </w:style>
  <w:style w:type="paragraph" w:customStyle="1" w:styleId="c">
    <w:name w:val="c"/>
    <w:basedOn w:val="tm"/>
    <w:rsid w:val="00780EEB"/>
    <w:pPr>
      <w:spacing w:before="40"/>
      <w:ind w:left="426"/>
    </w:pPr>
  </w:style>
  <w:style w:type="paragraph" w:customStyle="1" w:styleId="ndct">
    <w:name w:val="ndct"/>
    <w:basedOn w:val="Normal"/>
    <w:rsid w:val="00780EEB"/>
    <w:pPr>
      <w:tabs>
        <w:tab w:val="num" w:pos="1080"/>
      </w:tabs>
      <w:spacing w:before="60" w:line="312" w:lineRule="auto"/>
      <w:ind w:left="357" w:hanging="357"/>
    </w:pPr>
    <w:rPr>
      <w:rFonts w:ascii=".VnAvant" w:eastAsia="SimSun" w:hAnsi=".VnAvant"/>
      <w:b/>
      <w:snapToGrid w:val="0"/>
      <w:sz w:val="26"/>
      <w:szCs w:val="20"/>
    </w:rPr>
  </w:style>
  <w:style w:type="paragraph" w:customStyle="1" w:styleId="mt">
    <w:name w:val="mt"/>
    <w:basedOn w:val="BodyTextIndent3"/>
    <w:rsid w:val="00780EEB"/>
    <w:pPr>
      <w:tabs>
        <w:tab w:val="clear" w:pos="454"/>
        <w:tab w:val="clear" w:pos="567"/>
      </w:tabs>
      <w:spacing w:before="60" w:after="0" w:line="312" w:lineRule="auto"/>
      <w:ind w:left="283" w:hanging="283"/>
      <w:jc w:val="left"/>
    </w:pPr>
    <w:rPr>
      <w:rFonts w:eastAsia="SimSun"/>
      <w:b/>
      <w:snapToGrid w:val="0"/>
      <w:spacing w:val="-6"/>
      <w:sz w:val="26"/>
      <w:szCs w:val="20"/>
    </w:rPr>
  </w:style>
  <w:style w:type="paragraph" w:customStyle="1" w:styleId="s">
    <w:name w:val="s"/>
    <w:basedOn w:val="Normal"/>
    <w:rsid w:val="00780EEB"/>
    <w:pPr>
      <w:spacing w:line="360" w:lineRule="auto"/>
    </w:pPr>
    <w:rPr>
      <w:rFonts w:ascii=".VnTime" w:eastAsia="SimSun" w:hAnsi=".VnTime"/>
      <w:snapToGrid w:val="0"/>
      <w:sz w:val="26"/>
      <w:szCs w:val="20"/>
    </w:rPr>
  </w:style>
  <w:style w:type="paragraph" w:customStyle="1" w:styleId="mrt">
    <w:name w:val="mrt"/>
    <w:basedOn w:val="Normal"/>
    <w:rsid w:val="00780EEB"/>
    <w:pPr>
      <w:spacing w:before="20" w:after="20" w:line="288" w:lineRule="auto"/>
    </w:pPr>
    <w:rPr>
      <w:rFonts w:ascii=".VnTime" w:eastAsia="SimSun" w:hAnsi=".VnTime"/>
      <w:b/>
      <w:snapToGrid w:val="0"/>
      <w:sz w:val="26"/>
      <w:szCs w:val="20"/>
    </w:rPr>
  </w:style>
  <w:style w:type="paragraph" w:customStyle="1" w:styleId="ht1">
    <w:name w:val="ht1"/>
    <w:basedOn w:val="Normal"/>
    <w:rsid w:val="00780EEB"/>
    <w:pPr>
      <w:spacing w:line="312" w:lineRule="auto"/>
      <w:jc w:val="both"/>
    </w:pPr>
    <w:rPr>
      <w:rFonts w:ascii=".VnTimeH" w:eastAsia="SimSun" w:hAnsi=".VnTimeH"/>
      <w:b/>
      <w:szCs w:val="20"/>
    </w:rPr>
  </w:style>
  <w:style w:type="paragraph" w:customStyle="1" w:styleId="4">
    <w:name w:val="4"/>
    <w:basedOn w:val="Heading50"/>
    <w:rsid w:val="00780EEB"/>
  </w:style>
  <w:style w:type="paragraph" w:customStyle="1" w:styleId="5">
    <w:name w:val="5"/>
    <w:basedOn w:val="Normal"/>
    <w:rsid w:val="00780EEB"/>
    <w:pPr>
      <w:spacing w:before="20" w:after="20" w:line="288" w:lineRule="auto"/>
      <w:jc w:val="both"/>
    </w:pPr>
    <w:rPr>
      <w:rFonts w:ascii="VNSVNI2" w:eastAsia="SimSun" w:hAnsi="VNSVNI2"/>
      <w:i/>
      <w:snapToGrid w:val="0"/>
      <w:szCs w:val="20"/>
    </w:rPr>
  </w:style>
  <w:style w:type="paragraph" w:customStyle="1" w:styleId="6">
    <w:name w:val="6"/>
    <w:basedOn w:val="Heading50"/>
    <w:rsid w:val="00780EEB"/>
  </w:style>
  <w:style w:type="paragraph" w:customStyle="1" w:styleId="tenHP">
    <w:name w:val="tenHP"/>
    <w:basedOn w:val="Normal"/>
    <w:rsid w:val="00780EEB"/>
    <w:pPr>
      <w:jc w:val="center"/>
    </w:pPr>
    <w:rPr>
      <w:rFonts w:ascii=".VnTimeH" w:eastAsia="SimSun" w:hAnsi=".VnTimeH"/>
      <w:b/>
      <w:bCs/>
      <w:kern w:val="32"/>
      <w:sz w:val="32"/>
      <w:szCs w:val="20"/>
    </w:rPr>
  </w:style>
  <w:style w:type="paragraph" w:customStyle="1" w:styleId="av">
    <w:name w:val="av"/>
    <w:basedOn w:val="Normal"/>
    <w:rsid w:val="00780EEB"/>
    <w:pPr>
      <w:spacing w:line="24" w:lineRule="atLeast"/>
      <w:ind w:left="101"/>
    </w:pPr>
    <w:rPr>
      <w:rFonts w:ascii=".VnAvant" w:eastAsia="SimSun" w:hAnsi=".VnAvant"/>
      <w:b/>
      <w:kern w:val="32"/>
      <w:sz w:val="26"/>
      <w:szCs w:val="20"/>
    </w:rPr>
  </w:style>
  <w:style w:type="paragraph" w:customStyle="1" w:styleId="Ar">
    <w:name w:val="Ar"/>
    <w:basedOn w:val="Normal"/>
    <w:rsid w:val="00780EEB"/>
    <w:pPr>
      <w:spacing w:line="24" w:lineRule="atLeast"/>
    </w:pPr>
    <w:rPr>
      <w:rFonts w:ascii=".VnArial" w:eastAsia="SimSun" w:hAnsi=".VnArial"/>
      <w:b/>
      <w:kern w:val="32"/>
      <w:sz w:val="26"/>
      <w:szCs w:val="20"/>
    </w:rPr>
  </w:style>
  <w:style w:type="character" w:customStyle="1" w:styleId="tmChar">
    <w:name w:val="tm Char"/>
    <w:rsid w:val="00780EEB"/>
    <w:rPr>
      <w:rFonts w:ascii=".VnAvant" w:hAnsi=".VnAvant"/>
      <w:b/>
      <w:noProof w:val="0"/>
      <w:sz w:val="24"/>
      <w:lang w:val="en-US" w:eastAsia="en-US" w:bidi="ar-SA"/>
    </w:rPr>
  </w:style>
  <w:style w:type="paragraph" w:customStyle="1" w:styleId="chuongtrinhmonhoc">
    <w:name w:val="chuong trinh mon hoc"/>
    <w:basedOn w:val="Normal"/>
    <w:next w:val="Normal"/>
    <w:rsid w:val="00780EEB"/>
    <w:pPr>
      <w:spacing w:line="288" w:lineRule="auto"/>
      <w:jc w:val="center"/>
    </w:pPr>
    <w:rPr>
      <w:rFonts w:ascii=".VnTime" w:eastAsia="SimSun" w:hAnsi=".VnTime"/>
      <w:i/>
      <w:szCs w:val="24"/>
    </w:rPr>
  </w:style>
  <w:style w:type="paragraph" w:customStyle="1" w:styleId="TieudeMH">
    <w:name w:val="Tieu de MH"/>
    <w:basedOn w:val="Normal"/>
    <w:next w:val="Normal"/>
    <w:rsid w:val="00780EEB"/>
    <w:pPr>
      <w:spacing w:after="120" w:line="288" w:lineRule="auto"/>
      <w:jc w:val="center"/>
    </w:pPr>
    <w:rPr>
      <w:rFonts w:ascii=".VnTimeH" w:eastAsia="SimSun" w:hAnsi=".VnTimeH"/>
      <w:b/>
      <w:szCs w:val="24"/>
    </w:rPr>
  </w:style>
  <w:style w:type="character" w:customStyle="1" w:styleId="nChar">
    <w:name w:val="n Char"/>
    <w:rsid w:val="00780EEB"/>
    <w:rPr>
      <w:rFonts w:ascii=".VnTime" w:eastAsia="Times New Roman" w:hAnsi=".VnTime" w:cs="Times New Roman"/>
      <w:b/>
      <w:bCs/>
      <w:i/>
      <w:iCs/>
      <w:color w:val="4F81BD"/>
      <w:sz w:val="28"/>
      <w:szCs w:val="26"/>
      <w:lang w:val="en-US" w:eastAsia="en-US" w:bidi="ar-SA"/>
    </w:rPr>
  </w:style>
  <w:style w:type="character" w:customStyle="1" w:styleId="ngChar">
    <w:name w:val="ng Char"/>
    <w:basedOn w:val="nChar"/>
    <w:rsid w:val="00780EEB"/>
    <w:rPr>
      <w:rFonts w:ascii=".VnTime" w:eastAsia="Times New Roman" w:hAnsi=".VnTime" w:cs="Times New Roman"/>
      <w:b/>
      <w:bCs/>
      <w:i/>
      <w:iCs/>
      <w:color w:val="4F81BD"/>
      <w:sz w:val="28"/>
      <w:szCs w:val="26"/>
      <w:lang w:val="en-US" w:eastAsia="en-US" w:bidi="ar-SA"/>
    </w:rPr>
  </w:style>
  <w:style w:type="paragraph" w:customStyle="1" w:styleId="dt">
    <w:name w:val="dt"/>
    <w:basedOn w:val="Normal"/>
    <w:rsid w:val="00780EEB"/>
    <w:pPr>
      <w:spacing w:before="40" w:after="40" w:line="288" w:lineRule="auto"/>
      <w:ind w:left="812" w:hanging="252"/>
      <w:jc w:val="both"/>
    </w:pPr>
    <w:rPr>
      <w:rFonts w:ascii="VNI-Times" w:eastAsia="SimSun" w:hAnsi="VNI-Times"/>
      <w:sz w:val="26"/>
      <w:szCs w:val="24"/>
    </w:rPr>
  </w:style>
  <w:style w:type="paragraph" w:customStyle="1" w:styleId="StyletmBefore1ptAfter1pt">
    <w:name w:val="Style tm + Before:  1 pt After:  1 pt"/>
    <w:basedOn w:val="tm"/>
    <w:rsid w:val="00780EEB"/>
    <w:pPr>
      <w:spacing w:after="80"/>
    </w:pPr>
    <w:rPr>
      <w:lang w:val="fr-FR"/>
    </w:rPr>
  </w:style>
  <w:style w:type="paragraph" w:customStyle="1" w:styleId="2s">
    <w:name w:val="2s"/>
    <w:basedOn w:val="Normal"/>
    <w:rsid w:val="00780EEB"/>
    <w:pPr>
      <w:spacing w:before="20" w:after="20" w:line="312" w:lineRule="auto"/>
      <w:ind w:left="1918" w:hanging="478"/>
      <w:jc w:val="both"/>
    </w:pPr>
    <w:rPr>
      <w:rFonts w:ascii=".VnTime" w:eastAsia="SimSun" w:hAnsi=".VnTime"/>
      <w:b/>
      <w:snapToGrid w:val="0"/>
      <w:sz w:val="26"/>
      <w:szCs w:val="20"/>
    </w:rPr>
  </w:style>
  <w:style w:type="paragraph" w:customStyle="1" w:styleId="tp">
    <w:name w:val="tp"/>
    <w:basedOn w:val="tm"/>
    <w:rsid w:val="00780EEB"/>
  </w:style>
  <w:style w:type="paragraph" w:customStyle="1" w:styleId="tc1">
    <w:name w:val="tc1"/>
    <w:basedOn w:val="Normal"/>
    <w:rsid w:val="00780EEB"/>
    <w:pPr>
      <w:snapToGrid w:val="0"/>
      <w:spacing w:line="276" w:lineRule="auto"/>
      <w:jc w:val="center"/>
    </w:pPr>
    <w:rPr>
      <w:rFonts w:ascii=".VnTimeH" w:eastAsia="SimSun" w:hAnsi=".VnTimeH" w:cs="AGaramond"/>
      <w:b/>
      <w:bCs/>
    </w:rPr>
  </w:style>
  <w:style w:type="paragraph" w:customStyle="1" w:styleId="Nghieng">
    <w:name w:val="Nghieng"/>
    <w:aliases w:val="Le trai"/>
    <w:basedOn w:val="Normal"/>
    <w:rsid w:val="00780EEB"/>
    <w:pPr>
      <w:tabs>
        <w:tab w:val="left" w:pos="454"/>
      </w:tabs>
      <w:spacing w:line="288" w:lineRule="auto"/>
      <w:jc w:val="both"/>
    </w:pPr>
    <w:rPr>
      <w:rFonts w:ascii=".VnTime" w:eastAsia="SimSun" w:hAnsi=".VnTime"/>
      <w:i/>
      <w:sz w:val="26"/>
      <w:szCs w:val="24"/>
    </w:rPr>
  </w:style>
  <w:style w:type="paragraph" w:customStyle="1" w:styleId="PNHTieudeLon">
    <w:name w:val="PNH_TieudeLon"/>
    <w:basedOn w:val="Normal"/>
    <w:rsid w:val="00780EEB"/>
    <w:pPr>
      <w:jc w:val="center"/>
    </w:pPr>
    <w:rPr>
      <w:rFonts w:ascii=".VnClarendonH" w:eastAsia="SimSun" w:hAnsi=".VnClarendonH"/>
      <w:b/>
      <w:szCs w:val="20"/>
      <w:lang w:val="de-DE"/>
    </w:rPr>
  </w:style>
  <w:style w:type="paragraph" w:customStyle="1" w:styleId="ch">
    <w:name w:val="ch"/>
    <w:basedOn w:val="Normal"/>
    <w:rsid w:val="00780EEB"/>
    <w:pPr>
      <w:autoSpaceDE w:val="0"/>
      <w:autoSpaceDN w:val="0"/>
      <w:spacing w:before="60" w:after="60"/>
      <w:jc w:val="center"/>
    </w:pPr>
    <w:rPr>
      <w:rFonts w:ascii=".VnTime" w:eastAsia="SimSun" w:hAnsi=".VnTime" w:cs="AGaramond"/>
      <w:b/>
      <w:bCs/>
      <w:sz w:val="26"/>
      <w:szCs w:val="24"/>
    </w:rPr>
  </w:style>
  <w:style w:type="paragraph" w:customStyle="1" w:styleId="ch1">
    <w:name w:val="ch1"/>
    <w:basedOn w:val="Normal"/>
    <w:rsid w:val="00780EEB"/>
    <w:pPr>
      <w:autoSpaceDE w:val="0"/>
      <w:autoSpaceDN w:val="0"/>
      <w:spacing w:before="60" w:after="60"/>
      <w:jc w:val="center"/>
    </w:pPr>
    <w:rPr>
      <w:rFonts w:ascii=".VnTimeH" w:eastAsia="SimSun" w:hAnsi=".VnTimeH" w:cs="AGaramond"/>
      <w:b/>
      <w:bCs/>
    </w:rPr>
  </w:style>
  <w:style w:type="paragraph" w:customStyle="1" w:styleId="Chuong0">
    <w:name w:val="Chuong"/>
    <w:aliases w:val="muc"/>
    <w:basedOn w:val="Mucnho"/>
    <w:autoRedefine/>
    <w:rsid w:val="00780EEB"/>
    <w:pPr>
      <w:widowControl w:val="0"/>
      <w:spacing w:after="0" w:line="340" w:lineRule="exact"/>
      <w:ind w:firstLine="454"/>
      <w:jc w:val="both"/>
    </w:pPr>
    <w:rPr>
      <w:rFonts w:ascii="Times New Roman" w:hAnsi="Times New Roman"/>
      <w:sz w:val="28"/>
      <w:szCs w:val="28"/>
      <w:lang w:val="vi-VN"/>
    </w:rPr>
  </w:style>
  <w:style w:type="paragraph" w:customStyle="1" w:styleId="TENCHUONG0">
    <w:name w:val="TENCHUONG"/>
    <w:basedOn w:val="Mucnho"/>
    <w:autoRedefine/>
    <w:rsid w:val="00780EEB"/>
    <w:pPr>
      <w:spacing w:line="288" w:lineRule="auto"/>
      <w:jc w:val="center"/>
    </w:pPr>
    <w:rPr>
      <w:rFonts w:ascii=".VnTimeH" w:hAnsi=".VnTimeH"/>
      <w:b w:val="0"/>
      <w:szCs w:val="26"/>
    </w:rPr>
  </w:style>
  <w:style w:type="paragraph" w:customStyle="1" w:styleId="MUCCHINH0">
    <w:name w:val="MUC CHINH"/>
    <w:basedOn w:val="Normal"/>
    <w:autoRedefine/>
    <w:rsid w:val="00780EEB"/>
    <w:pPr>
      <w:autoSpaceDE w:val="0"/>
      <w:autoSpaceDN w:val="0"/>
      <w:spacing w:line="312" w:lineRule="auto"/>
      <w:jc w:val="both"/>
    </w:pPr>
    <w:rPr>
      <w:rFonts w:ascii=".VnTime" w:hAnsi=".VnTime"/>
      <w:bCs/>
      <w:sz w:val="26"/>
      <w:szCs w:val="26"/>
      <w:lang w:val="de-DE"/>
    </w:rPr>
  </w:style>
  <w:style w:type="paragraph" w:customStyle="1" w:styleId="14mucVNARIAL">
    <w:name w:val="14 muc_VNARIAL"/>
    <w:basedOn w:val="Normal"/>
    <w:rsid w:val="00780EEB"/>
    <w:rPr>
      <w:rFonts w:ascii=".VnArial" w:hAnsi=".VnArial"/>
      <w:b/>
      <w:szCs w:val="24"/>
      <w:lang w:val="fr-FR"/>
    </w:rPr>
  </w:style>
  <w:style w:type="paragraph" w:customStyle="1" w:styleId="nghiengtrai">
    <w:name w:val="nghieng trai"/>
    <w:basedOn w:val="Normal"/>
    <w:rsid w:val="00780EEB"/>
    <w:pPr>
      <w:spacing w:line="312" w:lineRule="auto"/>
    </w:pPr>
    <w:rPr>
      <w:rFonts w:ascii=".VnTime" w:hAnsi=".VnTime"/>
      <w:i/>
      <w:sz w:val="26"/>
      <w:szCs w:val="20"/>
    </w:rPr>
  </w:style>
  <w:style w:type="paragraph" w:customStyle="1" w:styleId="nghienggiua">
    <w:name w:val="nghieng giua"/>
    <w:basedOn w:val="Normal"/>
    <w:rsid w:val="00780EEB"/>
    <w:pPr>
      <w:spacing w:line="312" w:lineRule="auto"/>
      <w:jc w:val="center"/>
    </w:pPr>
    <w:rPr>
      <w:rFonts w:ascii=".VnTime" w:hAnsi=".VnTime"/>
      <w:i/>
      <w:sz w:val="26"/>
      <w:szCs w:val="20"/>
    </w:rPr>
  </w:style>
  <w:style w:type="paragraph" w:customStyle="1" w:styleId="mucchinh1">
    <w:name w:val="muc chinh"/>
    <w:rsid w:val="00780EEB"/>
    <w:pPr>
      <w:spacing w:after="0" w:line="240" w:lineRule="auto"/>
    </w:pPr>
    <w:rPr>
      <w:rFonts w:ascii=".VnTime" w:eastAsia="SimSun" w:hAnsi=".VnTime" w:cs="Times New Roman"/>
      <w:noProof/>
      <w:kern w:val="0"/>
      <w:sz w:val="26"/>
      <w:szCs w:val="20"/>
      <w14:ligatures w14:val="none"/>
    </w:rPr>
  </w:style>
  <w:style w:type="character" w:customStyle="1" w:styleId="gCharChar">
    <w:name w:val="g Char Char"/>
    <w:rsid w:val="00780EEB"/>
    <w:rPr>
      <w:rFonts w:ascii=".VnTime" w:eastAsia="SimSun" w:hAnsi=".VnTime"/>
      <w:sz w:val="26"/>
      <w:szCs w:val="26"/>
      <w:lang w:val="en-US" w:eastAsia="en-US" w:bidi="ar-SA"/>
    </w:rPr>
  </w:style>
  <w:style w:type="character" w:customStyle="1" w:styleId="g1CharChar">
    <w:name w:val="g1 Char Char"/>
    <w:basedOn w:val="gCharChar"/>
    <w:rsid w:val="00780EEB"/>
    <w:rPr>
      <w:rFonts w:ascii=".VnTime" w:eastAsia="SimSun" w:hAnsi=".VnTime"/>
      <w:sz w:val="26"/>
      <w:szCs w:val="26"/>
      <w:lang w:val="en-US" w:eastAsia="en-US" w:bidi="ar-SA"/>
    </w:rPr>
  </w:style>
  <w:style w:type="character" w:customStyle="1" w:styleId="Style9CharChar2">
    <w:name w:val="Style9 Char Char2"/>
    <w:rsid w:val="00780EEB"/>
    <w:rPr>
      <w:rFonts w:ascii=".VnTime" w:hAnsi=".VnTime"/>
      <w:sz w:val="26"/>
      <w:szCs w:val="24"/>
      <w:lang w:val="it-IT" w:eastAsia="en-US" w:bidi="ar-SA"/>
    </w:rPr>
  </w:style>
  <w:style w:type="character" w:customStyle="1" w:styleId="Style9CharChar1Char">
    <w:name w:val="Style9 Char Char1 Char"/>
    <w:link w:val="Style9CharChar1"/>
    <w:rsid w:val="00780EEB"/>
    <w:rPr>
      <w:rFonts w:ascii=".VnTime" w:hAnsi=".VnTime"/>
      <w:sz w:val="26"/>
      <w:lang w:val="it-IT"/>
    </w:rPr>
  </w:style>
  <w:style w:type="paragraph" w:customStyle="1" w:styleId="Style9CharChar1">
    <w:name w:val="Style9 Char Char1"/>
    <w:basedOn w:val="Normal"/>
    <w:next w:val="Normal"/>
    <w:link w:val="Style9CharChar1Char"/>
    <w:rsid w:val="00780EEB"/>
    <w:pPr>
      <w:spacing w:line="288" w:lineRule="auto"/>
      <w:ind w:left="720"/>
      <w:jc w:val="both"/>
    </w:pPr>
    <w:rPr>
      <w:rFonts w:ascii=".VnTime" w:eastAsiaTheme="minorHAnsi" w:hAnsi=".VnTime" w:cstheme="minorBidi"/>
      <w:kern w:val="2"/>
      <w:sz w:val="26"/>
      <w:szCs w:val="24"/>
      <w:lang w:val="it-IT"/>
      <w14:ligatures w14:val="standardContextual"/>
    </w:rPr>
  </w:style>
  <w:style w:type="paragraph" w:customStyle="1" w:styleId="StyleTimesNewRomanFirstline127cmBefore3pt">
    <w:name w:val="Style Times New Roman First line:  1.27 cm Before:  3 pt"/>
    <w:basedOn w:val="Normal"/>
    <w:link w:val="StyleTimesNewRomanFirstline127cmBefore3ptChar"/>
    <w:rsid w:val="00780EEB"/>
    <w:pPr>
      <w:spacing w:after="120" w:line="288" w:lineRule="auto"/>
      <w:jc w:val="both"/>
    </w:pPr>
  </w:style>
  <w:style w:type="character" w:customStyle="1" w:styleId="StyleTimesNewRomanFirstline127cmBefore3ptChar">
    <w:name w:val="Style Times New Roman First line:  1.27 cm Before:  3 pt Char"/>
    <w:link w:val="StyleTimesNewRomanFirstline127cmBefore3pt"/>
    <w:rsid w:val="00780EEB"/>
    <w:rPr>
      <w:rFonts w:ascii="Times New Roman" w:eastAsia="Times New Roman" w:hAnsi="Times New Roman" w:cs="Times New Roman"/>
      <w:kern w:val="0"/>
      <w:sz w:val="28"/>
      <w:szCs w:val="28"/>
      <w14:ligatures w14:val="none"/>
    </w:rPr>
  </w:style>
  <w:style w:type="character" w:customStyle="1" w:styleId="tCharChar">
    <w:name w:val="t Char Char"/>
    <w:rsid w:val="00780EEB"/>
    <w:rPr>
      <w:rFonts w:ascii=".VnTimeH" w:eastAsia="SimSun" w:hAnsi=".VnTimeH"/>
      <w:b/>
      <w:bCs/>
      <w:spacing w:val="40"/>
      <w:sz w:val="28"/>
      <w:szCs w:val="32"/>
      <w:lang w:val="en-US" w:eastAsia="en-US" w:bidi="ar-SA"/>
    </w:rPr>
  </w:style>
  <w:style w:type="paragraph" w:customStyle="1" w:styleId="ChngI">
    <w:name w:val="Ch­¬ng I"/>
    <w:basedOn w:val="Normal"/>
    <w:rsid w:val="00780EEB"/>
    <w:pPr>
      <w:jc w:val="center"/>
    </w:pPr>
    <w:rPr>
      <w:rFonts w:ascii=".VnTime" w:hAnsi=".VnTime"/>
      <w:i/>
      <w:szCs w:val="20"/>
    </w:rPr>
  </w:style>
  <w:style w:type="character" w:customStyle="1" w:styleId="1CharChar">
    <w:name w:val="1 Char Char"/>
    <w:rsid w:val="00780EEB"/>
    <w:rPr>
      <w:rFonts w:ascii=".VnTime" w:hAnsi=".VnTime"/>
      <w:b/>
      <w:bCs/>
      <w:iCs/>
      <w:spacing w:val="40"/>
      <w:sz w:val="26"/>
      <w:szCs w:val="24"/>
      <w:lang w:val="en-US" w:eastAsia="en-US" w:bidi="ar-SA"/>
    </w:rPr>
  </w:style>
  <w:style w:type="character" w:customStyle="1" w:styleId="Style9CharCharChar">
    <w:name w:val="Style9 Char Char Char"/>
    <w:rsid w:val="00780EEB"/>
    <w:rPr>
      <w:rFonts w:ascii=".VnTime" w:hAnsi=".VnTime"/>
      <w:sz w:val="26"/>
      <w:szCs w:val="24"/>
      <w:lang w:val="it-IT" w:eastAsia="en-US" w:bidi="ar-SA"/>
    </w:rPr>
  </w:style>
  <w:style w:type="paragraph" w:customStyle="1" w:styleId="12ptChar">
    <w:name w:val="12 pt Char"/>
    <w:basedOn w:val="Normal"/>
    <w:link w:val="12ptCharChar"/>
    <w:rsid w:val="00780EEB"/>
    <w:pPr>
      <w:keepNext/>
      <w:spacing w:beforeLines="40" w:before="96" w:afterLines="40" w:after="96" w:line="288" w:lineRule="auto"/>
      <w:outlineLvl w:val="1"/>
    </w:pPr>
    <w:rPr>
      <w:rFonts w:ascii=".VnTimeH" w:hAnsi=".VnTimeH"/>
      <w:b/>
      <w:bCs/>
      <w:spacing w:val="40"/>
      <w:sz w:val="24"/>
      <w:szCs w:val="24"/>
    </w:rPr>
  </w:style>
  <w:style w:type="character" w:customStyle="1" w:styleId="12ptCharChar">
    <w:name w:val="12 pt Char Char"/>
    <w:link w:val="12ptChar"/>
    <w:rsid w:val="00780EEB"/>
    <w:rPr>
      <w:rFonts w:ascii=".VnTimeH" w:eastAsia="Times New Roman" w:hAnsi=".VnTimeH" w:cs="Times New Roman"/>
      <w:b/>
      <w:bCs/>
      <w:spacing w:val="40"/>
      <w:kern w:val="0"/>
      <w14:ligatures w14:val="none"/>
    </w:rPr>
  </w:style>
  <w:style w:type="paragraph" w:customStyle="1" w:styleId="sao">
    <w:name w:val="sao"/>
    <w:basedOn w:val="Normal"/>
    <w:rsid w:val="00780EEB"/>
    <w:pPr>
      <w:tabs>
        <w:tab w:val="left" w:pos="-1701"/>
        <w:tab w:val="num" w:pos="425"/>
      </w:tabs>
      <w:spacing w:before="120"/>
      <w:ind w:left="425" w:hanging="137"/>
      <w:jc w:val="both"/>
    </w:pPr>
    <w:rPr>
      <w:rFonts w:ascii="VNI-Times" w:hAnsi="VNI-Times"/>
      <w:b/>
      <w:color w:val="000080"/>
      <w:sz w:val="26"/>
      <w:szCs w:val="20"/>
    </w:rPr>
  </w:style>
  <w:style w:type="paragraph" w:customStyle="1" w:styleId="a">
    <w:name w:val="©"/>
    <w:basedOn w:val="Normal"/>
    <w:link w:val="Char"/>
    <w:rsid w:val="00780EEB"/>
    <w:pPr>
      <w:numPr>
        <w:numId w:val="5"/>
      </w:numPr>
      <w:jc w:val="both"/>
    </w:pPr>
    <w:rPr>
      <w:rFonts w:ascii=".VnTimeH" w:hAnsi=".VnTimeH"/>
      <w:kern w:val="32"/>
      <w:sz w:val="26"/>
      <w:szCs w:val="20"/>
    </w:rPr>
  </w:style>
  <w:style w:type="character" w:customStyle="1" w:styleId="Char">
    <w:name w:val="© Char"/>
    <w:link w:val="a"/>
    <w:rsid w:val="00780EEB"/>
    <w:rPr>
      <w:rFonts w:ascii=".VnTimeH" w:eastAsia="Times New Roman" w:hAnsi=".VnTimeH" w:cs="Times New Roman"/>
      <w:kern w:val="32"/>
      <w:sz w:val="26"/>
      <w:szCs w:val="20"/>
      <w14:ligatures w14:val="none"/>
    </w:rPr>
  </w:style>
  <w:style w:type="paragraph" w:customStyle="1" w:styleId="9">
    <w:name w:val="9"/>
    <w:basedOn w:val="g"/>
    <w:rsid w:val="00780EEB"/>
    <w:pPr>
      <w:tabs>
        <w:tab w:val="clear" w:pos="900"/>
        <w:tab w:val="num" w:pos="360"/>
        <w:tab w:val="num" w:pos="709"/>
      </w:tabs>
      <w:spacing w:after="40" w:line="312" w:lineRule="auto"/>
      <w:ind w:left="709" w:hanging="283"/>
    </w:pPr>
    <w:rPr>
      <w:snapToGrid w:val="0"/>
      <w:lang w:val="de-DE"/>
    </w:rPr>
  </w:style>
  <w:style w:type="paragraph" w:customStyle="1" w:styleId="Style13ptLinespacingMultiple13li">
    <w:name w:val="Style 13 pt Line spacing:  Multiple 1.3 li"/>
    <w:basedOn w:val="Normal"/>
    <w:rsid w:val="00780EEB"/>
    <w:pPr>
      <w:spacing w:line="312" w:lineRule="auto"/>
      <w:jc w:val="both"/>
    </w:pPr>
    <w:rPr>
      <w:rFonts w:ascii=".VnTime" w:hAnsi=".VnTime"/>
      <w:sz w:val="26"/>
      <w:szCs w:val="20"/>
    </w:rPr>
  </w:style>
  <w:style w:type="paragraph" w:customStyle="1" w:styleId="text">
    <w:name w:val="text"/>
    <w:basedOn w:val="Normal"/>
    <w:rsid w:val="00780EEB"/>
    <w:pPr>
      <w:spacing w:before="100" w:beforeAutospacing="1" w:after="100" w:afterAutospacing="1"/>
    </w:pPr>
    <w:rPr>
      <w:sz w:val="24"/>
      <w:szCs w:val="24"/>
    </w:rPr>
  </w:style>
  <w:style w:type="paragraph" w:customStyle="1" w:styleId="Style100">
    <w:name w:val="Style10"/>
    <w:basedOn w:val="Normal"/>
    <w:next w:val="Normal"/>
    <w:rsid w:val="00780EEB"/>
    <w:pPr>
      <w:autoSpaceDE w:val="0"/>
      <w:autoSpaceDN w:val="0"/>
      <w:snapToGrid w:val="0"/>
      <w:spacing w:line="276" w:lineRule="auto"/>
      <w:jc w:val="center"/>
    </w:pPr>
    <w:rPr>
      <w:rFonts w:ascii=".VnTimeH" w:hAnsi=".VnTimeH"/>
      <w:sz w:val="26"/>
      <w:szCs w:val="26"/>
    </w:rPr>
  </w:style>
  <w:style w:type="paragraph" w:customStyle="1" w:styleId="Style11Char">
    <w:name w:val="Style11 Char"/>
    <w:basedOn w:val="Normal"/>
    <w:next w:val="Normal"/>
    <w:rsid w:val="00780EEB"/>
    <w:pPr>
      <w:spacing w:before="120" w:line="288" w:lineRule="auto"/>
      <w:jc w:val="center"/>
    </w:pPr>
    <w:rPr>
      <w:rFonts w:ascii=".VnTime" w:hAnsi=".VnTime"/>
      <w:i/>
      <w:sz w:val="26"/>
      <w:szCs w:val="24"/>
    </w:rPr>
  </w:style>
  <w:style w:type="character" w:customStyle="1" w:styleId="Style9CharCharCharCharCharChar">
    <w:name w:val="Style9 Char Char Char Char Char Char"/>
    <w:link w:val="Style9CharCharCharCharChar"/>
    <w:rsid w:val="00780EEB"/>
    <w:rPr>
      <w:rFonts w:ascii=".VnTime" w:hAnsi=".VnTime"/>
      <w:sz w:val="26"/>
      <w:lang w:val="it-IT"/>
    </w:rPr>
  </w:style>
  <w:style w:type="paragraph" w:customStyle="1" w:styleId="Style9CharCharCharCharChar">
    <w:name w:val="Style9 Char Char Char Char Char"/>
    <w:basedOn w:val="Normal"/>
    <w:next w:val="Normal"/>
    <w:link w:val="Style9CharCharCharCharCharChar"/>
    <w:rsid w:val="00780EEB"/>
    <w:pPr>
      <w:spacing w:line="288" w:lineRule="auto"/>
      <w:ind w:left="720"/>
      <w:jc w:val="both"/>
    </w:pPr>
    <w:rPr>
      <w:rFonts w:ascii=".VnTime" w:eastAsiaTheme="minorHAnsi" w:hAnsi=".VnTime" w:cstheme="minorBidi"/>
      <w:kern w:val="2"/>
      <w:sz w:val="26"/>
      <w:szCs w:val="24"/>
      <w:lang w:val="it-IT"/>
      <w14:ligatures w14:val="standardContextual"/>
    </w:rPr>
  </w:style>
  <w:style w:type="paragraph" w:customStyle="1" w:styleId="Style9CharCharCharChar">
    <w:name w:val="Style9 Char Char Char Char"/>
    <w:basedOn w:val="Normal"/>
    <w:next w:val="Normal"/>
    <w:rsid w:val="00780EEB"/>
    <w:pPr>
      <w:spacing w:line="288" w:lineRule="auto"/>
      <w:ind w:left="720"/>
      <w:jc w:val="both"/>
    </w:pPr>
    <w:rPr>
      <w:rFonts w:ascii=".VnTime" w:hAnsi=".VnTime"/>
      <w:sz w:val="26"/>
      <w:szCs w:val="24"/>
      <w:lang w:val="it-IT"/>
    </w:rPr>
  </w:style>
  <w:style w:type="character" w:customStyle="1" w:styleId="Style9CharChar1CharChar">
    <w:name w:val="Style9 Char Char1 Char Char"/>
    <w:rsid w:val="00780EEB"/>
    <w:rPr>
      <w:rFonts w:ascii=".VnTime" w:hAnsi=".VnTime"/>
      <w:sz w:val="26"/>
      <w:szCs w:val="24"/>
      <w:lang w:val="it-IT" w:eastAsia="en-US" w:bidi="ar-SA"/>
    </w:rPr>
  </w:style>
  <w:style w:type="paragraph" w:customStyle="1" w:styleId="Tenchuong1">
    <w:name w:val="Ten chuong"/>
    <w:basedOn w:val="Normal"/>
    <w:rsid w:val="00780EEB"/>
    <w:pPr>
      <w:autoSpaceDE w:val="0"/>
      <w:autoSpaceDN w:val="0"/>
      <w:spacing w:line="276" w:lineRule="auto"/>
      <w:jc w:val="center"/>
    </w:pPr>
    <w:rPr>
      <w:rFonts w:ascii=".VnTimeH" w:hAnsi=".VnTimeH"/>
      <w:snapToGrid w:val="0"/>
      <w:sz w:val="26"/>
      <w:szCs w:val="26"/>
    </w:rPr>
  </w:style>
  <w:style w:type="paragraph" w:customStyle="1" w:styleId="Teenchuong">
    <w:name w:val="Teen chuong"/>
    <w:basedOn w:val="Normal"/>
    <w:rsid w:val="00780EEB"/>
    <w:pPr>
      <w:jc w:val="center"/>
    </w:pPr>
    <w:rPr>
      <w:rFonts w:ascii=".VnTimeH" w:hAnsi=".VnTimeH"/>
      <w:szCs w:val="20"/>
    </w:rPr>
  </w:style>
  <w:style w:type="paragraph" w:customStyle="1" w:styleId="Chuongtrinhmonhoc0">
    <w:name w:val="Chuong trinh mon hoc"/>
    <w:basedOn w:val="Normal"/>
    <w:rsid w:val="00780EEB"/>
    <w:pPr>
      <w:spacing w:line="288" w:lineRule="auto"/>
      <w:jc w:val="center"/>
    </w:pPr>
    <w:rPr>
      <w:rFonts w:ascii=".VnTime" w:hAnsi=".VnTime"/>
      <w:i/>
      <w:szCs w:val="24"/>
    </w:rPr>
  </w:style>
  <w:style w:type="paragraph" w:customStyle="1" w:styleId="Style9">
    <w:name w:val="Style9"/>
    <w:basedOn w:val="Normal"/>
    <w:rsid w:val="00780EEB"/>
    <w:pPr>
      <w:autoSpaceDE w:val="0"/>
      <w:autoSpaceDN w:val="0"/>
      <w:spacing w:line="288" w:lineRule="auto"/>
      <w:ind w:left="720"/>
      <w:jc w:val="both"/>
    </w:pPr>
    <w:rPr>
      <w:rFonts w:ascii=".VnTime" w:hAnsi=".VnTime"/>
      <w:sz w:val="26"/>
      <w:szCs w:val="26"/>
      <w:lang w:val="it-IT"/>
    </w:rPr>
  </w:style>
  <w:style w:type="paragraph" w:customStyle="1" w:styleId="7">
    <w:name w:val="7"/>
    <w:basedOn w:val="g"/>
    <w:link w:val="7Char"/>
    <w:rsid w:val="00780EEB"/>
    <w:pPr>
      <w:tabs>
        <w:tab w:val="clear" w:pos="900"/>
      </w:tabs>
      <w:spacing w:before="0" w:after="0" w:line="360" w:lineRule="auto"/>
      <w:ind w:left="0" w:firstLine="0"/>
      <w:jc w:val="left"/>
    </w:pPr>
    <w:rPr>
      <w:rFonts w:ascii=".VnTimeH" w:hAnsi=".VnTimeH"/>
      <w:b/>
      <w:sz w:val="24"/>
      <w:szCs w:val="24"/>
      <w:lang w:val="fr-FR"/>
    </w:rPr>
  </w:style>
  <w:style w:type="character" w:customStyle="1" w:styleId="7Char">
    <w:name w:val="7 Char"/>
    <w:link w:val="7"/>
    <w:rsid w:val="00780EEB"/>
    <w:rPr>
      <w:rFonts w:ascii=".VnTimeH" w:eastAsia="Times New Roman" w:hAnsi=".VnTimeH" w:cs="Times New Roman"/>
      <w:b/>
      <w:kern w:val="0"/>
      <w:lang w:val="fr-FR"/>
      <w14:ligatures w14:val="none"/>
    </w:rPr>
  </w:style>
  <w:style w:type="paragraph" w:customStyle="1" w:styleId="m1">
    <w:name w:val="m1"/>
    <w:basedOn w:val="Heading1TimesNewRoman"/>
    <w:rsid w:val="00780EEB"/>
    <w:pPr>
      <w:keepNext w:val="0"/>
      <w:keepLines w:val="0"/>
      <w:numPr>
        <w:numId w:val="0"/>
      </w:numPr>
      <w:spacing w:before="120" w:line="288" w:lineRule="auto"/>
      <w:outlineLvl w:val="9"/>
    </w:pPr>
    <w:rPr>
      <w:rFonts w:ascii=".VnTime" w:eastAsia="Arial Unicode MS" w:hAnsi=".VnTime" w:cs="Arial Unicode MS"/>
      <w:b/>
      <w:color w:val="auto"/>
      <w:sz w:val="28"/>
      <w:szCs w:val="28"/>
      <w:lang w:val="pt-BR"/>
    </w:rPr>
  </w:style>
  <w:style w:type="paragraph" w:customStyle="1" w:styleId="m2">
    <w:name w:val="m2"/>
    <w:basedOn w:val="2n"/>
    <w:link w:val="m2Char"/>
    <w:rsid w:val="00780EEB"/>
  </w:style>
  <w:style w:type="paragraph" w:customStyle="1" w:styleId="m3">
    <w:name w:val="m3"/>
    <w:basedOn w:val="Mucnho"/>
    <w:rsid w:val="00780EEB"/>
    <w:pPr>
      <w:spacing w:before="0" w:after="0" w:line="276" w:lineRule="auto"/>
      <w:jc w:val="center"/>
    </w:pPr>
    <w:rPr>
      <w:rFonts w:ascii=".VnTimeH" w:eastAsia="Times New Roman" w:hAnsi=".VnTimeH"/>
      <w:b w:val="0"/>
    </w:rPr>
  </w:style>
  <w:style w:type="paragraph" w:customStyle="1" w:styleId="n3">
    <w:name w:val="n3"/>
    <w:basedOn w:val="2n"/>
    <w:link w:val="n3Char"/>
    <w:rsid w:val="00780EEB"/>
  </w:style>
  <w:style w:type="character" w:customStyle="1" w:styleId="n3Char">
    <w:name w:val="n3 Char"/>
    <w:link w:val="n3"/>
    <w:rsid w:val="00780EEB"/>
    <w:rPr>
      <w:rFonts w:ascii=".VnTimeH" w:eastAsia="SimSun" w:hAnsi=".VnTimeH" w:cs="Times New Roman"/>
      <w:b/>
      <w:snapToGrid w:val="0"/>
      <w:kern w:val="0"/>
      <w:sz w:val="26"/>
      <w:szCs w:val="20"/>
      <w14:ligatures w14:val="none"/>
    </w:rPr>
  </w:style>
  <w:style w:type="paragraph" w:customStyle="1" w:styleId="11">
    <w:name w:val="11"/>
    <w:basedOn w:val="Normal"/>
    <w:link w:val="11Char"/>
    <w:rsid w:val="00780EEB"/>
    <w:pPr>
      <w:widowControl w:val="0"/>
      <w:jc w:val="both"/>
    </w:pPr>
    <w:rPr>
      <w:rFonts w:eastAsia="SimSun"/>
      <w:b/>
      <w:sz w:val="26"/>
      <w:lang w:val="sv-SE"/>
    </w:rPr>
  </w:style>
  <w:style w:type="character" w:customStyle="1" w:styleId="11Char">
    <w:name w:val="11 Char"/>
    <w:link w:val="11"/>
    <w:rsid w:val="00780EEB"/>
    <w:rPr>
      <w:rFonts w:ascii="Times New Roman" w:eastAsia="SimSun" w:hAnsi="Times New Roman" w:cs="Times New Roman"/>
      <w:b/>
      <w:kern w:val="0"/>
      <w:sz w:val="26"/>
      <w:szCs w:val="28"/>
      <w:lang w:val="sv-SE"/>
      <w14:ligatures w14:val="none"/>
    </w:rPr>
  </w:style>
  <w:style w:type="paragraph" w:customStyle="1" w:styleId="plff1">
    <w:name w:val="pl ff1"/>
    <w:basedOn w:val="Normal"/>
    <w:rsid w:val="00780EEB"/>
    <w:pPr>
      <w:spacing w:before="100" w:beforeAutospacing="1" w:after="100" w:afterAutospacing="1"/>
    </w:pPr>
    <w:rPr>
      <w:sz w:val="24"/>
      <w:szCs w:val="24"/>
    </w:rPr>
  </w:style>
  <w:style w:type="character" w:customStyle="1" w:styleId="ff3">
    <w:name w:val="ff3"/>
    <w:basedOn w:val="DefaultParagraphFont"/>
    <w:rsid w:val="00780EEB"/>
  </w:style>
  <w:style w:type="paragraph" w:customStyle="1" w:styleId="pjff3">
    <w:name w:val="pj ff3"/>
    <w:basedOn w:val="Normal"/>
    <w:rsid w:val="00780EEB"/>
    <w:pPr>
      <w:spacing w:before="100" w:beforeAutospacing="1" w:after="100" w:afterAutospacing="1"/>
    </w:pPr>
    <w:rPr>
      <w:sz w:val="24"/>
      <w:szCs w:val="24"/>
    </w:rPr>
  </w:style>
  <w:style w:type="character" w:customStyle="1" w:styleId="nw">
    <w:name w:val="nw"/>
    <w:basedOn w:val="DefaultParagraphFont"/>
    <w:rsid w:val="00780EEB"/>
  </w:style>
  <w:style w:type="paragraph" w:customStyle="1" w:styleId="CHU">
    <w:name w:val="CHU"/>
    <w:basedOn w:val="Normal"/>
    <w:rsid w:val="00780EEB"/>
    <w:pPr>
      <w:spacing w:line="360" w:lineRule="auto"/>
      <w:jc w:val="both"/>
    </w:pPr>
    <w:rPr>
      <w:rFonts w:eastAsia="Batang"/>
      <w:lang w:eastAsia="ko-KR"/>
    </w:rPr>
  </w:style>
  <w:style w:type="paragraph" w:customStyle="1" w:styleId="b-dieun">
    <w:name w:val="b-dieun"/>
    <w:basedOn w:val="Normal"/>
    <w:rsid w:val="00780EEB"/>
    <w:pPr>
      <w:spacing w:after="120"/>
      <w:ind w:firstLine="720"/>
      <w:jc w:val="both"/>
    </w:pPr>
    <w:rPr>
      <w:rFonts w:eastAsia="Calibri"/>
      <w:color w:val="000000"/>
      <w:lang w:val="nl-NL"/>
    </w:rPr>
  </w:style>
  <w:style w:type="character" w:customStyle="1" w:styleId="vanban">
    <w:name w:val="vanban"/>
    <w:rsid w:val="00780EEB"/>
    <w:rPr>
      <w:rFonts w:cs="Times New Roman"/>
    </w:rPr>
  </w:style>
  <w:style w:type="paragraph" w:customStyle="1" w:styleId="ndieund">
    <w:name w:val="ndieund"/>
    <w:basedOn w:val="Normal"/>
    <w:rsid w:val="00780EEB"/>
    <w:pPr>
      <w:spacing w:before="100" w:beforeAutospacing="1" w:after="100" w:afterAutospacing="1"/>
    </w:pPr>
    <w:rPr>
      <w:rFonts w:eastAsia="Calibri"/>
      <w:sz w:val="24"/>
      <w:szCs w:val="24"/>
    </w:rPr>
  </w:style>
  <w:style w:type="character" w:customStyle="1" w:styleId="BodyTextIndent2CharCharChar1">
    <w:name w:val="Body Text Indent 2 Char Char Char1"/>
    <w:semiHidden/>
    <w:rsid w:val="00780EEB"/>
    <w:rPr>
      <w:rFonts w:ascii=".VnTime" w:eastAsia=".VnTime" w:hAnsi=".VnTime"/>
      <w:sz w:val="28"/>
      <w:szCs w:val="28"/>
      <w:lang w:val="en-US" w:eastAsia="en-US" w:bidi="ar-SA"/>
    </w:rPr>
  </w:style>
  <w:style w:type="paragraph" w:customStyle="1" w:styleId="0phan">
    <w:name w:val="0/phan"/>
    <w:basedOn w:val="Normal"/>
    <w:rsid w:val="00780EEB"/>
    <w:pPr>
      <w:widowControl w:val="0"/>
      <w:spacing w:before="120" w:after="200"/>
      <w:jc w:val="center"/>
      <w:outlineLvl w:val="1"/>
    </w:pPr>
    <w:rPr>
      <w:rFonts w:ascii="Arial" w:hAnsi="Arial"/>
      <w:b/>
      <w:sz w:val="24"/>
      <w:szCs w:val="20"/>
    </w:rPr>
  </w:style>
  <w:style w:type="paragraph" w:customStyle="1" w:styleId="0chuong">
    <w:name w:val="0/chuong"/>
    <w:basedOn w:val="Normal"/>
    <w:rsid w:val="00780EEB"/>
    <w:pPr>
      <w:widowControl w:val="0"/>
      <w:spacing w:before="480" w:after="240"/>
      <w:jc w:val="center"/>
      <w:outlineLvl w:val="0"/>
    </w:pPr>
    <w:rPr>
      <w:rFonts w:ascii="Arial" w:hAnsi="Arial"/>
      <w:b/>
      <w:sz w:val="32"/>
      <w:szCs w:val="20"/>
    </w:rPr>
  </w:style>
  <w:style w:type="paragraph" w:customStyle="1" w:styleId="0tenchuong">
    <w:name w:val="0/ten chuong"/>
    <w:basedOn w:val="0chuong"/>
    <w:qFormat/>
    <w:rsid w:val="00780EEB"/>
    <w:pPr>
      <w:spacing w:after="200"/>
    </w:pPr>
    <w:rPr>
      <w:sz w:val="24"/>
    </w:rPr>
  </w:style>
  <w:style w:type="paragraph" w:customStyle="1" w:styleId="00phan">
    <w:name w:val="00/phan"/>
    <w:basedOn w:val="BodyTextIndent"/>
    <w:rsid w:val="00780EEB"/>
    <w:pPr>
      <w:widowControl w:val="0"/>
      <w:spacing w:before="720"/>
      <w:ind w:firstLine="0"/>
      <w:jc w:val="center"/>
      <w:outlineLvl w:val="2"/>
    </w:pPr>
    <w:rPr>
      <w:rFonts w:ascii="Arial" w:hAnsi="Arial"/>
      <w:b/>
      <w:i/>
      <w:szCs w:val="28"/>
    </w:rPr>
  </w:style>
  <w:style w:type="paragraph" w:customStyle="1" w:styleId="000phan">
    <w:name w:val="000/phan"/>
    <w:basedOn w:val="Normal"/>
    <w:rsid w:val="00780EEB"/>
    <w:pPr>
      <w:tabs>
        <w:tab w:val="left" w:pos="340"/>
      </w:tabs>
      <w:spacing w:before="120" w:after="200"/>
      <w:ind w:left="340" w:hanging="340"/>
      <w:jc w:val="center"/>
      <w:outlineLvl w:val="3"/>
    </w:pPr>
    <w:rPr>
      <w:rFonts w:ascii="Arial" w:hAnsi="Arial"/>
      <w:b/>
      <w:i/>
      <w:sz w:val="24"/>
      <w:szCs w:val="20"/>
    </w:rPr>
  </w:style>
  <w:style w:type="paragraph" w:customStyle="1" w:styleId="1ngoac">
    <w:name w:val="1 ngoac"/>
    <w:basedOn w:val="Normal"/>
    <w:link w:val="1ngoacChar"/>
    <w:rsid w:val="00780EEB"/>
    <w:pPr>
      <w:widowControl w:val="0"/>
      <w:tabs>
        <w:tab w:val="left" w:pos="284"/>
      </w:tabs>
      <w:spacing w:before="120" w:line="288" w:lineRule="auto"/>
      <w:ind w:left="908" w:hanging="454"/>
      <w:jc w:val="both"/>
    </w:pPr>
    <w:rPr>
      <w:rFonts w:ascii="Arial" w:hAnsi="Arial" w:cs="Arial"/>
      <w:sz w:val="24"/>
      <w:szCs w:val="24"/>
    </w:rPr>
  </w:style>
  <w:style w:type="paragraph" w:customStyle="1" w:styleId="1noidung">
    <w:name w:val="1 noi dung"/>
    <w:basedOn w:val="Normal"/>
    <w:link w:val="1noidungChar"/>
    <w:rsid w:val="00780EEB"/>
    <w:pPr>
      <w:widowControl w:val="0"/>
      <w:tabs>
        <w:tab w:val="left" w:pos="454"/>
      </w:tabs>
      <w:spacing w:before="120" w:line="288" w:lineRule="auto"/>
      <w:ind w:left="454" w:hanging="454"/>
      <w:jc w:val="both"/>
    </w:pPr>
    <w:rPr>
      <w:rFonts w:ascii="Arial" w:hAnsi="Arial"/>
      <w:sz w:val="24"/>
      <w:szCs w:val="20"/>
      <w:lang w:val="x-none" w:eastAsia="x-none"/>
    </w:rPr>
  </w:style>
  <w:style w:type="character" w:customStyle="1" w:styleId="1noidungChar">
    <w:name w:val="1 noi dung Char"/>
    <w:link w:val="1noidung"/>
    <w:rsid w:val="00780EEB"/>
    <w:rPr>
      <w:rFonts w:ascii="Arial" w:eastAsia="Times New Roman" w:hAnsi="Arial" w:cs="Times New Roman"/>
      <w:kern w:val="0"/>
      <w:szCs w:val="20"/>
      <w:lang w:val="x-none" w:eastAsia="x-none"/>
      <w14:ligatures w14:val="none"/>
    </w:rPr>
  </w:style>
  <w:style w:type="paragraph" w:customStyle="1" w:styleId="1phan">
    <w:name w:val="1/phan"/>
    <w:basedOn w:val="Normal"/>
    <w:link w:val="1phanChar"/>
    <w:rsid w:val="00780EEB"/>
    <w:pPr>
      <w:widowControl w:val="0"/>
      <w:tabs>
        <w:tab w:val="left" w:pos="851"/>
      </w:tabs>
      <w:spacing w:before="240"/>
      <w:outlineLvl w:val="1"/>
    </w:pPr>
    <w:rPr>
      <w:rFonts w:ascii="Arial" w:hAnsi="Arial"/>
      <w:b/>
      <w:sz w:val="24"/>
      <w:szCs w:val="24"/>
    </w:rPr>
  </w:style>
  <w:style w:type="paragraph" w:customStyle="1" w:styleId="11phan">
    <w:name w:val="11/phan"/>
    <w:basedOn w:val="Normal"/>
    <w:rsid w:val="00780EEB"/>
    <w:pPr>
      <w:widowControl w:val="0"/>
      <w:tabs>
        <w:tab w:val="left" w:pos="851"/>
      </w:tabs>
      <w:spacing w:before="240"/>
    </w:pPr>
    <w:rPr>
      <w:rFonts w:ascii="Arial" w:hAnsi="Arial"/>
      <w:b/>
      <w:sz w:val="24"/>
      <w:szCs w:val="24"/>
    </w:rPr>
  </w:style>
  <w:style w:type="paragraph" w:customStyle="1" w:styleId="11phan0">
    <w:name w:val="11/phan_"/>
    <w:basedOn w:val="11phan"/>
    <w:rsid w:val="00780EEB"/>
    <w:pPr>
      <w:tabs>
        <w:tab w:val="left" w:pos="907"/>
      </w:tabs>
      <w:ind w:left="907" w:hanging="907"/>
      <w:outlineLvl w:val="2"/>
    </w:pPr>
  </w:style>
  <w:style w:type="paragraph" w:customStyle="1" w:styleId="1angoac">
    <w:name w:val="1(a) ngoac"/>
    <w:basedOn w:val="1ngoac"/>
    <w:rsid w:val="00780EEB"/>
    <w:pPr>
      <w:ind w:left="1361"/>
    </w:pPr>
  </w:style>
  <w:style w:type="paragraph" w:customStyle="1" w:styleId="1aingoac">
    <w:name w:val="1(a)(i) ngoac"/>
    <w:basedOn w:val="1angoac"/>
    <w:rsid w:val="00780EEB"/>
    <w:pPr>
      <w:ind w:left="1815"/>
    </w:pPr>
  </w:style>
  <w:style w:type="paragraph" w:customStyle="1" w:styleId="2chamab">
    <w:name w:val="2 chamab"/>
    <w:basedOn w:val="Normal"/>
    <w:rsid w:val="00780EEB"/>
    <w:pPr>
      <w:tabs>
        <w:tab w:val="left" w:pos="910"/>
      </w:tabs>
      <w:spacing w:before="240"/>
      <w:ind w:left="907" w:hanging="907"/>
      <w:jc w:val="both"/>
    </w:pPr>
    <w:rPr>
      <w:rFonts w:ascii="Arial" w:hAnsi="Arial"/>
      <w:b/>
      <w:bCs/>
      <w:sz w:val="24"/>
      <w:szCs w:val="24"/>
    </w:rPr>
  </w:style>
  <w:style w:type="paragraph" w:customStyle="1" w:styleId="1noidungchinh">
    <w:name w:val="1 noi dung chinh"/>
    <w:basedOn w:val="1noidung"/>
    <w:rsid w:val="00780EEB"/>
    <w:pPr>
      <w:tabs>
        <w:tab w:val="left" w:pos="340"/>
      </w:tabs>
      <w:ind w:firstLine="0"/>
    </w:pPr>
    <w:rPr>
      <w:rFonts w:cs="Arial"/>
      <w:szCs w:val="24"/>
    </w:rPr>
  </w:style>
  <w:style w:type="paragraph" w:customStyle="1" w:styleId="a7">
    <w:name w:val="a7"/>
    <w:basedOn w:val="ListNumber5"/>
    <w:rsid w:val="00780EEB"/>
    <w:pPr>
      <w:tabs>
        <w:tab w:val="clear" w:pos="1800"/>
      </w:tabs>
      <w:spacing w:before="120"/>
      <w:ind w:left="1021" w:hanging="454"/>
      <w:jc w:val="both"/>
    </w:pPr>
    <w:rPr>
      <w:rFonts w:ascii="VNTime" w:hAnsi="VNTime"/>
      <w:color w:val="000000"/>
      <w:kern w:val="28"/>
      <w:sz w:val="22"/>
      <w:szCs w:val="20"/>
    </w:rPr>
  </w:style>
  <w:style w:type="paragraph" w:customStyle="1" w:styleId="a8">
    <w:name w:val="a8"/>
    <w:basedOn w:val="a7"/>
    <w:rsid w:val="00780EEB"/>
  </w:style>
  <w:style w:type="paragraph" w:customStyle="1" w:styleId="a6">
    <w:name w:val="a6"/>
    <w:basedOn w:val="a7"/>
    <w:rsid w:val="00780EEB"/>
  </w:style>
  <w:style w:type="paragraph" w:customStyle="1" w:styleId="a9">
    <w:name w:val="a9"/>
    <w:basedOn w:val="ListContinue4"/>
    <w:rsid w:val="00780EEB"/>
    <w:pPr>
      <w:tabs>
        <w:tab w:val="clear" w:pos="648"/>
      </w:tabs>
      <w:spacing w:before="120" w:after="0"/>
      <w:ind w:left="737" w:hanging="397"/>
      <w:jc w:val="both"/>
    </w:pPr>
    <w:rPr>
      <w:rFonts w:ascii="VNTime" w:hAnsi="VNTime"/>
      <w:color w:val="000000"/>
      <w:kern w:val="28"/>
      <w:sz w:val="22"/>
      <w:szCs w:val="20"/>
    </w:rPr>
  </w:style>
  <w:style w:type="paragraph" w:customStyle="1" w:styleId="a10">
    <w:name w:val="a10"/>
    <w:basedOn w:val="TOC2"/>
    <w:rsid w:val="00780EEB"/>
    <w:pPr>
      <w:tabs>
        <w:tab w:val="right" w:pos="9638"/>
      </w:tabs>
      <w:spacing w:before="120" w:line="240" w:lineRule="auto"/>
      <w:ind w:left="737" w:hanging="397"/>
    </w:pPr>
    <w:rPr>
      <w:b/>
      <w:noProof w:val="0"/>
      <w:color w:val="000000"/>
      <w:kern w:val="28"/>
      <w:sz w:val="24"/>
      <w:szCs w:val="20"/>
    </w:rPr>
  </w:style>
  <w:style w:type="character" w:customStyle="1" w:styleId="atn">
    <w:name w:val="atn"/>
    <w:basedOn w:val="DefaultParagraphFont"/>
    <w:rsid w:val="00780EEB"/>
  </w:style>
  <w:style w:type="character" w:customStyle="1" w:styleId="alt-edited">
    <w:name w:val="alt-edited"/>
    <w:basedOn w:val="DefaultParagraphFont"/>
    <w:rsid w:val="00780EEB"/>
  </w:style>
  <w:style w:type="character" w:customStyle="1" w:styleId="Style2Char">
    <w:name w:val="Style2 Char"/>
    <w:link w:val="Style2"/>
    <w:rsid w:val="00780EEB"/>
    <w:rPr>
      <w:rFonts w:ascii="Times New Roman" w:eastAsia="Times New Roman" w:hAnsi="Times New Roman" w:cs="Times New Roman"/>
      <w:b/>
      <w:kern w:val="0"/>
      <w:sz w:val="26"/>
      <w:szCs w:val="26"/>
      <w14:ligatures w14:val="none"/>
    </w:rPr>
  </w:style>
  <w:style w:type="paragraph" w:customStyle="1" w:styleId="bang10">
    <w:name w:val="bang 1"/>
    <w:basedOn w:val="Normal"/>
    <w:rsid w:val="00780EEB"/>
    <w:pPr>
      <w:spacing w:before="40" w:after="40" w:line="320" w:lineRule="atLeast"/>
      <w:jc w:val="both"/>
    </w:pPr>
    <w:rPr>
      <w:sz w:val="22"/>
      <w:szCs w:val="22"/>
    </w:rPr>
  </w:style>
  <w:style w:type="paragraph" w:customStyle="1" w:styleId="body10">
    <w:name w:val="body1"/>
    <w:basedOn w:val="Normal"/>
    <w:rsid w:val="00780EEB"/>
    <w:pPr>
      <w:spacing w:before="120" w:after="120" w:line="320" w:lineRule="atLeast"/>
      <w:jc w:val="both"/>
    </w:pPr>
    <w:rPr>
      <w:sz w:val="24"/>
      <w:szCs w:val="20"/>
    </w:rPr>
  </w:style>
  <w:style w:type="paragraph" w:customStyle="1" w:styleId="tenphanmucluc">
    <w:name w:val="ten phan muc luc"/>
    <w:basedOn w:val="Normal"/>
    <w:rsid w:val="00780EEB"/>
    <w:pPr>
      <w:widowControl w:val="0"/>
      <w:spacing w:before="480" w:after="240"/>
      <w:jc w:val="center"/>
      <w:outlineLvl w:val="0"/>
    </w:pPr>
    <w:rPr>
      <w:rFonts w:ascii="Arial" w:hAnsi="Arial"/>
      <w:b/>
      <w:bCs/>
      <w:sz w:val="24"/>
      <w:szCs w:val="20"/>
    </w:rPr>
  </w:style>
  <w:style w:type="paragraph" w:customStyle="1" w:styleId="10">
    <w:name w:val="(1)"/>
    <w:basedOn w:val="Normal"/>
    <w:link w:val="1Char0"/>
    <w:rsid w:val="00780EEB"/>
    <w:pPr>
      <w:overflowPunct w:val="0"/>
      <w:autoSpaceDE w:val="0"/>
      <w:autoSpaceDN w:val="0"/>
      <w:adjustRightInd w:val="0"/>
      <w:ind w:left="680" w:hanging="340"/>
      <w:jc w:val="both"/>
      <w:textAlignment w:val="baseline"/>
    </w:pPr>
    <w:rPr>
      <w:rFonts w:ascii="VNTime" w:hAnsi="VNTime"/>
      <w:sz w:val="22"/>
      <w:szCs w:val="20"/>
    </w:rPr>
  </w:style>
  <w:style w:type="paragraph" w:customStyle="1" w:styleId="a4">
    <w:name w:val="(a)"/>
    <w:basedOn w:val="10"/>
    <w:rsid w:val="00780EEB"/>
    <w:pPr>
      <w:ind w:left="1020"/>
    </w:pPr>
  </w:style>
  <w:style w:type="paragraph" w:customStyle="1" w:styleId="111">
    <w:name w:val="(1.1.1)"/>
    <w:basedOn w:val="Normal"/>
    <w:rsid w:val="00780EEB"/>
    <w:pPr>
      <w:tabs>
        <w:tab w:val="left" w:pos="340"/>
        <w:tab w:val="left" w:pos="680"/>
        <w:tab w:val="left" w:pos="1021"/>
      </w:tabs>
      <w:overflowPunct w:val="0"/>
      <w:autoSpaceDE w:val="0"/>
      <w:autoSpaceDN w:val="0"/>
      <w:adjustRightInd w:val="0"/>
      <w:textAlignment w:val="baseline"/>
    </w:pPr>
    <w:rPr>
      <w:rFonts w:ascii="VNTime" w:hAnsi="VNTime"/>
      <w:b/>
      <w:sz w:val="22"/>
      <w:szCs w:val="20"/>
    </w:rPr>
  </w:style>
  <w:style w:type="paragraph" w:customStyle="1" w:styleId="noidung0">
    <w:name w:val="(noi dung)"/>
    <w:basedOn w:val="10"/>
    <w:rsid w:val="00780EEB"/>
    <w:pPr>
      <w:ind w:left="340" w:firstLine="0"/>
    </w:pPr>
  </w:style>
  <w:style w:type="paragraph" w:customStyle="1" w:styleId="12">
    <w:name w:val="1."/>
    <w:basedOn w:val="Normal"/>
    <w:rsid w:val="00780EEB"/>
    <w:pPr>
      <w:tabs>
        <w:tab w:val="left" w:pos="340"/>
        <w:tab w:val="left" w:pos="680"/>
        <w:tab w:val="left" w:pos="1021"/>
      </w:tabs>
      <w:overflowPunct w:val="0"/>
      <w:autoSpaceDE w:val="0"/>
      <w:autoSpaceDN w:val="0"/>
      <w:adjustRightInd w:val="0"/>
      <w:spacing w:after="120"/>
      <w:textAlignment w:val="baseline"/>
    </w:pPr>
    <w:rPr>
      <w:rFonts w:ascii="VNAvantH" w:hAnsi="VNAvantH"/>
      <w:b/>
      <w:sz w:val="22"/>
      <w:szCs w:val="20"/>
    </w:rPr>
  </w:style>
  <w:style w:type="paragraph" w:customStyle="1" w:styleId="110">
    <w:name w:val="1.1"/>
    <w:basedOn w:val="Normal"/>
    <w:rsid w:val="00780EEB"/>
    <w:pPr>
      <w:tabs>
        <w:tab w:val="left" w:pos="340"/>
        <w:tab w:val="left" w:pos="680"/>
        <w:tab w:val="left" w:pos="1021"/>
      </w:tabs>
      <w:overflowPunct w:val="0"/>
      <w:autoSpaceDE w:val="0"/>
      <w:autoSpaceDN w:val="0"/>
      <w:adjustRightInd w:val="0"/>
      <w:spacing w:after="120"/>
      <w:textAlignment w:val="baseline"/>
    </w:pPr>
    <w:rPr>
      <w:rFonts w:ascii="VNTime" w:hAnsi="VNTime"/>
      <w:b/>
      <w:sz w:val="22"/>
      <w:szCs w:val="20"/>
    </w:rPr>
  </w:style>
  <w:style w:type="paragraph" w:customStyle="1" w:styleId="nd1">
    <w:name w:val="nd1"/>
    <w:basedOn w:val="noidung0"/>
    <w:rsid w:val="00780EEB"/>
    <w:pPr>
      <w:ind w:left="680"/>
    </w:pPr>
  </w:style>
  <w:style w:type="paragraph" w:customStyle="1" w:styleId="ghichu">
    <w:name w:val="ghi chu"/>
    <w:basedOn w:val="10"/>
    <w:rsid w:val="00780EEB"/>
    <w:pPr>
      <w:ind w:left="1020"/>
    </w:pPr>
    <w:rPr>
      <w:b/>
      <w:i/>
    </w:rPr>
  </w:style>
  <w:style w:type="paragraph" w:customStyle="1" w:styleId="ndgc">
    <w:name w:val="nd gc"/>
    <w:basedOn w:val="10"/>
    <w:rsid w:val="00780EEB"/>
    <w:pPr>
      <w:ind w:left="1701"/>
    </w:pPr>
    <w:rPr>
      <w:i/>
    </w:rPr>
  </w:style>
  <w:style w:type="paragraph" w:customStyle="1" w:styleId="nd10">
    <w:name w:val="nd (1)"/>
    <w:basedOn w:val="noidung0"/>
    <w:rsid w:val="00780EEB"/>
    <w:pPr>
      <w:ind w:left="680"/>
    </w:pPr>
  </w:style>
  <w:style w:type="paragraph" w:customStyle="1" w:styleId="1110">
    <w:name w:val="1.1.1"/>
    <w:basedOn w:val="Normal"/>
    <w:rsid w:val="00780EEB"/>
    <w:pPr>
      <w:overflowPunct w:val="0"/>
      <w:autoSpaceDE w:val="0"/>
      <w:autoSpaceDN w:val="0"/>
      <w:adjustRightInd w:val="0"/>
      <w:ind w:left="340" w:hanging="340"/>
      <w:jc w:val="both"/>
      <w:textAlignment w:val="baseline"/>
    </w:pPr>
    <w:rPr>
      <w:rFonts w:ascii="VNTime" w:hAnsi="VNTime"/>
      <w:b/>
      <w:color w:val="0000FF"/>
      <w:sz w:val="22"/>
      <w:szCs w:val="20"/>
    </w:rPr>
  </w:style>
  <w:style w:type="paragraph" w:customStyle="1" w:styleId="nd">
    <w:name w:val="nd"/>
    <w:basedOn w:val="Normal"/>
    <w:rsid w:val="00780EEB"/>
    <w:pPr>
      <w:overflowPunct w:val="0"/>
      <w:autoSpaceDE w:val="0"/>
      <w:autoSpaceDN w:val="0"/>
      <w:adjustRightInd w:val="0"/>
      <w:ind w:left="340"/>
      <w:jc w:val="both"/>
      <w:textAlignment w:val="baseline"/>
    </w:pPr>
    <w:rPr>
      <w:rFonts w:ascii="VNTime" w:hAnsi="VNTime"/>
      <w:color w:val="0000FF"/>
      <w:sz w:val="22"/>
      <w:szCs w:val="20"/>
    </w:rPr>
  </w:style>
  <w:style w:type="paragraph" w:customStyle="1" w:styleId="20">
    <w:name w:val="(2)"/>
    <w:basedOn w:val="10"/>
    <w:rsid w:val="00780EEB"/>
    <w:rPr>
      <w:color w:val="0000FF"/>
    </w:rPr>
  </w:style>
  <w:style w:type="paragraph" w:customStyle="1" w:styleId="23">
    <w:name w:val="2.3"/>
    <w:basedOn w:val="110"/>
    <w:rsid w:val="00780EEB"/>
    <w:pPr>
      <w:spacing w:after="0"/>
    </w:pPr>
  </w:style>
  <w:style w:type="paragraph" w:customStyle="1" w:styleId="32">
    <w:name w:val="3.2"/>
    <w:basedOn w:val="110"/>
    <w:rsid w:val="00780EEB"/>
    <w:pPr>
      <w:spacing w:after="0"/>
    </w:pPr>
  </w:style>
  <w:style w:type="paragraph" w:customStyle="1" w:styleId="51">
    <w:name w:val="5.1"/>
    <w:basedOn w:val="10"/>
    <w:rsid w:val="00780EEB"/>
    <w:pPr>
      <w:ind w:left="340"/>
    </w:pPr>
    <w:rPr>
      <w:b/>
    </w:rPr>
  </w:style>
  <w:style w:type="paragraph" w:customStyle="1" w:styleId="nho">
    <w:name w:val="nho"/>
    <w:basedOn w:val="noidung0"/>
    <w:rsid w:val="00780EEB"/>
    <w:pPr>
      <w:spacing w:line="260" w:lineRule="exact"/>
    </w:pPr>
  </w:style>
  <w:style w:type="character" w:customStyle="1" w:styleId="Style7Char">
    <w:name w:val="Style7 Char"/>
    <w:link w:val="Style7"/>
    <w:locked/>
    <w:rsid w:val="00780EEB"/>
    <w:rPr>
      <w:rFonts w:ascii="Times New Roman" w:eastAsia="Times New Roman" w:hAnsi="Times New Roman" w:cs="Times New Roman"/>
      <w:kern w:val="0"/>
      <w:sz w:val="20"/>
      <w:szCs w:val="20"/>
      <w14:ligatures w14:val="none"/>
    </w:rPr>
  </w:style>
  <w:style w:type="paragraph" w:customStyle="1" w:styleId="Normal13pt">
    <w:name w:val="Normal + 13 pt"/>
    <w:aliases w:val="Justified"/>
    <w:basedOn w:val="Normal"/>
    <w:rsid w:val="00780EEB"/>
    <w:pPr>
      <w:jc w:val="both"/>
    </w:pPr>
    <w:rPr>
      <w:rFonts w:ascii=".VnTime" w:hAnsi=".VnTime"/>
      <w:noProof/>
      <w:szCs w:val="20"/>
      <w:lang w:val="vi-VN"/>
    </w:rPr>
  </w:style>
  <w:style w:type="table" w:customStyle="1" w:styleId="BngChun">
    <w:name w:val="Bảng Chuẩn"/>
    <w:basedOn w:val="TableNormal"/>
    <w:semiHidden/>
    <w:rsid w:val="00780EEB"/>
    <w:pPr>
      <w:spacing w:after="0" w:line="240" w:lineRule="auto"/>
    </w:pPr>
    <w:rPr>
      <w:rFonts w:ascii="Times New Roman" w:eastAsia="Times New Roman" w:hAnsi="Times New Roman" w:cs="Times New Roman"/>
      <w:kern w:val="0"/>
      <w:sz w:val="20"/>
      <w:szCs w:val="20"/>
      <w14:ligatures w14:val="none"/>
    </w:rPr>
    <w:tblPr>
      <w:tblInd w:w="0" w:type="nil"/>
    </w:tblPr>
  </w:style>
  <w:style w:type="character" w:customStyle="1" w:styleId="frametitle">
    <w:name w:val="frame_title"/>
    <w:rsid w:val="00780EEB"/>
    <w:rPr>
      <w:rFonts w:ascii="Tahoma" w:eastAsia="MS Mincho" w:hAnsi="Tahoma" w:cs="Tahoma"/>
      <w:b/>
      <w:bCs/>
      <w:color w:val="FFFFFF"/>
      <w:spacing w:val="20"/>
      <w:sz w:val="22"/>
      <w:szCs w:val="22"/>
      <w:lang w:val="en-GB" w:eastAsia="zh-CN" w:bidi="ar-SA"/>
    </w:rPr>
  </w:style>
  <w:style w:type="character" w:customStyle="1" w:styleId="body">
    <w:name w:val="body"/>
    <w:rsid w:val="00780EEB"/>
  </w:style>
  <w:style w:type="character" w:customStyle="1" w:styleId="newscontent">
    <w:name w:val="newscontent"/>
    <w:rsid w:val="00780EEB"/>
  </w:style>
  <w:style w:type="paragraph" w:customStyle="1" w:styleId="GiuaCharChar">
    <w:name w:val="Giua Char Char"/>
    <w:basedOn w:val="Normal"/>
    <w:link w:val="GiuaCharCharChar"/>
    <w:autoRedefine/>
    <w:rsid w:val="00780EEB"/>
    <w:pPr>
      <w:spacing w:after="120"/>
      <w:jc w:val="center"/>
    </w:pPr>
    <w:rPr>
      <w:b/>
      <w:spacing w:val="24"/>
    </w:rPr>
  </w:style>
  <w:style w:type="character" w:customStyle="1" w:styleId="GiuaCharCharChar">
    <w:name w:val="Giua Char Char Char"/>
    <w:link w:val="GiuaCharChar"/>
    <w:rsid w:val="00780EEB"/>
    <w:rPr>
      <w:rFonts w:ascii="Times New Roman" w:eastAsia="Times New Roman" w:hAnsi="Times New Roman" w:cs="Times New Roman"/>
      <w:b/>
      <w:spacing w:val="24"/>
      <w:kern w:val="0"/>
      <w:sz w:val="28"/>
      <w:szCs w:val="28"/>
      <w14:ligatures w14:val="none"/>
    </w:rPr>
  </w:style>
  <w:style w:type="character" w:customStyle="1" w:styleId="dieuCharChar0">
    <w:name w:val="dieu Char Char"/>
    <w:rsid w:val="00780EEB"/>
    <w:rPr>
      <w:b/>
      <w:color w:val="0000FF"/>
      <w:spacing w:val="24"/>
      <w:sz w:val="26"/>
      <w:szCs w:val="26"/>
      <w:lang w:val="en-US" w:eastAsia="en-US" w:bidi="ar-SA"/>
    </w:rPr>
  </w:style>
  <w:style w:type="paragraph" w:customStyle="1" w:styleId="GiuaChar">
    <w:name w:val="Giua Char"/>
    <w:basedOn w:val="Normal"/>
    <w:autoRedefine/>
    <w:rsid w:val="00780EEB"/>
    <w:pPr>
      <w:spacing w:after="120"/>
      <w:jc w:val="center"/>
    </w:pPr>
    <w:rPr>
      <w:spacing w:val="24"/>
      <w:sz w:val="24"/>
      <w:szCs w:val="24"/>
    </w:rPr>
  </w:style>
  <w:style w:type="paragraph" w:customStyle="1" w:styleId="CharCharCharCharCharCharCharCharCharCharCharCharCharCharCharCharCharCharCharCharCharChar">
    <w:name w:val=" Char Char Char Char Char Char Char Char Char Char Char Char Char Char Char Char Char Char Char Char Char Char"/>
    <w:basedOn w:val="Normal"/>
    <w:rsid w:val="00780EEB"/>
    <w:pPr>
      <w:spacing w:after="160" w:line="240" w:lineRule="exact"/>
    </w:pPr>
    <w:rPr>
      <w:noProof/>
      <w:sz w:val="20"/>
      <w:szCs w:val="20"/>
      <w:lang w:val="en-AU" w:eastAsia="en-US"/>
    </w:rPr>
  </w:style>
  <w:style w:type="paragraph" w:customStyle="1" w:styleId="CharCharCharCharCharCharCharCharCharCharCharCharCharCharCharCharCharCharCharCharChar">
    <w:name w:val=" Char Char Char Char Char Char Char Char Char Char Char Char Char Char Char Char Char Char Char Char Char"/>
    <w:basedOn w:val="Normal"/>
    <w:rsid w:val="00780EEB"/>
    <w:pPr>
      <w:spacing w:after="160" w:line="240" w:lineRule="exact"/>
    </w:pPr>
    <w:rPr>
      <w:noProof/>
      <w:sz w:val="20"/>
      <w:szCs w:val="20"/>
      <w:lang w:val="en-AU" w:eastAsia="en-US"/>
    </w:rPr>
  </w:style>
  <w:style w:type="numbering" w:customStyle="1" w:styleId="NoList1">
    <w:name w:val="No List1"/>
    <w:next w:val="NoList"/>
    <w:semiHidden/>
    <w:unhideWhenUsed/>
    <w:rsid w:val="00780EEB"/>
  </w:style>
  <w:style w:type="character" w:customStyle="1" w:styleId="CenterChar">
    <w:name w:val="Center Char"/>
    <w:link w:val="Center"/>
    <w:rsid w:val="00780EEB"/>
    <w:rPr>
      <w:rFonts w:ascii="Times New Roman" w:eastAsia="Times New Roman" w:hAnsi="Times New Roman" w:cs="Times New Roman"/>
      <w:kern w:val="0"/>
      <w:sz w:val="28"/>
      <w:szCs w:val="28"/>
      <w:lang w:val="vi-VN"/>
      <w14:ligatures w14:val="none"/>
    </w:rPr>
  </w:style>
  <w:style w:type="character" w:customStyle="1" w:styleId="TenvbChar">
    <w:name w:val="Tenvb Char"/>
    <w:link w:val="Tenvb"/>
    <w:rsid w:val="00780EEB"/>
    <w:rPr>
      <w:rFonts w:ascii="Times New Roman" w:eastAsia="Times New Roman" w:hAnsi="Times New Roman" w:cs="Times New Roman"/>
      <w:kern w:val="0"/>
      <w:sz w:val="28"/>
      <w:szCs w:val="28"/>
      <w14:ligatures w14:val="none"/>
    </w:rPr>
  </w:style>
  <w:style w:type="table" w:customStyle="1" w:styleId="TableGrid1">
    <w:name w:val="Table Grid1"/>
    <w:basedOn w:val="TableNormal"/>
    <w:next w:val="TableGrid"/>
    <w:rsid w:val="00780EEB"/>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B">
    <w:name w:val="MB"/>
    <w:basedOn w:val="Normal"/>
    <w:next w:val="Normal"/>
    <w:autoRedefine/>
    <w:qFormat/>
    <w:rsid w:val="00780EEB"/>
    <w:pPr>
      <w:ind w:left="720"/>
      <w:jc w:val="right"/>
      <w:outlineLvl w:val="0"/>
    </w:pPr>
    <w:rPr>
      <w:rFonts w:eastAsia="Calibri"/>
      <w:b/>
      <w:sz w:val="24"/>
      <w:szCs w:val="24"/>
    </w:rPr>
  </w:style>
  <w:style w:type="table" w:customStyle="1" w:styleId="TableGrid2">
    <w:name w:val="Table Grid2"/>
    <w:basedOn w:val="TableNormal"/>
    <w:next w:val="TableGrid"/>
    <w:rsid w:val="00780EEB"/>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780EEB"/>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780EEB"/>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Tenchuong">
    <w:name w:val="D-Ten chuong"/>
    <w:basedOn w:val="Normal"/>
    <w:rsid w:val="00780EEB"/>
    <w:pPr>
      <w:spacing w:before="120" w:after="360"/>
      <w:jc w:val="center"/>
    </w:pPr>
    <w:rPr>
      <w:b/>
      <w:szCs w:val="24"/>
    </w:rPr>
  </w:style>
  <w:style w:type="paragraph" w:customStyle="1" w:styleId="Trichyeu">
    <w:name w:val="Trich yeu"/>
    <w:basedOn w:val="Normal"/>
    <w:rsid w:val="00780EEB"/>
    <w:pPr>
      <w:jc w:val="center"/>
    </w:pPr>
    <w:rPr>
      <w:b/>
      <w:szCs w:val="24"/>
    </w:rPr>
  </w:style>
  <w:style w:type="paragraph" w:customStyle="1" w:styleId="OFFICE1">
    <w:name w:val="OFFICE 1"/>
    <w:link w:val="OFFICE1Char"/>
    <w:qFormat/>
    <w:rsid w:val="00780EEB"/>
    <w:pPr>
      <w:widowControl w:val="0"/>
      <w:tabs>
        <w:tab w:val="left" w:pos="988"/>
        <w:tab w:val="center" w:pos="2214"/>
      </w:tabs>
      <w:spacing w:after="0" w:line="240" w:lineRule="auto"/>
      <w:jc w:val="center"/>
    </w:pPr>
    <w:rPr>
      <w:rFonts w:ascii="Times New Roman" w:eastAsia="Calibri" w:hAnsi="Times New Roman" w:cs="Times New Roman"/>
      <w:b/>
      <w:kern w:val="0"/>
      <w:sz w:val="26"/>
      <w:szCs w:val="22"/>
      <w14:ligatures w14:val="none"/>
    </w:rPr>
  </w:style>
  <w:style w:type="character" w:customStyle="1" w:styleId="OFFICE1Char">
    <w:name w:val="OFFICE 1 Char"/>
    <w:link w:val="OFFICE1"/>
    <w:rsid w:val="00780EEB"/>
    <w:rPr>
      <w:rFonts w:ascii="Times New Roman" w:eastAsia="Calibri" w:hAnsi="Times New Roman" w:cs="Times New Roman"/>
      <w:b/>
      <w:kern w:val="0"/>
      <w:sz w:val="26"/>
      <w:szCs w:val="22"/>
      <w14:ligatures w14:val="none"/>
    </w:rPr>
  </w:style>
  <w:style w:type="character" w:customStyle="1" w:styleId="TitleChar3">
    <w:name w:val="Title Char3"/>
    <w:aliases w:val="Title Char Char1,Title Char Char Char2,TITLE Char,Title Char Char Char Char Char2,Title Char Char Char Char Char Char Char Char Char1,Report Title Char"/>
    <w:rsid w:val="00780EEB"/>
    <w:rPr>
      <w:b/>
      <w:bCs/>
      <w:i/>
      <w:iCs/>
      <w:sz w:val="26"/>
      <w:szCs w:val="26"/>
    </w:rPr>
  </w:style>
  <w:style w:type="paragraph" w:customStyle="1" w:styleId="ThongTu">
    <w:name w:val="ThongTu"/>
    <w:basedOn w:val="Normal"/>
    <w:qFormat/>
    <w:rsid w:val="00780EEB"/>
    <w:pPr>
      <w:spacing w:before="100" w:beforeAutospacing="1" w:after="120" w:line="288" w:lineRule="auto"/>
      <w:jc w:val="center"/>
    </w:pPr>
    <w:rPr>
      <w:rFonts w:eastAsia="Batang"/>
      <w:bCs/>
      <w:noProof/>
      <w:color w:val="1F497D"/>
    </w:rPr>
  </w:style>
  <w:style w:type="paragraph" w:customStyle="1" w:styleId="su">
    <w:name w:val="su"/>
    <w:basedOn w:val="Normal"/>
    <w:rsid w:val="00780EEB"/>
    <w:pPr>
      <w:spacing w:before="100" w:beforeAutospacing="1" w:after="100" w:afterAutospacing="1"/>
    </w:pPr>
    <w:rPr>
      <w:rFonts w:ascii="Arial" w:hAnsi="Arial" w:cs="Arial"/>
      <w:sz w:val="20"/>
      <w:szCs w:val="24"/>
    </w:rPr>
  </w:style>
  <w:style w:type="character" w:customStyle="1" w:styleId="MMTopic2Char">
    <w:name w:val="MM Topic 2 Char"/>
    <w:link w:val="MMTopic2"/>
    <w:locked/>
    <w:rsid w:val="00780EEB"/>
    <w:rPr>
      <w:rFonts w:asciiTheme="majorHAnsi" w:eastAsiaTheme="majorEastAsia" w:hAnsiTheme="majorHAnsi" w:cstheme="majorBidi"/>
      <w:color w:val="0F4761" w:themeColor="accent1" w:themeShade="BF"/>
      <w:kern w:val="0"/>
      <w:sz w:val="32"/>
      <w:szCs w:val="32"/>
      <w14:ligatures w14:val="none"/>
    </w:rPr>
  </w:style>
  <w:style w:type="paragraph" w:customStyle="1" w:styleId="conghoa">
    <w:name w:val="conghoa"/>
    <w:basedOn w:val="Normal"/>
    <w:rsid w:val="00780EEB"/>
    <w:pPr>
      <w:tabs>
        <w:tab w:val="center" w:pos="900"/>
        <w:tab w:val="center" w:pos="5940"/>
      </w:tabs>
      <w:overflowPunct w:val="0"/>
      <w:autoSpaceDE w:val="0"/>
      <w:autoSpaceDN w:val="0"/>
      <w:adjustRightInd w:val="0"/>
      <w:jc w:val="both"/>
      <w:textAlignment w:val="baseline"/>
    </w:pPr>
    <w:rPr>
      <w:rFonts w:ascii=".VnTimeH" w:hAnsi=".VnTimeH" w:cs=".VnTimeH"/>
      <w:b/>
      <w:bCs/>
      <w:sz w:val="26"/>
      <w:szCs w:val="26"/>
      <w:lang w:val="pt-BR"/>
    </w:rPr>
  </w:style>
  <w:style w:type="paragraph" w:customStyle="1" w:styleId="title-p">
    <w:name w:val="title-p"/>
    <w:basedOn w:val="Normal"/>
    <w:rsid w:val="00780EEB"/>
    <w:pPr>
      <w:jc w:val="center"/>
    </w:pPr>
    <w:rPr>
      <w:rFonts w:eastAsia="SimSun"/>
      <w:sz w:val="20"/>
      <w:szCs w:val="20"/>
      <w:lang w:eastAsia="zh-CN"/>
    </w:rPr>
  </w:style>
  <w:style w:type="character" w:customStyle="1" w:styleId="Heading8Char1">
    <w:name w:val="Heading 8 Char1"/>
    <w:locked/>
    <w:rsid w:val="00780EEB"/>
    <w:rPr>
      <w:rFonts w:asciiTheme="minorHAnsi" w:eastAsiaTheme="majorEastAsia" w:hAnsiTheme="minorHAnsi" w:cstheme="majorBidi"/>
      <w:i/>
      <w:iCs/>
      <w:color w:val="272727" w:themeColor="text1" w:themeTint="D8"/>
      <w:sz w:val="28"/>
      <w:szCs w:val="28"/>
    </w:rPr>
  </w:style>
  <w:style w:type="paragraph" w:customStyle="1" w:styleId="muc2">
    <w:name w:val="muc2"/>
    <w:basedOn w:val="Normal"/>
    <w:rsid w:val="00780EEB"/>
    <w:pPr>
      <w:spacing w:before="60" w:after="60" w:line="400" w:lineRule="exact"/>
      <w:jc w:val="both"/>
    </w:pPr>
    <w:rPr>
      <w:b/>
      <w:color w:val="000000"/>
    </w:rPr>
  </w:style>
  <w:style w:type="paragraph" w:customStyle="1" w:styleId="2dongcachCharChar">
    <w:name w:val="2 dong cach Char Char"/>
    <w:basedOn w:val="Normal"/>
    <w:link w:val="2dongcachCharCharChar"/>
    <w:rsid w:val="00780EEB"/>
    <w:pPr>
      <w:widowControl w:val="0"/>
      <w:overflowPunct w:val="0"/>
      <w:adjustRightInd w:val="0"/>
      <w:jc w:val="center"/>
    </w:pPr>
    <w:rPr>
      <w:rFonts w:ascii=".VnCentury Schoolbook" w:eastAsia="Calibri" w:hAnsi=".VnCentury Schoolbook"/>
      <w:bCs/>
      <w:color w:val="000000"/>
      <w:sz w:val="22"/>
      <w:szCs w:val="22"/>
    </w:rPr>
  </w:style>
  <w:style w:type="character" w:customStyle="1" w:styleId="2dongcachCharCharChar">
    <w:name w:val="2 dong cach Char Char Char"/>
    <w:link w:val="2dongcachCharChar"/>
    <w:locked/>
    <w:rsid w:val="00780EEB"/>
    <w:rPr>
      <w:rFonts w:ascii=".VnCentury Schoolbook" w:eastAsia="Calibri" w:hAnsi=".VnCentury Schoolbook" w:cs="Times New Roman"/>
      <w:bCs/>
      <w:color w:val="000000"/>
      <w:kern w:val="0"/>
      <w:sz w:val="22"/>
      <w:szCs w:val="22"/>
      <w14:ligatures w14:val="none"/>
    </w:rPr>
  </w:style>
  <w:style w:type="paragraph" w:customStyle="1" w:styleId="5somuc">
    <w:name w:val="5 so muc"/>
    <w:aliases w:val="phan,5 so muc Char,phan Char,phan Char Char Char Char Char Char,phan Char Char"/>
    <w:basedOn w:val="Normal"/>
    <w:link w:val="phanCharCharCharCharCharCharChar"/>
    <w:rsid w:val="00780EEB"/>
    <w:pPr>
      <w:widowControl w:val="0"/>
      <w:jc w:val="center"/>
    </w:pPr>
    <w:rPr>
      <w:rFonts w:ascii=".VnCentury Schoolbook" w:eastAsia="Calibri" w:hAnsi=".VnCentury Schoolbook"/>
      <w:b/>
      <w:color w:val="000000"/>
      <w:sz w:val="22"/>
      <w:szCs w:val="22"/>
    </w:rPr>
  </w:style>
  <w:style w:type="paragraph" w:customStyle="1" w:styleId="6tenmucphanCharChar">
    <w:name w:val="6 ten muc phan Char Char"/>
    <w:basedOn w:val="Normal"/>
    <w:link w:val="6tenmucphanCharCharChar"/>
    <w:rsid w:val="00780EEB"/>
    <w:pPr>
      <w:widowControl w:val="0"/>
      <w:jc w:val="center"/>
    </w:pPr>
    <w:rPr>
      <w:rFonts w:ascii=".VnCentury SchoolbookH" w:eastAsia="Calibri" w:hAnsi=".VnCentury SchoolbookH"/>
      <w:b/>
      <w:color w:val="000000"/>
      <w:sz w:val="22"/>
      <w:szCs w:val="22"/>
    </w:rPr>
  </w:style>
  <w:style w:type="paragraph" w:customStyle="1" w:styleId="11chucdanhnguoiky-co11Char">
    <w:name w:val="11 chuc danh nguoi ky-co 11 Char"/>
    <w:basedOn w:val="Normal"/>
    <w:link w:val="11chucdanhnguoiky-co11CharChar"/>
    <w:rsid w:val="00780EEB"/>
    <w:pPr>
      <w:widowControl w:val="0"/>
      <w:jc w:val="center"/>
    </w:pPr>
    <w:rPr>
      <w:rFonts w:ascii=".VnAvantH" w:eastAsia="Calibri" w:hAnsi=".VnAvantH"/>
      <w:b/>
      <w:color w:val="000000"/>
      <w:sz w:val="22"/>
      <w:szCs w:val="22"/>
    </w:rPr>
  </w:style>
  <w:style w:type="character" w:customStyle="1" w:styleId="11chucdanhnguoiky-co11CharChar">
    <w:name w:val="11 chuc danh nguoi ky-co 11 Char Char"/>
    <w:link w:val="11chucdanhnguoiky-co11Char"/>
    <w:locked/>
    <w:rsid w:val="00780EEB"/>
    <w:rPr>
      <w:rFonts w:ascii=".VnAvantH" w:eastAsia="Calibri" w:hAnsi=".VnAvantH" w:cs="Times New Roman"/>
      <w:b/>
      <w:color w:val="000000"/>
      <w:kern w:val="0"/>
      <w:sz w:val="22"/>
      <w:szCs w:val="22"/>
      <w14:ligatures w14:val="none"/>
    </w:rPr>
  </w:style>
  <w:style w:type="character" w:customStyle="1" w:styleId="6tenmucphanCharCharChar">
    <w:name w:val="6 ten muc phan Char Char Char"/>
    <w:link w:val="6tenmucphanCharChar"/>
    <w:locked/>
    <w:rsid w:val="00780EEB"/>
    <w:rPr>
      <w:rFonts w:ascii=".VnCentury SchoolbookH" w:eastAsia="Calibri" w:hAnsi=".VnCentury SchoolbookH" w:cs="Times New Roman"/>
      <w:b/>
      <w:color w:val="000000"/>
      <w:kern w:val="0"/>
      <w:sz w:val="22"/>
      <w:szCs w:val="22"/>
      <w14:ligatures w14:val="none"/>
    </w:rPr>
  </w:style>
  <w:style w:type="paragraph" w:customStyle="1" w:styleId="b">
    <w:name w:val="b"/>
    <w:basedOn w:val="Normal"/>
    <w:link w:val="bChar"/>
    <w:rsid w:val="00780EEB"/>
    <w:pPr>
      <w:widowControl w:val="0"/>
      <w:spacing w:before="120"/>
      <w:jc w:val="center"/>
    </w:pPr>
    <w:rPr>
      <w:rFonts w:ascii=".VnHelvetInsH" w:eastAsia="Calibri" w:hAnsi=".VnHelvetInsH"/>
      <w:color w:val="000000"/>
      <w:sz w:val="26"/>
      <w:szCs w:val="26"/>
    </w:rPr>
  </w:style>
  <w:style w:type="paragraph" w:customStyle="1" w:styleId="1chinhtrangChar1CharChar">
    <w:name w:val="1 chinh trang Char1 Char Char"/>
    <w:basedOn w:val="Normal"/>
    <w:link w:val="1chinhtrangChar1CharCharChar"/>
    <w:rsid w:val="00780EEB"/>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1CharCharChar">
    <w:name w:val="1 chinh trang Char1 Char Char Char"/>
    <w:link w:val="1chinhtrangChar1CharChar"/>
    <w:locked/>
    <w:rsid w:val="00780EEB"/>
    <w:rPr>
      <w:rFonts w:ascii=".VnCentury Schoolbook" w:eastAsia="Calibri" w:hAnsi=".VnCentury Schoolbook" w:cs="Times New Roman"/>
      <w:color w:val="000000"/>
      <w:kern w:val="0"/>
      <w:sz w:val="22"/>
      <w:szCs w:val="22"/>
      <w14:ligatures w14:val="none"/>
    </w:rPr>
  </w:style>
  <w:style w:type="paragraph" w:customStyle="1" w:styleId="coCharChar">
    <w:name w:val="co Char Char"/>
    <w:basedOn w:val="Normal"/>
    <w:link w:val="coCharCharChar"/>
    <w:rsid w:val="00780EEB"/>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coCharCharChar">
    <w:name w:val="co Char Char Char"/>
    <w:link w:val="coCharChar"/>
    <w:locked/>
    <w:rsid w:val="00780EEB"/>
    <w:rPr>
      <w:rFonts w:ascii=".VnCentury Schoolbook" w:eastAsia="Calibri" w:hAnsi=".VnCentury Schoolbook" w:cs="Times New Roman"/>
      <w:color w:val="000000"/>
      <w:kern w:val="0"/>
      <w:sz w:val="22"/>
      <w:szCs w:val="22"/>
      <w14:ligatures w14:val="none"/>
    </w:rPr>
  </w:style>
  <w:style w:type="character" w:customStyle="1" w:styleId="Style1chinhtrangChar1BoldCharCharChar">
    <w:name w:val="Style 1 chinh trang Char1 + Bold Char Char Char"/>
    <w:link w:val="Style1chinhtrangChar1BoldCharChar"/>
    <w:locked/>
    <w:rsid w:val="00780EEB"/>
    <w:rPr>
      <w:rFonts w:ascii=".VnCentury Schoolbook" w:eastAsia="Calibri" w:hAnsi=".VnCentury Schoolbook"/>
      <w:b/>
      <w:bCs/>
      <w:color w:val="000000"/>
      <w:sz w:val="22"/>
      <w:szCs w:val="22"/>
    </w:rPr>
  </w:style>
  <w:style w:type="paragraph" w:customStyle="1" w:styleId="3sochuongCharChar">
    <w:name w:val="3 so chuong Char Char"/>
    <w:basedOn w:val="Normal"/>
    <w:link w:val="3sochuongCharCharChar"/>
    <w:rsid w:val="00780EEB"/>
    <w:pPr>
      <w:widowControl w:val="0"/>
      <w:jc w:val="center"/>
    </w:pPr>
    <w:rPr>
      <w:rFonts w:ascii=".VnArial" w:eastAsia="Calibri" w:hAnsi=".VnArial"/>
      <w:b/>
      <w:color w:val="000000"/>
      <w:sz w:val="22"/>
      <w:szCs w:val="22"/>
    </w:rPr>
  </w:style>
  <w:style w:type="paragraph" w:customStyle="1" w:styleId="4tenchuongCharChar">
    <w:name w:val="4 ten chuong Char Char"/>
    <w:basedOn w:val="Normal"/>
    <w:link w:val="4tenchuongCharCharChar"/>
    <w:rsid w:val="00780EEB"/>
    <w:pPr>
      <w:widowControl w:val="0"/>
      <w:jc w:val="center"/>
    </w:pPr>
    <w:rPr>
      <w:rFonts w:ascii=".VnAvantH" w:eastAsia="Calibri" w:hAnsi=".VnAvantH"/>
      <w:b/>
      <w:color w:val="000000"/>
      <w:sz w:val="22"/>
      <w:szCs w:val="22"/>
    </w:rPr>
  </w:style>
  <w:style w:type="character" w:customStyle="1" w:styleId="4tenchuongCharCharChar">
    <w:name w:val="4 ten chuong Char Char Char"/>
    <w:link w:val="4tenchuongCharChar"/>
    <w:locked/>
    <w:rsid w:val="00780EEB"/>
    <w:rPr>
      <w:rFonts w:ascii=".VnAvantH" w:eastAsia="Calibri" w:hAnsi=".VnAvantH" w:cs="Times New Roman"/>
      <w:b/>
      <w:color w:val="000000"/>
      <w:kern w:val="0"/>
      <w:sz w:val="22"/>
      <w:szCs w:val="22"/>
      <w14:ligatures w14:val="none"/>
    </w:rPr>
  </w:style>
  <w:style w:type="paragraph" w:customStyle="1" w:styleId="6tenmucphanChar">
    <w:name w:val="6 ten muc phan Char"/>
    <w:basedOn w:val="Normal"/>
    <w:rsid w:val="00780EEB"/>
    <w:pPr>
      <w:widowControl w:val="0"/>
      <w:jc w:val="center"/>
    </w:pPr>
    <w:rPr>
      <w:rFonts w:ascii=".VnCentury SchoolbookH" w:eastAsia="Calibri" w:hAnsi=".VnCentury SchoolbookH"/>
      <w:b/>
      <w:color w:val="000000"/>
      <w:sz w:val="22"/>
      <w:szCs w:val="22"/>
    </w:rPr>
  </w:style>
  <w:style w:type="paragraph" w:customStyle="1" w:styleId="71">
    <w:name w:val="7   1"/>
    <w:aliases w:val="7   1 Char Char,7   1 Char Char Char Char Char Char Char Char"/>
    <w:basedOn w:val="Normal"/>
    <w:link w:val="71CharCharCharCharCharCharCharCharChar"/>
    <w:rsid w:val="00780EEB"/>
    <w:pPr>
      <w:widowControl w:val="0"/>
      <w:spacing w:before="60" w:after="60" w:line="264" w:lineRule="auto"/>
      <w:ind w:firstLine="567"/>
      <w:jc w:val="both"/>
    </w:pPr>
    <w:rPr>
      <w:rFonts w:ascii=".VnCentury Schoolbook" w:hAnsi=".VnCentury Schoolbook"/>
      <w:b/>
      <w:color w:val="000000"/>
      <w:sz w:val="22"/>
      <w:szCs w:val="22"/>
      <w:lang w:val="en-US" w:eastAsia="en-US"/>
    </w:rPr>
  </w:style>
  <w:style w:type="character" w:customStyle="1" w:styleId="71CharCharCharCharCharCharCharCharChar">
    <w:name w:val="7   1 Char Char Char Char Char Char Char Char Char"/>
    <w:link w:val="71"/>
    <w:locked/>
    <w:rsid w:val="00780EEB"/>
    <w:rPr>
      <w:rFonts w:ascii=".VnCentury Schoolbook" w:eastAsia="Times New Roman" w:hAnsi=".VnCentury Schoolbook" w:cs="Times New Roman"/>
      <w:b/>
      <w:color w:val="000000"/>
      <w:kern w:val="0"/>
      <w:sz w:val="22"/>
      <w:szCs w:val="22"/>
      <w:lang w:val="en-US" w:eastAsia="en-US"/>
      <w14:ligatures w14:val="none"/>
    </w:rPr>
  </w:style>
  <w:style w:type="paragraph" w:customStyle="1" w:styleId="8DakyCharCharChar">
    <w:name w:val="8 Da ky Char Char Char"/>
    <w:basedOn w:val="Normal"/>
    <w:link w:val="8DakyCharCharCharChar"/>
    <w:rsid w:val="00780EEB"/>
    <w:pPr>
      <w:widowControl w:val="0"/>
      <w:jc w:val="center"/>
    </w:pPr>
    <w:rPr>
      <w:rFonts w:ascii=".VnCentury Schoolbook" w:eastAsia="Calibri" w:hAnsi=".VnCentury Schoolbook"/>
      <w:i/>
      <w:color w:val="000000"/>
      <w:sz w:val="22"/>
      <w:szCs w:val="22"/>
    </w:rPr>
  </w:style>
  <w:style w:type="character" w:customStyle="1" w:styleId="8DakyCharCharCharChar">
    <w:name w:val="8 Da ky Char Char Char Char"/>
    <w:link w:val="8DakyCharCharChar"/>
    <w:locked/>
    <w:rsid w:val="00780EEB"/>
    <w:rPr>
      <w:rFonts w:ascii=".VnCentury Schoolbook" w:eastAsia="Calibri" w:hAnsi=".VnCentury Schoolbook" w:cs="Times New Roman"/>
      <w:i/>
      <w:color w:val="000000"/>
      <w:kern w:val="0"/>
      <w:sz w:val="22"/>
      <w:szCs w:val="22"/>
      <w14:ligatures w14:val="none"/>
    </w:rPr>
  </w:style>
  <w:style w:type="paragraph" w:customStyle="1" w:styleId="9tieudetrongbang">
    <w:name w:val="9 tieu de trong bang"/>
    <w:basedOn w:val="Normal"/>
    <w:rsid w:val="00780EEB"/>
    <w:pPr>
      <w:widowControl w:val="0"/>
      <w:spacing w:before="60" w:after="60" w:line="264" w:lineRule="auto"/>
      <w:jc w:val="center"/>
    </w:pPr>
    <w:rPr>
      <w:rFonts w:ascii=".VnArial" w:eastAsia="Calibri" w:hAnsi=".VnArial"/>
      <w:b/>
      <w:color w:val="000000"/>
      <w:sz w:val="22"/>
      <w:szCs w:val="22"/>
    </w:rPr>
  </w:style>
  <w:style w:type="paragraph" w:customStyle="1" w:styleId="DNtd5tenVB">
    <w:name w:val="DN td5 ten VB"/>
    <w:rsid w:val="00780EEB"/>
    <w:pPr>
      <w:autoSpaceDE w:val="0"/>
      <w:autoSpaceDN w:val="0"/>
      <w:adjustRightInd w:val="0"/>
      <w:spacing w:after="0" w:line="240" w:lineRule="auto"/>
      <w:jc w:val="center"/>
    </w:pPr>
    <w:rPr>
      <w:rFonts w:ascii=".VnHelvetInsH" w:eastAsia="Calibri" w:hAnsi=".VnHelvetInsH" w:cs=".VnTime"/>
      <w:bCs/>
      <w:color w:val="000000"/>
      <w:kern w:val="0"/>
      <w:sz w:val="36"/>
      <w:szCs w:val="36"/>
      <w14:ligatures w14:val="none"/>
    </w:rPr>
  </w:style>
  <w:style w:type="paragraph" w:customStyle="1" w:styleId="10chutrongbang">
    <w:name w:val="10  chu trong bang"/>
    <w:basedOn w:val="Normal"/>
    <w:rsid w:val="00780EEB"/>
    <w:pPr>
      <w:spacing w:before="40" w:after="40"/>
      <w:jc w:val="both"/>
    </w:pPr>
    <w:rPr>
      <w:rFonts w:ascii=".VnArial" w:eastAsia="Calibri" w:hAnsi=".VnArial"/>
      <w:color w:val="000000"/>
      <w:sz w:val="21"/>
      <w:szCs w:val="21"/>
    </w:rPr>
  </w:style>
  <w:style w:type="paragraph" w:customStyle="1" w:styleId="DNtd6trichyeuVB">
    <w:name w:val="DN td6 trich yeu VB"/>
    <w:rsid w:val="00780EEB"/>
    <w:pPr>
      <w:keepNext/>
      <w:tabs>
        <w:tab w:val="left" w:pos="567"/>
      </w:tabs>
      <w:overflowPunct w:val="0"/>
      <w:autoSpaceDE w:val="0"/>
      <w:autoSpaceDN w:val="0"/>
      <w:adjustRightInd w:val="0"/>
      <w:spacing w:after="0" w:line="240" w:lineRule="auto"/>
      <w:jc w:val="center"/>
      <w:textAlignment w:val="baseline"/>
    </w:pPr>
    <w:rPr>
      <w:rFonts w:ascii=".VnHelvetIns" w:eastAsia="Calibri" w:hAnsi=".VnHelvetIns" w:cs="Times New Roman"/>
      <w:color w:val="000000"/>
      <w:kern w:val="0"/>
      <w:sz w:val="26"/>
      <w:szCs w:val="20"/>
      <w14:ligatures w14:val="none"/>
    </w:rPr>
  </w:style>
  <w:style w:type="paragraph" w:customStyle="1" w:styleId="cChar1CharCharChar">
    <w:name w:val="c Char1 Char Char Char"/>
    <w:basedOn w:val="8DakyCharCharChar"/>
    <w:link w:val="cChar1CharCharCharChar"/>
    <w:rsid w:val="00780EEB"/>
    <w:pPr>
      <w:spacing w:before="60" w:after="60" w:line="264" w:lineRule="auto"/>
      <w:ind w:left="2438" w:hanging="1361"/>
      <w:jc w:val="both"/>
    </w:pPr>
    <w:rPr>
      <w:i w:val="0"/>
    </w:rPr>
  </w:style>
  <w:style w:type="character" w:customStyle="1" w:styleId="cChar1CharCharCharChar">
    <w:name w:val="c Char1 Char Char Char Char"/>
    <w:link w:val="cChar1CharCharChar"/>
    <w:locked/>
    <w:rsid w:val="00780EEB"/>
    <w:rPr>
      <w:rFonts w:ascii=".VnCentury Schoolbook" w:eastAsia="Calibri" w:hAnsi=".VnCentury Schoolbook" w:cs="Times New Roman"/>
      <w:color w:val="000000"/>
      <w:kern w:val="0"/>
      <w:sz w:val="22"/>
      <w:szCs w:val="22"/>
      <w14:ligatures w14:val="none"/>
    </w:rPr>
  </w:style>
  <w:style w:type="paragraph" w:customStyle="1" w:styleId="aCharChar">
    <w:name w:val="a Char Char"/>
    <w:basedOn w:val="8DakyCharCharChar"/>
    <w:link w:val="aCharCharChar"/>
    <w:rsid w:val="00780EEB"/>
    <w:rPr>
      <w:rFonts w:ascii=".VnHelvetIns" w:hAnsi=".VnHelvetIns"/>
      <w:i w:val="0"/>
      <w:sz w:val="26"/>
      <w:szCs w:val="26"/>
    </w:rPr>
  </w:style>
  <w:style w:type="paragraph" w:customStyle="1" w:styleId="aa">
    <w:name w:val="®"/>
    <w:basedOn w:val="aCharChar"/>
    <w:rsid w:val="00780EEB"/>
    <w:rPr>
      <w:rFonts w:ascii=".VnArial" w:hAnsi=".VnArial"/>
      <w:b/>
      <w:sz w:val="22"/>
      <w:szCs w:val="22"/>
    </w:rPr>
  </w:style>
  <w:style w:type="paragraph" w:customStyle="1" w:styleId="eCharChar">
    <w:name w:val="e Char Char"/>
    <w:basedOn w:val="aCharChar"/>
    <w:link w:val="eCharCharChar"/>
    <w:rsid w:val="00780EEB"/>
    <w:rPr>
      <w:rFonts w:ascii=".VnAvantH" w:hAnsi=".VnAvantH"/>
      <w:b/>
      <w:sz w:val="22"/>
      <w:szCs w:val="22"/>
    </w:rPr>
  </w:style>
  <w:style w:type="character" w:customStyle="1" w:styleId="1chinhtrangChar">
    <w:name w:val="1 chinh trang Char"/>
    <w:link w:val="1chinhtrang"/>
    <w:locked/>
    <w:rsid w:val="00780EEB"/>
    <w:rPr>
      <w:rFonts w:ascii=".VnCentury Schoolbook" w:hAnsi=".VnCentury Schoolbook"/>
      <w:color w:val="000000"/>
      <w:sz w:val="22"/>
      <w:szCs w:val="22"/>
    </w:rPr>
  </w:style>
  <w:style w:type="paragraph" w:customStyle="1" w:styleId="nCharCharCharChar">
    <w:name w:val="n Char Char Char Char"/>
    <w:basedOn w:val="1chinhtrangChar1CharChar"/>
    <w:link w:val="nCharCharCharCharChar"/>
    <w:rsid w:val="00780EEB"/>
    <w:pPr>
      <w:ind w:left="1928" w:hanging="1361"/>
    </w:pPr>
  </w:style>
  <w:style w:type="character" w:customStyle="1" w:styleId="nCharCharCharCharChar">
    <w:name w:val="n Char Char Char Char Char"/>
    <w:link w:val="nCharCharCharChar"/>
    <w:locked/>
    <w:rsid w:val="00780EEB"/>
    <w:rPr>
      <w:rFonts w:ascii=".VnCentury Schoolbook" w:eastAsia="Calibri" w:hAnsi=".VnCentury Schoolbook" w:cs="Times New Roman"/>
      <w:color w:val="000000"/>
      <w:kern w:val="0"/>
      <w:sz w:val="22"/>
      <w:szCs w:val="22"/>
      <w14:ligatures w14:val="none"/>
    </w:rPr>
  </w:style>
  <w:style w:type="character" w:customStyle="1" w:styleId="cCharCharChar">
    <w:name w:val="c Char Char Char"/>
    <w:basedOn w:val="8DakyCharCharCharChar"/>
    <w:rsid w:val="00780EEB"/>
    <w:rPr>
      <w:rFonts w:ascii=".VnCentury Schoolbook" w:eastAsia="Calibri" w:hAnsi=".VnCentury Schoolbook" w:cs="Times New Roman"/>
      <w:i/>
      <w:color w:val="000000"/>
      <w:kern w:val="0"/>
      <w:sz w:val="22"/>
      <w:szCs w:val="22"/>
      <w14:ligatures w14:val="none"/>
    </w:rPr>
  </w:style>
  <w:style w:type="paragraph" w:customStyle="1" w:styleId="1chinhtrangCharCharChar1Char">
    <w:name w:val="1 chinh trang Char Char Char1 Char"/>
    <w:basedOn w:val="Normal"/>
    <w:link w:val="1chinhtrangCharCharChar1CharChar"/>
    <w:rsid w:val="00780EEB"/>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DNnd2chuong">
    <w:name w:val="DN nd2 chuong"/>
    <w:rsid w:val="00780EEB"/>
    <w:pPr>
      <w:spacing w:after="0" w:line="240" w:lineRule="auto"/>
      <w:jc w:val="center"/>
    </w:pPr>
    <w:rPr>
      <w:rFonts w:ascii=".VnAvantH" w:eastAsia="Calibri" w:hAnsi=".VnAvantH" w:cs="Times New Roman"/>
      <w:b/>
      <w:bCs/>
      <w:color w:val="000000"/>
      <w:kern w:val="0"/>
      <w:sz w:val="22"/>
      <w:szCs w:val="20"/>
      <w14:ligatures w14:val="none"/>
    </w:rPr>
  </w:style>
  <w:style w:type="paragraph" w:customStyle="1" w:styleId="5somucCharChar">
    <w:name w:val="5 so muc Char Char"/>
    <w:aliases w:val="phan Char Char Char,5 so muc Char Char Char Char,5 so muc Char Char Char Char Char Char Char Char Char,5 so muc Char Char Char Char Char"/>
    <w:basedOn w:val="Normal"/>
    <w:link w:val="5somucCharCharCharCharCharCharCharCharCharChar"/>
    <w:rsid w:val="00780EEB"/>
    <w:pPr>
      <w:widowControl w:val="0"/>
      <w:jc w:val="center"/>
    </w:pPr>
    <w:rPr>
      <w:rFonts w:ascii=".VnCentury Schoolbook" w:eastAsia="Calibri" w:hAnsi=".VnCentury Schoolbook"/>
      <w:b/>
      <w:color w:val="000000"/>
      <w:sz w:val="22"/>
      <w:szCs w:val="22"/>
    </w:rPr>
  </w:style>
  <w:style w:type="character" w:customStyle="1" w:styleId="5somucCharCharCharCharCharCharCharCharCharChar">
    <w:name w:val="5 so muc Char Char Char Char Char Char Char Char Char Char"/>
    <w:link w:val="5somucCharChar"/>
    <w:locked/>
    <w:rsid w:val="00780EEB"/>
    <w:rPr>
      <w:rFonts w:ascii=".VnCentury Schoolbook" w:eastAsia="Calibri" w:hAnsi=".VnCentury Schoolbook" w:cs="Times New Roman"/>
      <w:b/>
      <w:color w:val="000000"/>
      <w:kern w:val="0"/>
      <w:sz w:val="22"/>
      <w:szCs w:val="22"/>
      <w14:ligatures w14:val="none"/>
    </w:rPr>
  </w:style>
  <w:style w:type="paragraph" w:customStyle="1" w:styleId="1chinhtrangCharCharCharCharCharChar">
    <w:name w:val="1 chinh trang Char Char Char Char Char Char"/>
    <w:basedOn w:val="Normal"/>
    <w:link w:val="1chinhtrangCharCharCharCharCharCharChar"/>
    <w:rsid w:val="00780EEB"/>
    <w:pPr>
      <w:widowControl w:val="0"/>
      <w:spacing w:before="60" w:after="60" w:line="264" w:lineRule="auto"/>
      <w:ind w:firstLine="425"/>
      <w:jc w:val="both"/>
    </w:pPr>
    <w:rPr>
      <w:rFonts w:ascii=".VnCentury Schoolbook" w:eastAsia="Calibri" w:hAnsi=".VnCentury Schoolbook"/>
      <w:color w:val="000000"/>
      <w:sz w:val="22"/>
      <w:szCs w:val="22"/>
    </w:rPr>
  </w:style>
  <w:style w:type="character" w:customStyle="1" w:styleId="1chinhtrangCharCharCharCharCharCharChar">
    <w:name w:val="1 chinh trang Char Char Char Char Char Char Char"/>
    <w:link w:val="1chinhtrangCharCharCharCharCharChar"/>
    <w:locked/>
    <w:rsid w:val="00780EEB"/>
    <w:rPr>
      <w:rFonts w:ascii=".VnCentury Schoolbook" w:eastAsia="Calibri" w:hAnsi=".VnCentury Schoolbook" w:cs="Times New Roman"/>
      <w:color w:val="000000"/>
      <w:kern w:val="0"/>
      <w:sz w:val="22"/>
      <w:szCs w:val="22"/>
      <w14:ligatures w14:val="none"/>
    </w:rPr>
  </w:style>
  <w:style w:type="paragraph" w:customStyle="1" w:styleId="4tenchuongCharCharCharCharChar">
    <w:name w:val="4 ten chuong Char Char Char Char Char"/>
    <w:basedOn w:val="Normal"/>
    <w:link w:val="4tenchuongCharCharCharCharCharChar"/>
    <w:rsid w:val="00780EEB"/>
    <w:pPr>
      <w:widowControl w:val="0"/>
      <w:jc w:val="center"/>
    </w:pPr>
    <w:rPr>
      <w:rFonts w:ascii=".VnAvantH" w:eastAsia="Calibri" w:hAnsi=".VnAvantH"/>
      <w:b/>
      <w:color w:val="000000"/>
      <w:sz w:val="22"/>
      <w:szCs w:val="22"/>
    </w:rPr>
  </w:style>
  <w:style w:type="character" w:customStyle="1" w:styleId="4tenchuongCharCharCharCharCharChar">
    <w:name w:val="4 ten chuong Char Char Char Char Char Char"/>
    <w:link w:val="4tenchuongCharCharCharCharChar"/>
    <w:locked/>
    <w:rsid w:val="00780EEB"/>
    <w:rPr>
      <w:rFonts w:ascii=".VnAvantH" w:eastAsia="Calibri" w:hAnsi=".VnAvantH" w:cs="Times New Roman"/>
      <w:b/>
      <w:color w:val="000000"/>
      <w:kern w:val="0"/>
      <w:sz w:val="22"/>
      <w:szCs w:val="22"/>
      <w14:ligatures w14:val="none"/>
    </w:rPr>
  </w:style>
  <w:style w:type="paragraph" w:customStyle="1" w:styleId="1chinhtrangCharChar">
    <w:name w:val="1 chinh trang Char Char"/>
    <w:basedOn w:val="Normal"/>
    <w:rsid w:val="00780EEB"/>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2dongcachCharCharCharCharChar">
    <w:name w:val="2 dong cach Char Char Char Char Char"/>
    <w:basedOn w:val="Normal"/>
    <w:link w:val="2dongcachCharCharCharCharCharChar"/>
    <w:rsid w:val="00780EEB"/>
    <w:pPr>
      <w:widowControl w:val="0"/>
      <w:overflowPunct w:val="0"/>
      <w:adjustRightInd w:val="0"/>
      <w:jc w:val="center"/>
    </w:pPr>
    <w:rPr>
      <w:rFonts w:ascii=".VnCentury Schoolbook" w:eastAsia="Calibri" w:hAnsi=".VnCentury Schoolbook"/>
      <w:bCs/>
      <w:color w:val="000000"/>
      <w:sz w:val="22"/>
      <w:szCs w:val="22"/>
    </w:rPr>
  </w:style>
  <w:style w:type="character" w:customStyle="1" w:styleId="2dongcachCharCharCharCharCharChar">
    <w:name w:val="2 dong cach Char Char Char Char Char Char"/>
    <w:link w:val="2dongcachCharCharCharCharChar"/>
    <w:locked/>
    <w:rsid w:val="00780EEB"/>
    <w:rPr>
      <w:rFonts w:ascii=".VnCentury Schoolbook" w:eastAsia="Calibri" w:hAnsi=".VnCentury Schoolbook" w:cs="Times New Roman"/>
      <w:bCs/>
      <w:color w:val="000000"/>
      <w:kern w:val="0"/>
      <w:sz w:val="22"/>
      <w:szCs w:val="22"/>
      <w14:ligatures w14:val="none"/>
    </w:rPr>
  </w:style>
  <w:style w:type="paragraph" w:customStyle="1" w:styleId="1chinhtrangCharChar1CharCharChar">
    <w:name w:val="1 chinh trang Char Char1 Char Char Char"/>
    <w:basedOn w:val="Normal"/>
    <w:link w:val="1chinhtrangCharChar1CharCharCharChar"/>
    <w:rsid w:val="00780EEB"/>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Char1CharCharCharChar">
    <w:name w:val="1 chinh trang Char Char1 Char Char Char Char"/>
    <w:link w:val="1chinhtrangCharChar1CharCharChar"/>
    <w:locked/>
    <w:rsid w:val="00780EEB"/>
    <w:rPr>
      <w:rFonts w:ascii=".VnCentury Schoolbook" w:eastAsia="Calibri" w:hAnsi=".VnCentury Schoolbook" w:cs="Times New Roman"/>
      <w:color w:val="000000"/>
      <w:kern w:val="0"/>
      <w:sz w:val="22"/>
      <w:szCs w:val="22"/>
      <w14:ligatures w14:val="none"/>
    </w:rPr>
  </w:style>
  <w:style w:type="paragraph" w:customStyle="1" w:styleId="cCharCharCharCharChar">
    <w:name w:val="c Char Char Char Char Char"/>
    <w:basedOn w:val="Normal"/>
    <w:link w:val="cCharCharCharCharCharChar"/>
    <w:rsid w:val="00780EEB"/>
    <w:pPr>
      <w:widowControl w:val="0"/>
      <w:autoSpaceDE w:val="0"/>
      <w:autoSpaceDN w:val="0"/>
      <w:adjustRightInd w:val="0"/>
      <w:spacing w:before="60" w:after="60" w:line="264" w:lineRule="auto"/>
      <w:ind w:left="2637" w:hanging="1361"/>
      <w:jc w:val="both"/>
    </w:pPr>
    <w:rPr>
      <w:rFonts w:ascii=".VnCentury Schoolbook" w:eastAsia="Calibri" w:hAnsi=".VnCentury Schoolbook"/>
      <w:color w:val="000000"/>
      <w:sz w:val="22"/>
      <w:szCs w:val="26"/>
    </w:rPr>
  </w:style>
  <w:style w:type="character" w:customStyle="1" w:styleId="cCharCharCharCharCharChar">
    <w:name w:val="c Char Char Char Char Char Char"/>
    <w:link w:val="cCharCharCharCharChar"/>
    <w:locked/>
    <w:rsid w:val="00780EEB"/>
    <w:rPr>
      <w:rFonts w:ascii=".VnCentury Schoolbook" w:eastAsia="Calibri" w:hAnsi=".VnCentury Schoolbook" w:cs="Times New Roman"/>
      <w:color w:val="000000"/>
      <w:kern w:val="0"/>
      <w:sz w:val="22"/>
      <w:szCs w:val="26"/>
      <w14:ligatures w14:val="none"/>
    </w:rPr>
  </w:style>
  <w:style w:type="paragraph" w:customStyle="1" w:styleId="coCharCharCharCharChar">
    <w:name w:val="co Char Char Char Char Char"/>
    <w:basedOn w:val="Normal"/>
    <w:link w:val="coCharCharCharCharCharChar"/>
    <w:rsid w:val="00780EEB"/>
    <w:pPr>
      <w:widowControl w:val="0"/>
      <w:spacing w:before="60" w:after="60" w:line="264" w:lineRule="auto"/>
      <w:ind w:left="2637" w:hanging="1361"/>
      <w:jc w:val="both"/>
    </w:pPr>
    <w:rPr>
      <w:rFonts w:ascii=".VnCentury Schoolbook" w:eastAsia="Calibri" w:hAnsi=".VnCentury Schoolbook"/>
      <w:color w:val="000000"/>
      <w:sz w:val="22"/>
      <w:szCs w:val="22"/>
    </w:rPr>
  </w:style>
  <w:style w:type="character" w:customStyle="1" w:styleId="coCharCharCharCharCharChar">
    <w:name w:val="co Char Char Char Char Char Char"/>
    <w:link w:val="coCharCharCharCharChar"/>
    <w:locked/>
    <w:rsid w:val="00780EEB"/>
    <w:rPr>
      <w:rFonts w:ascii=".VnCentury Schoolbook" w:eastAsia="Calibri" w:hAnsi=".VnCentury Schoolbook" w:cs="Times New Roman"/>
      <w:color w:val="000000"/>
      <w:kern w:val="0"/>
      <w:sz w:val="22"/>
      <w:szCs w:val="22"/>
      <w14:ligatures w14:val="none"/>
    </w:rPr>
  </w:style>
  <w:style w:type="character" w:customStyle="1" w:styleId="TitleCharCharChar1">
    <w:name w:val="Title Char Char Char1"/>
    <w:aliases w:val="Title Char Char Char Char Char1,Title Char Char Char Char Char Char Char Char Char,Title Char Char Char Char Char Char,Title Char Char Char Char Char Char Char Char Char Char,Title Char2"/>
    <w:locked/>
    <w:rsid w:val="00780EEB"/>
    <w:rPr>
      <w:rFonts w:ascii=".VnCentury Schoolbook" w:hAnsi=".VnCentury Schoolbook" w:cs="Times New Roman"/>
      <w:b/>
      <w:color w:val="000000"/>
      <w:spacing w:val="24"/>
      <w:sz w:val="22"/>
    </w:rPr>
  </w:style>
  <w:style w:type="paragraph" w:customStyle="1" w:styleId="8Daky">
    <w:name w:val="8 Da ky"/>
    <w:basedOn w:val="Normal"/>
    <w:rsid w:val="00780EEB"/>
    <w:pPr>
      <w:widowControl w:val="0"/>
      <w:spacing w:line="264" w:lineRule="auto"/>
      <w:jc w:val="center"/>
    </w:pPr>
    <w:rPr>
      <w:rFonts w:ascii=".VnCentury Schoolbook" w:eastAsia="Calibri" w:hAnsi=".VnCentury Schoolbook"/>
      <w:i/>
      <w:color w:val="000000"/>
      <w:sz w:val="22"/>
      <w:szCs w:val="22"/>
    </w:rPr>
  </w:style>
  <w:style w:type="table" w:customStyle="1" w:styleId="TableNormal1">
    <w:name w:val="Table Normal1"/>
    <w:semiHidden/>
    <w:rsid w:val="00780EEB"/>
    <w:pPr>
      <w:spacing w:after="0" w:line="240" w:lineRule="auto"/>
    </w:pPr>
    <w:rPr>
      <w:rFonts w:ascii="Times New Roman" w:eastAsia="MS Mincho" w:hAnsi="Times New Roman" w:cs="Times New Roman"/>
      <w:kern w:val="0"/>
      <w:sz w:val="20"/>
      <w:szCs w:val="20"/>
      <w14:ligatures w14:val="none"/>
    </w:rPr>
    <w:tblPr>
      <w:tblCellMar>
        <w:top w:w="0" w:type="dxa"/>
        <w:left w:w="108" w:type="dxa"/>
        <w:bottom w:w="0" w:type="dxa"/>
        <w:right w:w="108" w:type="dxa"/>
      </w:tblCellMar>
    </w:tblPr>
  </w:style>
  <w:style w:type="paragraph" w:customStyle="1" w:styleId="Co">
    <w:name w:val="Co"/>
    <w:basedOn w:val="Normal"/>
    <w:rsid w:val="00780EEB"/>
    <w:pPr>
      <w:widowControl w:val="0"/>
      <w:spacing w:before="60" w:after="60" w:line="264" w:lineRule="auto"/>
      <w:ind w:left="2637" w:hanging="1361"/>
      <w:jc w:val="both"/>
    </w:pPr>
    <w:rPr>
      <w:rFonts w:ascii=".VnCentury Schoolbook" w:eastAsia="Calibri" w:hAnsi=".VnCentury Schoolbook"/>
      <w:color w:val="000000"/>
      <w:sz w:val="22"/>
    </w:rPr>
  </w:style>
  <w:style w:type="paragraph" w:customStyle="1" w:styleId="ndtk">
    <w:name w:val="ndtk"/>
    <w:basedOn w:val="Normal"/>
    <w:rsid w:val="00780EEB"/>
    <w:pPr>
      <w:widowControl w:val="0"/>
      <w:jc w:val="center"/>
    </w:pPr>
    <w:rPr>
      <w:rFonts w:ascii=".VnHelvetInsH" w:eastAsia="Calibri" w:hAnsi=".VnHelvetInsH"/>
      <w:color w:val="000000"/>
      <w:sz w:val="26"/>
      <w:szCs w:val="22"/>
    </w:rPr>
  </w:style>
  <w:style w:type="paragraph" w:customStyle="1" w:styleId="No">
    <w:name w:val="No"/>
    <w:basedOn w:val="Normal"/>
    <w:rsid w:val="00780EEB"/>
    <w:pPr>
      <w:widowControl w:val="0"/>
      <w:spacing w:before="60" w:after="60" w:line="264" w:lineRule="auto"/>
      <w:ind w:left="1786" w:hanging="1361"/>
      <w:jc w:val="both"/>
    </w:pPr>
    <w:rPr>
      <w:rFonts w:ascii=".VnCentury Schoolbook" w:eastAsia="Calibri" w:hAnsi=".VnCentury Schoolbook"/>
      <w:color w:val="000000"/>
      <w:sz w:val="22"/>
    </w:rPr>
  </w:style>
  <w:style w:type="paragraph" w:customStyle="1" w:styleId="DNbieuky">
    <w:name w:val="DN bieu ky"/>
    <w:rsid w:val="00780EEB"/>
    <w:pPr>
      <w:spacing w:after="0" w:line="240" w:lineRule="auto"/>
      <w:jc w:val="center"/>
    </w:pPr>
    <w:rPr>
      <w:rFonts w:ascii=".VnCentury Schoolbook" w:eastAsia="Calibri" w:hAnsi=".VnCentury Schoolbook" w:cs="Times New Roman"/>
      <w:b/>
      <w:color w:val="000000"/>
      <w:kern w:val="0"/>
      <w:sz w:val="22"/>
      <w:szCs w:val="22"/>
      <w14:ligatures w14:val="none"/>
    </w:rPr>
  </w:style>
  <w:style w:type="paragraph" w:customStyle="1" w:styleId="DNtd1tencq">
    <w:name w:val="DN td1 ten cq"/>
    <w:rsid w:val="00780EEB"/>
    <w:pPr>
      <w:autoSpaceDE w:val="0"/>
      <w:autoSpaceDN w:val="0"/>
      <w:spacing w:after="0" w:line="240" w:lineRule="auto"/>
      <w:jc w:val="center"/>
    </w:pPr>
    <w:rPr>
      <w:rFonts w:ascii=".VnAvantH" w:eastAsia="Calibri" w:hAnsi=".VnAvantH" w:cs="Times New Roman"/>
      <w:b/>
      <w:bCs/>
      <w:color w:val="000000"/>
      <w:kern w:val="0"/>
      <w:sz w:val="20"/>
      <w:szCs w:val="20"/>
      <w14:ligatures w14:val="none"/>
    </w:rPr>
  </w:style>
  <w:style w:type="paragraph" w:customStyle="1" w:styleId="tk">
    <w:name w:val="tk"/>
    <w:basedOn w:val="Normal"/>
    <w:rsid w:val="00780EEB"/>
    <w:pPr>
      <w:widowControl w:val="0"/>
      <w:jc w:val="center"/>
    </w:pPr>
    <w:rPr>
      <w:rFonts w:ascii=".VnHelvetIns" w:eastAsia="Calibri" w:hAnsi=".VnHelvetIns"/>
      <w:color w:val="000000"/>
      <w:sz w:val="26"/>
      <w:szCs w:val="22"/>
    </w:rPr>
  </w:style>
  <w:style w:type="paragraph" w:customStyle="1" w:styleId="noCharChar">
    <w:name w:val="no Char Char"/>
    <w:basedOn w:val="Normal"/>
    <w:link w:val="noCharCharChar"/>
    <w:rsid w:val="00780EEB"/>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DNnd1quyetdinh">
    <w:name w:val="DN nd1 quyet dinh"/>
    <w:rsid w:val="00780EEB"/>
    <w:pPr>
      <w:spacing w:after="0" w:line="240" w:lineRule="auto"/>
      <w:jc w:val="center"/>
    </w:pPr>
    <w:rPr>
      <w:rFonts w:ascii=".VnHelvetInsH" w:eastAsia="Calibri" w:hAnsi=".VnHelvetInsH" w:cs="Times New Roman"/>
      <w:bCs/>
      <w:color w:val="000000"/>
      <w:kern w:val="0"/>
      <w:sz w:val="32"/>
      <w:szCs w:val="32"/>
      <w14:ligatures w14:val="none"/>
    </w:rPr>
  </w:style>
  <w:style w:type="paragraph" w:customStyle="1" w:styleId="cChar1">
    <w:name w:val="c Char1"/>
    <w:basedOn w:val="Normal"/>
    <w:rsid w:val="00780EEB"/>
    <w:pPr>
      <w:widowControl w:val="0"/>
      <w:spacing w:before="60" w:after="60" w:line="264" w:lineRule="auto"/>
      <w:ind w:left="2637" w:hanging="1361"/>
      <w:jc w:val="both"/>
    </w:pPr>
    <w:rPr>
      <w:rFonts w:ascii=".VnCentury Schoolbook" w:eastAsia="Calibri" w:hAnsi=".VnCentury Schoolbook"/>
      <w:color w:val="000000"/>
      <w:sz w:val="22"/>
      <w:szCs w:val="22"/>
    </w:rPr>
  </w:style>
  <w:style w:type="paragraph" w:customStyle="1" w:styleId="ccccc">
    <w:name w:val="ccccc"/>
    <w:basedOn w:val="Normal"/>
    <w:rsid w:val="00780EEB"/>
    <w:pPr>
      <w:widowControl w:val="0"/>
      <w:spacing w:before="60" w:after="60" w:line="264" w:lineRule="auto"/>
      <w:ind w:firstLine="425"/>
      <w:jc w:val="both"/>
    </w:pPr>
    <w:rPr>
      <w:rFonts w:ascii=".VnCentury Schoolbook" w:eastAsia="Calibri" w:hAnsi=".VnCentury Schoolbook"/>
      <w:color w:val="000000"/>
      <w:sz w:val="22"/>
      <w:szCs w:val="22"/>
    </w:rPr>
  </w:style>
  <w:style w:type="paragraph" w:customStyle="1" w:styleId="15">
    <w:name w:val="15"/>
    <w:basedOn w:val="Normal"/>
    <w:rsid w:val="00780EEB"/>
    <w:pPr>
      <w:widowControl w:val="0"/>
      <w:overflowPunct w:val="0"/>
      <w:adjustRightInd w:val="0"/>
      <w:jc w:val="center"/>
    </w:pPr>
    <w:rPr>
      <w:rFonts w:ascii=".VnHelvetIns" w:eastAsia="Calibri" w:hAnsi=".VnHelvetIns"/>
      <w:bCs/>
      <w:color w:val="000000"/>
      <w:sz w:val="26"/>
      <w:szCs w:val="26"/>
    </w:rPr>
  </w:style>
  <w:style w:type="paragraph" w:customStyle="1" w:styleId="coChar">
    <w:name w:val="co Char"/>
    <w:basedOn w:val="Normal"/>
    <w:rsid w:val="00780EEB"/>
    <w:pPr>
      <w:widowControl w:val="0"/>
      <w:spacing w:before="60" w:after="60" w:line="264" w:lineRule="auto"/>
      <w:ind w:left="2637" w:hanging="1361"/>
      <w:jc w:val="both"/>
    </w:pPr>
    <w:rPr>
      <w:rFonts w:ascii=".VnCentury Schoolbook" w:eastAsia="Calibri" w:hAnsi=".VnCentury Schoolbook"/>
      <w:color w:val="000000"/>
      <w:sz w:val="22"/>
      <w:szCs w:val="22"/>
    </w:rPr>
  </w:style>
  <w:style w:type="paragraph" w:customStyle="1" w:styleId="21">
    <w:name w:val="21"/>
    <w:basedOn w:val="4tenchuongCharChar"/>
    <w:rsid w:val="00780EEB"/>
    <w:rPr>
      <w:sz w:val="24"/>
      <w:szCs w:val="24"/>
    </w:rPr>
  </w:style>
  <w:style w:type="table" w:customStyle="1" w:styleId="TableGrid11">
    <w:name w:val="Table Grid11"/>
    <w:rsid w:val="00780EEB"/>
    <w:pPr>
      <w:spacing w:after="120" w:line="240" w:lineRule="auto"/>
      <w:ind w:firstLine="567"/>
      <w:jc w:val="both"/>
    </w:pPr>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16"/>
    <w:basedOn w:val="Normal"/>
    <w:rsid w:val="00780EEB"/>
    <w:pPr>
      <w:jc w:val="center"/>
    </w:pPr>
    <w:rPr>
      <w:rFonts w:ascii=".VnHelvetInsH" w:eastAsia="Calibri" w:hAnsi=".VnHelvetInsH"/>
      <w:color w:val="000000"/>
      <w:sz w:val="32"/>
      <w:szCs w:val="32"/>
    </w:rPr>
  </w:style>
  <w:style w:type="paragraph" w:customStyle="1" w:styleId="17Char">
    <w:name w:val="17 Char"/>
    <w:basedOn w:val="eCharChar"/>
    <w:link w:val="17CharChar"/>
    <w:rsid w:val="00780EEB"/>
    <w:pPr>
      <w:spacing w:before="120"/>
    </w:pPr>
    <w:rPr>
      <w:sz w:val="26"/>
      <w:szCs w:val="26"/>
    </w:rPr>
  </w:style>
  <w:style w:type="paragraph" w:customStyle="1" w:styleId="142">
    <w:name w:val="142"/>
    <w:basedOn w:val="4tenchuongCharChar"/>
    <w:rsid w:val="00780EEB"/>
  </w:style>
  <w:style w:type="character" w:customStyle="1" w:styleId="noCharCharChar">
    <w:name w:val="no Char Char Char"/>
    <w:link w:val="noCharChar"/>
    <w:locked/>
    <w:rsid w:val="00780EEB"/>
    <w:rPr>
      <w:rFonts w:ascii=".VnCentury Schoolbook" w:eastAsia="Calibri" w:hAnsi=".VnCentury Schoolbook" w:cs="Times New Roman"/>
      <w:color w:val="000000"/>
      <w:kern w:val="0"/>
      <w:sz w:val="22"/>
      <w:szCs w:val="22"/>
      <w14:ligatures w14:val="none"/>
    </w:rPr>
  </w:style>
  <w:style w:type="paragraph" w:customStyle="1" w:styleId="Style1chinhtrangLinespacingsingle">
    <w:name w:val="Style 1 chinh trang + Line spacing:  single"/>
    <w:basedOn w:val="1chinhtrangCharCharChar1Char"/>
    <w:rsid w:val="00780EEB"/>
    <w:pPr>
      <w:spacing w:line="240" w:lineRule="auto"/>
    </w:pPr>
    <w:rPr>
      <w:szCs w:val="20"/>
    </w:rPr>
  </w:style>
  <w:style w:type="paragraph" w:customStyle="1" w:styleId="Style1chinhtrangChar1BoldCharChar">
    <w:name w:val="Style 1 chinh trang Char1 + Bold Char Char"/>
    <w:basedOn w:val="1chinhtrangChar1CharChar"/>
    <w:link w:val="Style1chinhtrangChar1BoldCharCharChar"/>
    <w:rsid w:val="00780EEB"/>
    <w:rPr>
      <w:rFonts w:cstheme="minorBidi"/>
      <w:b/>
      <w:bCs/>
      <w:kern w:val="2"/>
      <w14:ligatures w14:val="standardContextual"/>
    </w:rPr>
  </w:style>
  <w:style w:type="character" w:customStyle="1" w:styleId="aCharCharChar">
    <w:name w:val="a Char Char Char"/>
    <w:link w:val="aCharChar"/>
    <w:locked/>
    <w:rsid w:val="00780EEB"/>
    <w:rPr>
      <w:rFonts w:ascii=".VnHelvetIns" w:eastAsia="Calibri" w:hAnsi=".VnHelvetIns" w:cs="Times New Roman"/>
      <w:color w:val="000000"/>
      <w:kern w:val="0"/>
      <w:sz w:val="26"/>
      <w:szCs w:val="26"/>
      <w14:ligatures w14:val="none"/>
    </w:rPr>
  </w:style>
  <w:style w:type="character" w:customStyle="1" w:styleId="eCharCharChar">
    <w:name w:val="e Char Char Char"/>
    <w:link w:val="eCharChar"/>
    <w:locked/>
    <w:rsid w:val="00780EEB"/>
    <w:rPr>
      <w:rFonts w:ascii=".VnAvantH" w:eastAsia="Calibri" w:hAnsi=".VnAvantH" w:cs="Times New Roman"/>
      <w:b/>
      <w:color w:val="000000"/>
      <w:kern w:val="0"/>
      <w:sz w:val="22"/>
      <w:szCs w:val="22"/>
      <w14:ligatures w14:val="none"/>
    </w:rPr>
  </w:style>
  <w:style w:type="character" w:customStyle="1" w:styleId="17CharChar">
    <w:name w:val="17 Char Char"/>
    <w:link w:val="17Char"/>
    <w:locked/>
    <w:rsid w:val="00780EEB"/>
    <w:rPr>
      <w:rFonts w:ascii=".VnAvantH" w:eastAsia="Calibri" w:hAnsi=".VnAvantH" w:cs="Times New Roman"/>
      <w:b/>
      <w:color w:val="000000"/>
      <w:kern w:val="0"/>
      <w:sz w:val="26"/>
      <w:szCs w:val="26"/>
      <w14:ligatures w14:val="none"/>
    </w:rPr>
  </w:style>
  <w:style w:type="character" w:customStyle="1" w:styleId="phanCharCharCharCharCharCharChar">
    <w:name w:val="phan Char Char Char Char Char Char Char"/>
    <w:link w:val="5somuc"/>
    <w:locked/>
    <w:rsid w:val="00780EEB"/>
    <w:rPr>
      <w:rFonts w:ascii=".VnCentury Schoolbook" w:eastAsia="Calibri" w:hAnsi=".VnCentury Schoolbook" w:cs="Times New Roman"/>
      <w:b/>
      <w:color w:val="000000"/>
      <w:kern w:val="0"/>
      <w:sz w:val="22"/>
      <w:szCs w:val="22"/>
      <w14:ligatures w14:val="none"/>
    </w:rPr>
  </w:style>
  <w:style w:type="paragraph" w:customStyle="1" w:styleId="DNkyphoky">
    <w:name w:val="DN ky pho ky"/>
    <w:rsid w:val="00780EEB"/>
    <w:pPr>
      <w:tabs>
        <w:tab w:val="left" w:pos="567"/>
      </w:tabs>
      <w:spacing w:after="0" w:line="240" w:lineRule="auto"/>
      <w:jc w:val="center"/>
    </w:pPr>
    <w:rPr>
      <w:rFonts w:ascii=".VnAvantH" w:eastAsia="Calibri" w:hAnsi=".VnAvantH" w:cs=".VnTime"/>
      <w:b/>
      <w:bCs/>
      <w:color w:val="000000"/>
      <w:kern w:val="0"/>
      <w:sz w:val="20"/>
      <w:szCs w:val="22"/>
      <w14:ligatures w14:val="none"/>
    </w:rPr>
  </w:style>
  <w:style w:type="paragraph" w:customStyle="1" w:styleId="DNkyCQky">
    <w:name w:val="DN ky CQ ky"/>
    <w:rsid w:val="00780EEB"/>
    <w:pPr>
      <w:tabs>
        <w:tab w:val="left" w:pos="567"/>
      </w:tabs>
      <w:autoSpaceDE w:val="0"/>
      <w:autoSpaceDN w:val="0"/>
      <w:spacing w:after="0" w:line="240" w:lineRule="auto"/>
      <w:jc w:val="center"/>
    </w:pPr>
    <w:rPr>
      <w:rFonts w:ascii=".VnAvantH" w:eastAsia="Calibri" w:hAnsi=".VnAvantH" w:cs="Times New Roman"/>
      <w:b/>
      <w:bCs/>
      <w:kern w:val="0"/>
      <w:sz w:val="20"/>
      <w:szCs w:val="20"/>
      <w14:ligatures w14:val="none"/>
    </w:rPr>
  </w:style>
  <w:style w:type="character" w:customStyle="1" w:styleId="cChar2">
    <w:name w:val="c Char2"/>
    <w:rsid w:val="00780EEB"/>
    <w:rPr>
      <w:rFonts w:ascii=".VnCentury Schoolbook" w:hAnsi=".VnCentury Schoolbook" w:cs="Times New Roman"/>
      <w:i/>
      <w:color w:val="000000"/>
      <w:sz w:val="22"/>
      <w:szCs w:val="22"/>
      <w:lang w:val="en-US" w:eastAsia="en-US" w:bidi="ar-SA"/>
    </w:rPr>
  </w:style>
  <w:style w:type="character" w:customStyle="1" w:styleId="3sochuongCharCharChar">
    <w:name w:val="3 so chuong Char Char Char"/>
    <w:link w:val="3sochuongCharChar"/>
    <w:locked/>
    <w:rsid w:val="00780EEB"/>
    <w:rPr>
      <w:rFonts w:ascii=".VnArial" w:eastAsia="Calibri" w:hAnsi=".VnArial" w:cs="Times New Roman"/>
      <w:b/>
      <w:color w:val="000000"/>
      <w:kern w:val="0"/>
      <w:sz w:val="22"/>
      <w:szCs w:val="22"/>
      <w14:ligatures w14:val="none"/>
    </w:rPr>
  </w:style>
  <w:style w:type="paragraph" w:customStyle="1" w:styleId="c1d">
    <w:name w:val="c1d"/>
    <w:basedOn w:val="Normal"/>
    <w:rsid w:val="00780EEB"/>
    <w:pPr>
      <w:widowControl w:val="0"/>
      <w:overflowPunct w:val="0"/>
      <w:autoSpaceDE w:val="0"/>
      <w:autoSpaceDN w:val="0"/>
      <w:adjustRightInd w:val="0"/>
      <w:spacing w:before="60" w:after="60" w:line="264" w:lineRule="auto"/>
      <w:ind w:left="1078" w:hanging="284"/>
      <w:jc w:val="both"/>
      <w:textAlignment w:val="baseline"/>
    </w:pPr>
    <w:rPr>
      <w:rFonts w:ascii=".VnCentury Schoolbook" w:eastAsia="Calibri" w:hAnsi=".VnCentury Schoolbook"/>
      <w:b/>
      <w:color w:val="000000"/>
      <w:sz w:val="22"/>
      <w:szCs w:val="20"/>
    </w:rPr>
  </w:style>
  <w:style w:type="paragraph" w:customStyle="1" w:styleId="n-">
    <w:name w:val="n-"/>
    <w:basedOn w:val="Normal"/>
    <w:rsid w:val="00780EEB"/>
    <w:pPr>
      <w:widowControl w:val="0"/>
      <w:overflowPunct w:val="0"/>
      <w:autoSpaceDE w:val="0"/>
      <w:autoSpaceDN w:val="0"/>
      <w:adjustRightInd w:val="0"/>
      <w:spacing w:before="60" w:after="60" w:line="264" w:lineRule="auto"/>
      <w:ind w:left="964" w:hanging="170"/>
      <w:jc w:val="both"/>
      <w:textAlignment w:val="baseline"/>
    </w:pPr>
    <w:rPr>
      <w:rFonts w:ascii=".VnCentury Schoolbook" w:eastAsia="Calibri" w:hAnsi=".VnCentury Schoolbook"/>
      <w:b/>
      <w:color w:val="000000"/>
      <w:sz w:val="22"/>
      <w:szCs w:val="20"/>
    </w:rPr>
  </w:style>
  <w:style w:type="paragraph" w:customStyle="1" w:styleId="n1">
    <w:name w:val="n1"/>
    <w:basedOn w:val="Normal"/>
    <w:rsid w:val="00780EEB"/>
    <w:pPr>
      <w:widowControl w:val="0"/>
      <w:overflowPunct w:val="0"/>
      <w:autoSpaceDE w:val="0"/>
      <w:autoSpaceDN w:val="0"/>
      <w:adjustRightInd w:val="0"/>
      <w:spacing w:before="60" w:after="60" w:line="264" w:lineRule="auto"/>
      <w:ind w:left="794" w:hanging="397"/>
      <w:jc w:val="both"/>
      <w:textAlignment w:val="baseline"/>
    </w:pPr>
    <w:rPr>
      <w:rFonts w:ascii=".VnCentury Schoolbook" w:eastAsia="Calibri" w:hAnsi=".VnCentury Schoolbook"/>
      <w:color w:val="000000"/>
      <w:sz w:val="22"/>
      <w:szCs w:val="20"/>
    </w:rPr>
  </w:style>
  <w:style w:type="paragraph" w:customStyle="1" w:styleId="n1d">
    <w:name w:val="n1d"/>
    <w:basedOn w:val="n1"/>
    <w:rsid w:val="00780EEB"/>
    <w:rPr>
      <w:b/>
    </w:rPr>
  </w:style>
  <w:style w:type="paragraph" w:customStyle="1" w:styleId="22">
    <w:name w:val="22"/>
    <w:basedOn w:val="Normal"/>
    <w:rsid w:val="00780EEB"/>
    <w:pPr>
      <w:overflowPunct w:val="0"/>
      <w:autoSpaceDE w:val="0"/>
      <w:autoSpaceDN w:val="0"/>
      <w:adjustRightInd w:val="0"/>
      <w:spacing w:before="60" w:after="60" w:line="264" w:lineRule="auto"/>
      <w:ind w:left="794" w:hanging="397"/>
      <w:jc w:val="both"/>
      <w:textAlignment w:val="baseline"/>
    </w:pPr>
    <w:rPr>
      <w:rFonts w:ascii=".VnCentury Schoolbook" w:eastAsia="Calibri" w:hAnsi=".VnCentury Schoolbook"/>
      <w:b/>
      <w:color w:val="000000"/>
      <w:sz w:val="22"/>
      <w:szCs w:val="22"/>
    </w:rPr>
  </w:style>
  <w:style w:type="paragraph" w:customStyle="1" w:styleId="200">
    <w:name w:val="20"/>
    <w:basedOn w:val="Normal"/>
    <w:rsid w:val="00780EEB"/>
    <w:pPr>
      <w:overflowPunct w:val="0"/>
      <w:autoSpaceDE w:val="0"/>
      <w:autoSpaceDN w:val="0"/>
      <w:adjustRightInd w:val="0"/>
      <w:spacing w:after="120"/>
      <w:ind w:left="1021" w:hanging="454"/>
      <w:jc w:val="both"/>
      <w:textAlignment w:val="baseline"/>
    </w:pPr>
    <w:rPr>
      <w:rFonts w:ascii=".VnCentury Schoolbook" w:eastAsia="Calibri" w:hAnsi=".VnCentury Schoolbook"/>
      <w:color w:val="000000"/>
      <w:sz w:val="24"/>
      <w:szCs w:val="20"/>
    </w:rPr>
  </w:style>
  <w:style w:type="paragraph" w:customStyle="1" w:styleId="c1">
    <w:name w:val="c1"/>
    <w:basedOn w:val="Normal"/>
    <w:rsid w:val="00780EEB"/>
    <w:pPr>
      <w:widowControl w:val="0"/>
      <w:overflowPunct w:val="0"/>
      <w:autoSpaceDE w:val="0"/>
      <w:autoSpaceDN w:val="0"/>
      <w:adjustRightInd w:val="0"/>
      <w:spacing w:before="60" w:after="60" w:line="264" w:lineRule="auto"/>
      <w:ind w:left="1078" w:hanging="284"/>
      <w:jc w:val="both"/>
      <w:textAlignment w:val="baseline"/>
    </w:pPr>
    <w:rPr>
      <w:rFonts w:ascii=".VnCentury Schoolbook" w:eastAsia="Calibri" w:hAnsi=".VnCentury Schoolbook"/>
      <w:color w:val="000000"/>
      <w:sz w:val="22"/>
      <w:szCs w:val="20"/>
    </w:rPr>
  </w:style>
  <w:style w:type="paragraph" w:customStyle="1" w:styleId="230">
    <w:name w:val="23"/>
    <w:basedOn w:val="Normal"/>
    <w:rsid w:val="00780EEB"/>
    <w:pPr>
      <w:keepNext/>
      <w:overflowPunct w:val="0"/>
      <w:autoSpaceDE w:val="0"/>
      <w:autoSpaceDN w:val="0"/>
      <w:adjustRightInd w:val="0"/>
      <w:spacing w:before="60" w:after="60" w:line="264" w:lineRule="auto"/>
      <w:ind w:left="794" w:hanging="397"/>
      <w:jc w:val="both"/>
      <w:textAlignment w:val="baseline"/>
    </w:pPr>
    <w:rPr>
      <w:rFonts w:ascii=".VnCentury SchoolbookH" w:eastAsia="Calibri" w:hAnsi=".VnCentury SchoolbookH"/>
      <w:b/>
      <w:color w:val="000000"/>
      <w:spacing w:val="24"/>
      <w:sz w:val="22"/>
      <w:szCs w:val="22"/>
    </w:rPr>
  </w:style>
  <w:style w:type="paragraph" w:customStyle="1" w:styleId="co0">
    <w:name w:val="co"/>
    <w:basedOn w:val="Normal"/>
    <w:rsid w:val="00780EEB"/>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noCharCharCharChar">
    <w:name w:val="no Char Char Char Char"/>
    <w:rsid w:val="00780EEB"/>
    <w:rPr>
      <w:rFonts w:ascii=".VnCentury Schoolbook" w:hAnsi=".VnCentury Schoolbook" w:cs="Times New Roman"/>
      <w:color w:val="000000"/>
      <w:sz w:val="22"/>
      <w:szCs w:val="22"/>
      <w:lang w:val="en-US" w:eastAsia="en-US" w:bidi="ar-SA"/>
    </w:rPr>
  </w:style>
  <w:style w:type="paragraph" w:customStyle="1" w:styleId="no0">
    <w:name w:val="no"/>
    <w:basedOn w:val="Normal"/>
    <w:rsid w:val="00780EEB"/>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24">
    <w:name w:val="24"/>
    <w:basedOn w:val="22"/>
    <w:rsid w:val="00780EEB"/>
    <w:pPr>
      <w:ind w:hanging="227"/>
    </w:pPr>
  </w:style>
  <w:style w:type="paragraph" w:customStyle="1" w:styleId="25">
    <w:name w:val="25"/>
    <w:basedOn w:val="Normal"/>
    <w:rsid w:val="00780EEB"/>
    <w:pPr>
      <w:overflowPunct w:val="0"/>
      <w:autoSpaceDE w:val="0"/>
      <w:autoSpaceDN w:val="0"/>
      <w:adjustRightInd w:val="0"/>
      <w:spacing w:before="60" w:after="60" w:line="264" w:lineRule="auto"/>
      <w:ind w:left="794"/>
      <w:jc w:val="both"/>
      <w:textAlignment w:val="baseline"/>
    </w:pPr>
    <w:rPr>
      <w:rFonts w:ascii=".VnCentury Schoolbook" w:eastAsia="Calibri" w:hAnsi=".VnCentury Schoolbook"/>
      <w:b/>
      <w:i/>
      <w:color w:val="000000"/>
      <w:sz w:val="22"/>
      <w:szCs w:val="22"/>
    </w:rPr>
  </w:style>
  <w:style w:type="paragraph" w:customStyle="1" w:styleId="30">
    <w:name w:val="30"/>
    <w:basedOn w:val="200"/>
    <w:rsid w:val="00780EEB"/>
    <w:pPr>
      <w:spacing w:before="60" w:after="60" w:line="264" w:lineRule="auto"/>
      <w:ind w:left="794" w:firstLine="0"/>
    </w:pPr>
    <w:rPr>
      <w:sz w:val="22"/>
      <w:szCs w:val="22"/>
    </w:rPr>
  </w:style>
  <w:style w:type="character" w:customStyle="1" w:styleId="1chinhtrangCharCharChar1CharChar">
    <w:name w:val="1 chinh trang Char Char Char1 Char Char"/>
    <w:link w:val="1chinhtrangCharCharChar1Char"/>
    <w:locked/>
    <w:rsid w:val="00780EEB"/>
    <w:rPr>
      <w:rFonts w:ascii=".VnCentury Schoolbook" w:eastAsia="Calibri" w:hAnsi=".VnCentury Schoolbook" w:cs="Times New Roman"/>
      <w:color w:val="000000"/>
      <w:kern w:val="0"/>
      <w:sz w:val="22"/>
      <w:szCs w:val="22"/>
      <w14:ligatures w14:val="none"/>
    </w:rPr>
  </w:style>
  <w:style w:type="paragraph" w:customStyle="1" w:styleId="n-chuongten">
    <w:name w:val="n-chuongten"/>
    <w:basedOn w:val="Normal"/>
    <w:rsid w:val="00780EEB"/>
    <w:pPr>
      <w:spacing w:after="240"/>
      <w:jc w:val="center"/>
    </w:pPr>
    <w:rPr>
      <w:rFonts w:ascii=".VnTimeH" w:eastAsia="Calibri" w:hAnsi=".VnTimeH"/>
      <w:b/>
      <w:szCs w:val="20"/>
    </w:rPr>
  </w:style>
  <w:style w:type="paragraph" w:customStyle="1" w:styleId="3sochuong">
    <w:name w:val="3 so chuong"/>
    <w:basedOn w:val="Normal"/>
    <w:rsid w:val="00780EEB"/>
    <w:pPr>
      <w:widowControl w:val="0"/>
      <w:jc w:val="center"/>
    </w:pPr>
    <w:rPr>
      <w:rFonts w:ascii=".VnArial" w:eastAsia="Calibri" w:hAnsi=".VnArial"/>
      <w:b/>
      <w:color w:val="000000"/>
      <w:sz w:val="22"/>
      <w:szCs w:val="22"/>
    </w:rPr>
  </w:style>
  <w:style w:type="paragraph" w:customStyle="1" w:styleId="11chucdanhnguoiky">
    <w:name w:val="11 chuc danh nguoi ky"/>
    <w:basedOn w:val="Normal"/>
    <w:rsid w:val="00780EEB"/>
    <w:pPr>
      <w:widowControl w:val="0"/>
      <w:jc w:val="center"/>
    </w:pPr>
    <w:rPr>
      <w:rFonts w:ascii=".VnAvantH" w:eastAsia="Calibri" w:hAnsi=".VnAvantH"/>
      <w:b/>
      <w:color w:val="000000"/>
      <w:sz w:val="20"/>
      <w:szCs w:val="20"/>
    </w:rPr>
  </w:style>
  <w:style w:type="paragraph" w:customStyle="1" w:styleId="1CharCharChar">
    <w:name w:val="1 Char Char Char"/>
    <w:basedOn w:val="Normal"/>
    <w:link w:val="1CharCharCharChar"/>
    <w:rsid w:val="00780EEB"/>
    <w:pPr>
      <w:widowControl w:val="0"/>
      <w:overflowPunct w:val="0"/>
      <w:autoSpaceDE w:val="0"/>
      <w:autoSpaceDN w:val="0"/>
      <w:adjustRightInd w:val="0"/>
      <w:spacing w:before="60" w:after="60" w:line="264" w:lineRule="auto"/>
      <w:ind w:firstLine="567"/>
      <w:jc w:val="both"/>
      <w:textAlignment w:val="baseline"/>
    </w:pPr>
    <w:rPr>
      <w:rFonts w:ascii=".VnCentury Schoolbook" w:eastAsia="Calibri" w:hAnsi=".VnCentury Schoolbook" w:cs=".VnCentury Schoolbook"/>
      <w:color w:val="000000"/>
      <w:sz w:val="22"/>
      <w:szCs w:val="22"/>
    </w:rPr>
  </w:style>
  <w:style w:type="paragraph" w:customStyle="1" w:styleId="DNbang">
    <w:name w:val="DN bang"/>
    <w:rsid w:val="00780EEB"/>
    <w:pPr>
      <w:spacing w:before="40" w:after="40" w:line="240" w:lineRule="auto"/>
      <w:ind w:firstLine="142"/>
    </w:pPr>
    <w:rPr>
      <w:rFonts w:ascii=".VnArial" w:eastAsia="Calibri" w:hAnsi=".VnArial" w:cs="Times New Roman"/>
      <w:bCs/>
      <w:color w:val="000000"/>
      <w:kern w:val="0"/>
      <w:sz w:val="21"/>
      <w:szCs w:val="22"/>
      <w14:ligatures w14:val="none"/>
    </w:rPr>
  </w:style>
  <w:style w:type="paragraph" w:customStyle="1" w:styleId="DNbangtieude">
    <w:name w:val="DN bang tieu de"/>
    <w:rsid w:val="00780EEB"/>
    <w:pPr>
      <w:spacing w:after="0" w:line="240" w:lineRule="auto"/>
      <w:ind w:firstLine="142"/>
      <w:jc w:val="center"/>
    </w:pPr>
    <w:rPr>
      <w:rFonts w:ascii=".VnArial" w:eastAsia="Calibri" w:hAnsi=".VnArial" w:cs="Times New Roman"/>
      <w:b/>
      <w:bCs/>
      <w:color w:val="000000"/>
      <w:kern w:val="0"/>
      <w:sz w:val="21"/>
      <w:szCs w:val="22"/>
      <w14:ligatures w14:val="none"/>
    </w:rPr>
  </w:style>
  <w:style w:type="paragraph" w:customStyle="1" w:styleId="DNbieusauky">
    <w:name w:val="DN bieu sau ky"/>
    <w:rsid w:val="00780EEB"/>
    <w:pPr>
      <w:spacing w:after="0" w:line="240" w:lineRule="auto"/>
      <w:jc w:val="center"/>
    </w:pPr>
    <w:rPr>
      <w:rFonts w:ascii=".VnCentury Schoolbook" w:eastAsia="Calibri" w:hAnsi=".VnCentury Schoolbook" w:cs="Times New Roman"/>
      <w:bCs/>
      <w:i/>
      <w:iCs/>
      <w:color w:val="000000"/>
      <w:kern w:val="0"/>
      <w:sz w:val="22"/>
      <w:szCs w:val="22"/>
      <w14:ligatures w14:val="none"/>
    </w:rPr>
  </w:style>
  <w:style w:type="paragraph" w:customStyle="1" w:styleId="DNkynguoiky">
    <w:name w:val="DN ky nguoi ky"/>
    <w:rsid w:val="00780EEB"/>
    <w:pPr>
      <w:tabs>
        <w:tab w:val="left" w:pos="567"/>
      </w:tabs>
      <w:autoSpaceDE w:val="0"/>
      <w:autoSpaceDN w:val="0"/>
      <w:spacing w:after="0" w:line="240" w:lineRule="auto"/>
      <w:jc w:val="center"/>
    </w:pPr>
    <w:rPr>
      <w:rFonts w:ascii=".VnCentury Schoolbook" w:eastAsia="Calibri" w:hAnsi=".VnCentury Schoolbook" w:cs="Times New Roman"/>
      <w:b/>
      <w:bCs/>
      <w:color w:val="000000"/>
      <w:kern w:val="0"/>
      <w:sz w:val="22"/>
      <w:szCs w:val="22"/>
      <w14:ligatures w14:val="none"/>
    </w:rPr>
  </w:style>
  <w:style w:type="paragraph" w:customStyle="1" w:styleId="DNnd3mucA">
    <w:name w:val="DN nd3 muc A"/>
    <w:aliases w:val="B"/>
    <w:rsid w:val="00780EEB"/>
    <w:pPr>
      <w:spacing w:after="0" w:line="240" w:lineRule="auto"/>
      <w:jc w:val="center"/>
    </w:pPr>
    <w:rPr>
      <w:rFonts w:ascii=".VnCentury SchoolbookH" w:eastAsia="Calibri" w:hAnsi=".VnCentury SchoolbookH" w:cs="Times New Roman"/>
      <w:b/>
      <w:bCs/>
      <w:color w:val="000000"/>
      <w:kern w:val="0"/>
      <w:sz w:val="22"/>
      <w:szCs w:val="22"/>
      <w14:ligatures w14:val="none"/>
    </w:rPr>
  </w:style>
  <w:style w:type="paragraph" w:customStyle="1" w:styleId="DNnd4dieu">
    <w:name w:val="DN nd4 dieu"/>
    <w:rsid w:val="00780EEB"/>
    <w:pPr>
      <w:autoSpaceDE w:val="0"/>
      <w:autoSpaceDN w:val="0"/>
      <w:spacing w:before="60" w:after="60" w:line="264" w:lineRule="auto"/>
      <w:ind w:firstLine="567"/>
      <w:jc w:val="both"/>
    </w:pPr>
    <w:rPr>
      <w:rFonts w:ascii=".VnCentury Schoolbook" w:eastAsia="Calibri" w:hAnsi=".VnCentury Schoolbook" w:cs="Times New Roman"/>
      <w:b/>
      <w:bCs/>
      <w:color w:val="000000"/>
      <w:kern w:val="0"/>
      <w:sz w:val="22"/>
      <w:szCs w:val="22"/>
      <w14:ligatures w14:val="none"/>
    </w:rPr>
  </w:style>
  <w:style w:type="paragraph" w:customStyle="1" w:styleId="DNnd5mucnho12ab">
    <w:name w:val="DN nd5 muc nho 1 2 a b"/>
    <w:rsid w:val="00780EEB"/>
    <w:pPr>
      <w:autoSpaceDE w:val="0"/>
      <w:autoSpaceDN w:val="0"/>
      <w:spacing w:before="60" w:after="60" w:line="264" w:lineRule="auto"/>
      <w:ind w:firstLine="567"/>
      <w:jc w:val="both"/>
    </w:pPr>
    <w:rPr>
      <w:rFonts w:ascii=".VnCentury Schoolbook" w:eastAsia="Calibri" w:hAnsi=".VnCentury Schoolbook" w:cs="Times New Roman"/>
      <w:b/>
      <w:i/>
      <w:iCs/>
      <w:color w:val="000000"/>
      <w:kern w:val="0"/>
      <w:sz w:val="22"/>
      <w:szCs w:val="22"/>
      <w14:ligatures w14:val="none"/>
    </w:rPr>
  </w:style>
  <w:style w:type="paragraph" w:customStyle="1" w:styleId="DNnd6vanban">
    <w:name w:val="DN nd6 van ban"/>
    <w:rsid w:val="00780EEB"/>
    <w:pPr>
      <w:autoSpaceDE w:val="0"/>
      <w:autoSpaceDN w:val="0"/>
      <w:spacing w:before="60" w:after="60" w:line="264" w:lineRule="auto"/>
      <w:ind w:firstLine="567"/>
      <w:jc w:val="both"/>
    </w:pPr>
    <w:rPr>
      <w:rFonts w:ascii=".VnCentury Schoolbook" w:eastAsia="Calibri" w:hAnsi=".VnCentury Schoolbook" w:cs=".VnTime"/>
      <w:iCs/>
      <w:color w:val="000000"/>
      <w:kern w:val="0"/>
      <w:sz w:val="22"/>
      <w:szCs w:val="22"/>
      <w14:ligatures w14:val="none"/>
    </w:rPr>
  </w:style>
  <w:style w:type="paragraph" w:customStyle="1" w:styleId="DNnd7VBnghieng">
    <w:name w:val="DN nd7 VB nghieng"/>
    <w:rsid w:val="00780EEB"/>
    <w:pPr>
      <w:autoSpaceDE w:val="0"/>
      <w:autoSpaceDN w:val="0"/>
      <w:spacing w:after="120" w:line="240" w:lineRule="auto"/>
      <w:ind w:firstLine="567"/>
      <w:jc w:val="both"/>
    </w:pPr>
    <w:rPr>
      <w:rFonts w:ascii=".VnCentury Schoolbook" w:eastAsia="Calibri" w:hAnsi=".VnCentury Schoolbook" w:cs=".VnTime"/>
      <w:i/>
      <w:iCs/>
      <w:color w:val="000000"/>
      <w:kern w:val="0"/>
      <w:sz w:val="22"/>
      <w:szCs w:val="22"/>
      <w14:ligatures w14:val="none"/>
    </w:rPr>
  </w:style>
  <w:style w:type="paragraph" w:customStyle="1" w:styleId="DNplphuluc">
    <w:name w:val="DN pl phu luc"/>
    <w:rsid w:val="00780EEB"/>
    <w:pPr>
      <w:spacing w:after="0" w:line="240" w:lineRule="auto"/>
    </w:pPr>
    <w:rPr>
      <w:rFonts w:ascii=".VnHelvetInsH" w:eastAsia="Calibri" w:hAnsi=".VnHelvetInsH" w:cs=".VnTime"/>
      <w:bCs/>
      <w:color w:val="000000"/>
      <w:kern w:val="0"/>
      <w:sz w:val="22"/>
      <w:szCs w:val="32"/>
      <w14:ligatures w14:val="none"/>
    </w:rPr>
  </w:style>
  <w:style w:type="paragraph" w:customStyle="1" w:styleId="DNtd2tennuoc">
    <w:name w:val="DN td2 ten nuoc"/>
    <w:rsid w:val="00780EEB"/>
    <w:pPr>
      <w:autoSpaceDE w:val="0"/>
      <w:autoSpaceDN w:val="0"/>
      <w:spacing w:after="0" w:line="240" w:lineRule="auto"/>
      <w:jc w:val="center"/>
    </w:pPr>
    <w:rPr>
      <w:rFonts w:ascii=".VnCentury SchoolbookH" w:eastAsia="Calibri" w:hAnsi=".VnCentury SchoolbookH" w:cs=".VnTime"/>
      <w:b/>
      <w:bCs/>
      <w:color w:val="000000"/>
      <w:kern w:val="0"/>
      <w:sz w:val="20"/>
      <w:szCs w:val="20"/>
      <w14:ligatures w14:val="none"/>
    </w:rPr>
  </w:style>
  <w:style w:type="paragraph" w:customStyle="1" w:styleId="DNtd3DLTDHP">
    <w:name w:val="DN td3 DLTDHP"/>
    <w:rsid w:val="00780EEB"/>
    <w:pPr>
      <w:autoSpaceDE w:val="0"/>
      <w:autoSpaceDN w:val="0"/>
      <w:spacing w:after="0" w:line="240" w:lineRule="auto"/>
      <w:jc w:val="center"/>
    </w:pPr>
    <w:rPr>
      <w:rFonts w:ascii=".VnCentury Schoolbook" w:eastAsia="Calibri" w:hAnsi=".VnCentury Schoolbook" w:cs=".VnTime"/>
      <w:b/>
      <w:bCs/>
      <w:color w:val="000000"/>
      <w:kern w:val="0"/>
      <w:sz w:val="22"/>
      <w:szCs w:val="22"/>
      <w14:ligatures w14:val="none"/>
    </w:rPr>
  </w:style>
  <w:style w:type="paragraph" w:customStyle="1" w:styleId="DNtd4so">
    <w:name w:val="DN td4 so"/>
    <w:aliases w:val="ngay thang"/>
    <w:rsid w:val="00780EEB"/>
    <w:pPr>
      <w:keepNext/>
      <w:autoSpaceDE w:val="0"/>
      <w:autoSpaceDN w:val="0"/>
      <w:spacing w:after="0" w:line="240" w:lineRule="auto"/>
      <w:jc w:val="center"/>
      <w:outlineLvl w:val="4"/>
    </w:pPr>
    <w:rPr>
      <w:rFonts w:ascii=".VnCentury Schoolbook" w:eastAsia="Calibri" w:hAnsi=".VnCentury Schoolbook" w:cs="Times New Roman"/>
      <w:b/>
      <w:bCs/>
      <w:i/>
      <w:iCs/>
      <w:color w:val="000000"/>
      <w:kern w:val="0"/>
      <w:sz w:val="22"/>
      <w:szCs w:val="22"/>
      <w14:ligatures w14:val="none"/>
    </w:rPr>
  </w:style>
  <w:style w:type="paragraph" w:customStyle="1" w:styleId="StylecLeft">
    <w:name w:val="Style c + Left"/>
    <w:basedOn w:val="Normal"/>
    <w:rsid w:val="00780EEB"/>
    <w:pPr>
      <w:widowControl w:val="0"/>
      <w:spacing w:before="60" w:after="60" w:line="264" w:lineRule="auto"/>
      <w:ind w:left="2438" w:hanging="1361"/>
    </w:pPr>
    <w:rPr>
      <w:rFonts w:ascii=".VnCentury Schoolbook" w:eastAsia="Calibri" w:hAnsi=".VnCentury Schoolbook"/>
      <w:color w:val="000000"/>
      <w:sz w:val="22"/>
      <w:szCs w:val="20"/>
    </w:rPr>
  </w:style>
  <w:style w:type="paragraph" w:customStyle="1" w:styleId="ab">
    <w:name w:val="a"/>
    <w:basedOn w:val="8Daky"/>
    <w:rsid w:val="00780EEB"/>
    <w:pPr>
      <w:spacing w:line="240" w:lineRule="auto"/>
    </w:pPr>
    <w:rPr>
      <w:rFonts w:ascii=".VnHelvetIns" w:hAnsi=".VnHelvetIns"/>
      <w:i w:val="0"/>
      <w:sz w:val="26"/>
      <w:szCs w:val="26"/>
    </w:rPr>
  </w:style>
  <w:style w:type="paragraph" w:customStyle="1" w:styleId="e">
    <w:name w:val="e"/>
    <w:basedOn w:val="ab"/>
    <w:rsid w:val="00780EEB"/>
    <w:rPr>
      <w:rFonts w:ascii=".VnAvantH" w:hAnsi=".VnAvantH"/>
      <w:b/>
      <w:sz w:val="22"/>
      <w:szCs w:val="22"/>
    </w:rPr>
  </w:style>
  <w:style w:type="character" w:customStyle="1" w:styleId="z-TopofFormChar1">
    <w:name w:val="z-Top of Form Char1"/>
    <w:link w:val="z-TopofForm"/>
    <w:semiHidden/>
    <w:locked/>
    <w:rsid w:val="00780EEB"/>
    <w:rPr>
      <w:rFonts w:ascii="Arial" w:eastAsia="Times New Roman" w:hAnsi="Arial" w:cs="Times New Roman"/>
      <w:vanish/>
      <w:kern w:val="0"/>
      <w:sz w:val="16"/>
      <w:szCs w:val="16"/>
      <w:lang w:val="en-US" w:eastAsia="en-US"/>
      <w14:ligatures w14:val="none"/>
    </w:rPr>
  </w:style>
  <w:style w:type="paragraph" w:customStyle="1" w:styleId="c0">
    <w:name w:val="c+"/>
    <w:basedOn w:val="Normal"/>
    <w:rsid w:val="00780EEB"/>
    <w:pPr>
      <w:widowControl w:val="0"/>
      <w:overflowPunct w:val="0"/>
      <w:autoSpaceDE w:val="0"/>
      <w:autoSpaceDN w:val="0"/>
      <w:adjustRightInd w:val="0"/>
      <w:spacing w:before="60" w:after="60" w:line="264" w:lineRule="auto"/>
      <w:ind w:left="1248" w:hanging="227"/>
      <w:jc w:val="both"/>
      <w:textAlignment w:val="baseline"/>
    </w:pPr>
    <w:rPr>
      <w:rFonts w:ascii=".VnCentury Schoolbook" w:eastAsia="Calibri" w:hAnsi=".VnCentury Schoolbook"/>
      <w:color w:val="000000"/>
      <w:sz w:val="22"/>
      <w:szCs w:val="20"/>
    </w:rPr>
  </w:style>
  <w:style w:type="paragraph" w:customStyle="1" w:styleId="c-">
    <w:name w:val="c-"/>
    <w:basedOn w:val="Normal"/>
    <w:rsid w:val="00780EEB"/>
    <w:pPr>
      <w:widowControl w:val="0"/>
      <w:overflowPunct w:val="0"/>
      <w:autoSpaceDE w:val="0"/>
      <w:autoSpaceDN w:val="0"/>
      <w:adjustRightInd w:val="0"/>
      <w:spacing w:before="60" w:after="60" w:line="264" w:lineRule="auto"/>
      <w:ind w:left="1248" w:hanging="227"/>
      <w:jc w:val="both"/>
      <w:textAlignment w:val="baseline"/>
    </w:pPr>
    <w:rPr>
      <w:rFonts w:ascii=".VnCentury Schoolbook" w:eastAsia="Calibri" w:hAnsi=".VnCentury Schoolbook"/>
      <w:b/>
      <w:color w:val="000000"/>
      <w:sz w:val="22"/>
      <w:szCs w:val="20"/>
    </w:rPr>
  </w:style>
  <w:style w:type="paragraph" w:customStyle="1" w:styleId="c2">
    <w:name w:val="c2+"/>
    <w:basedOn w:val="Normal"/>
    <w:rsid w:val="00780EEB"/>
    <w:pPr>
      <w:widowControl w:val="0"/>
      <w:overflowPunct w:val="0"/>
      <w:autoSpaceDE w:val="0"/>
      <w:autoSpaceDN w:val="0"/>
      <w:adjustRightInd w:val="0"/>
      <w:spacing w:before="60" w:after="60" w:line="264" w:lineRule="auto"/>
      <w:ind w:left="1361" w:hanging="227"/>
      <w:jc w:val="both"/>
      <w:textAlignment w:val="baseline"/>
    </w:pPr>
    <w:rPr>
      <w:rFonts w:ascii=".VnCentury Schoolbook" w:eastAsia="Calibri" w:hAnsi=".VnCentury Schoolbook"/>
      <w:b/>
      <w:color w:val="000000"/>
      <w:sz w:val="22"/>
      <w:szCs w:val="20"/>
    </w:rPr>
  </w:style>
  <w:style w:type="character" w:customStyle="1" w:styleId="TitleCharCharChar">
    <w:name w:val="Title Char Char Char"/>
    <w:rsid w:val="00780EEB"/>
    <w:rPr>
      <w:rFonts w:ascii=".VnTimeH" w:hAnsi=".VnTimeH" w:cs="Times New Roman"/>
      <w:b/>
      <w:color w:val="0000FF"/>
      <w:spacing w:val="24"/>
      <w:sz w:val="28"/>
      <w:lang w:val="en-US" w:eastAsia="en-US" w:bidi="ar-SA"/>
    </w:rPr>
  </w:style>
  <w:style w:type="paragraph" w:customStyle="1" w:styleId="5somucCharCharCharCharCharChar">
    <w:name w:val="5 so muc Char Char Char Char Char Char"/>
    <w:aliases w:val="5 so muc Char Char Char Char Char Char1"/>
    <w:basedOn w:val="Normal"/>
    <w:rsid w:val="00780EEB"/>
    <w:pPr>
      <w:widowControl w:val="0"/>
      <w:jc w:val="center"/>
    </w:pPr>
    <w:rPr>
      <w:rFonts w:ascii=".VnCentury Schoolbook" w:eastAsia="Calibri" w:hAnsi=".VnCentury Schoolbook"/>
      <w:b/>
      <w:color w:val="000000"/>
      <w:sz w:val="22"/>
      <w:szCs w:val="22"/>
    </w:rPr>
  </w:style>
  <w:style w:type="paragraph" w:customStyle="1" w:styleId="5somucCharCharChar">
    <w:name w:val="5 so muc Char Char Char"/>
    <w:basedOn w:val="Normal"/>
    <w:rsid w:val="00780EEB"/>
    <w:pPr>
      <w:widowControl w:val="0"/>
      <w:jc w:val="center"/>
    </w:pPr>
    <w:rPr>
      <w:rFonts w:ascii=".VnCentury Schoolbook" w:eastAsia="Calibri" w:hAnsi=".VnCentury Schoolbook"/>
      <w:b/>
      <w:color w:val="000000"/>
      <w:sz w:val="22"/>
      <w:szCs w:val="22"/>
    </w:rPr>
  </w:style>
  <w:style w:type="paragraph" w:customStyle="1" w:styleId="71Char">
    <w:name w:val="7   1 Char"/>
    <w:basedOn w:val="Normal"/>
    <w:rsid w:val="00780EEB"/>
    <w:pPr>
      <w:widowControl w:val="0"/>
      <w:spacing w:before="60" w:after="60" w:line="264" w:lineRule="auto"/>
      <w:ind w:firstLine="567"/>
      <w:jc w:val="both"/>
    </w:pPr>
    <w:rPr>
      <w:rFonts w:ascii=".VnCentury Schoolbook" w:eastAsia="Calibri" w:hAnsi=".VnCentury Schoolbook"/>
      <w:b/>
      <w:color w:val="000000"/>
      <w:sz w:val="22"/>
      <w:szCs w:val="22"/>
    </w:rPr>
  </w:style>
  <w:style w:type="paragraph" w:customStyle="1" w:styleId="noChar">
    <w:name w:val="no Char"/>
    <w:basedOn w:val="Normal"/>
    <w:link w:val="noCharChar1"/>
    <w:rsid w:val="00780EEB"/>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Style1chinhtrangCondensedby02pt">
    <w:name w:val="Style 1 chinh trang + Condensed by  0.2 pt"/>
    <w:basedOn w:val="1chinhtrangCharCharChar1Char"/>
    <w:rsid w:val="00780EEB"/>
    <w:pPr>
      <w:ind w:firstLine="425"/>
    </w:pPr>
    <w:rPr>
      <w:spacing w:val="-4"/>
    </w:rPr>
  </w:style>
  <w:style w:type="paragraph" w:customStyle="1" w:styleId="12Char">
    <w:name w:val="1.2 Char"/>
    <w:basedOn w:val="1chinhtrangCharCharChar1Char"/>
    <w:rsid w:val="00780EEB"/>
    <w:pPr>
      <w:tabs>
        <w:tab w:val="center" w:leader="dot" w:pos="6237"/>
      </w:tabs>
      <w:ind w:firstLine="425"/>
    </w:pPr>
  </w:style>
  <w:style w:type="paragraph" w:customStyle="1" w:styleId="14">
    <w:name w:val="1.4"/>
    <w:basedOn w:val="Normal"/>
    <w:rsid w:val="00780EEB"/>
    <w:pPr>
      <w:jc w:val="center"/>
    </w:pPr>
    <w:rPr>
      <w:rFonts w:ascii=".VnAvantH" w:eastAsia="Calibri" w:hAnsi=".VnAvantH"/>
      <w:b/>
      <w:bCs/>
      <w:color w:val="000000"/>
      <w:sz w:val="20"/>
      <w:szCs w:val="26"/>
    </w:rPr>
  </w:style>
  <w:style w:type="paragraph" w:customStyle="1" w:styleId="150">
    <w:name w:val="1.5"/>
    <w:basedOn w:val="12Char"/>
    <w:rsid w:val="00780EEB"/>
    <w:pPr>
      <w:ind w:firstLine="0"/>
    </w:pPr>
    <w:rPr>
      <w:rFonts w:ascii=".VnArial" w:hAnsi=".VnArial"/>
      <w:sz w:val="20"/>
      <w:szCs w:val="20"/>
    </w:rPr>
  </w:style>
  <w:style w:type="paragraph" w:customStyle="1" w:styleId="160">
    <w:name w:val="1.6"/>
    <w:basedOn w:val="12Char"/>
    <w:rsid w:val="00780EEB"/>
    <w:pPr>
      <w:spacing w:before="0" w:after="0"/>
      <w:ind w:firstLine="0"/>
      <w:jc w:val="center"/>
    </w:pPr>
    <w:rPr>
      <w:rFonts w:ascii=".VnArial" w:hAnsi=".VnArial"/>
      <w:b/>
      <w:sz w:val="20"/>
      <w:szCs w:val="20"/>
    </w:rPr>
  </w:style>
  <w:style w:type="paragraph" w:customStyle="1" w:styleId="71Char0">
    <w:name w:val="7        1 Char"/>
    <w:aliases w:val="2 ... Char"/>
    <w:basedOn w:val="Normal"/>
    <w:rsid w:val="00780EEB"/>
    <w:pPr>
      <w:widowControl w:val="0"/>
      <w:spacing w:before="60" w:after="60" w:line="264" w:lineRule="auto"/>
      <w:ind w:firstLine="425"/>
      <w:jc w:val="both"/>
    </w:pPr>
    <w:rPr>
      <w:rFonts w:ascii=".VnCentury Schoolbook" w:eastAsia="Calibri" w:hAnsi=".VnCentury Schoolbook"/>
      <w:b/>
      <w:color w:val="000000"/>
      <w:sz w:val="22"/>
      <w:szCs w:val="22"/>
    </w:rPr>
  </w:style>
  <w:style w:type="paragraph" w:customStyle="1" w:styleId="Style12">
    <w:name w:val="Style12"/>
    <w:basedOn w:val="Style1"/>
    <w:rsid w:val="00780EEB"/>
    <w:pPr>
      <w:widowControl w:val="0"/>
      <w:spacing w:after="0" w:line="240" w:lineRule="auto"/>
      <w:ind w:firstLine="357"/>
      <w:jc w:val="both"/>
    </w:pPr>
    <w:rPr>
      <w:rFonts w:ascii=".VnTime" w:eastAsia="Calibri" w:hAnsi=".VnTime"/>
      <w:b w:val="0"/>
      <w:sz w:val="26"/>
      <w:szCs w:val="20"/>
    </w:rPr>
  </w:style>
  <w:style w:type="character" w:customStyle="1" w:styleId="71CharChar">
    <w:name w:val="7        1 Char Char"/>
    <w:aliases w:val="2 ... Char Char"/>
    <w:rsid w:val="00780EEB"/>
    <w:rPr>
      <w:rFonts w:ascii=".VnCentury Schoolbook" w:hAnsi=".VnCentury Schoolbook" w:cs="Times New Roman"/>
      <w:b/>
      <w:color w:val="000000"/>
      <w:sz w:val="22"/>
      <w:szCs w:val="22"/>
      <w:lang w:val="en-US" w:eastAsia="en-US" w:bidi="ar-SA"/>
    </w:rPr>
  </w:style>
  <w:style w:type="paragraph" w:customStyle="1" w:styleId="13">
    <w:name w:val="1.3"/>
    <w:basedOn w:val="12Char"/>
    <w:rsid w:val="00780EEB"/>
  </w:style>
  <w:style w:type="paragraph" w:customStyle="1" w:styleId="Style8DakyCentered">
    <w:name w:val="Style 8 Da ky + Centered"/>
    <w:basedOn w:val="8Daky"/>
    <w:rsid w:val="00780EEB"/>
    <w:pPr>
      <w:spacing w:line="240" w:lineRule="auto"/>
    </w:pPr>
    <w:rPr>
      <w:iCs/>
    </w:rPr>
  </w:style>
  <w:style w:type="paragraph" w:customStyle="1" w:styleId="120">
    <w:name w:val="12"/>
    <w:basedOn w:val="Normal"/>
    <w:rsid w:val="00780EEB"/>
    <w:pPr>
      <w:widowControl w:val="0"/>
      <w:spacing w:line="264" w:lineRule="auto"/>
      <w:jc w:val="center"/>
    </w:pPr>
    <w:rPr>
      <w:rFonts w:ascii=".VnCentury Schoolbook" w:eastAsia="Calibri" w:hAnsi=".VnCentury Schoolbook"/>
      <w:b/>
      <w:i/>
      <w:color w:val="000000"/>
      <w:sz w:val="22"/>
      <w:szCs w:val="22"/>
    </w:rPr>
  </w:style>
  <w:style w:type="character" w:customStyle="1" w:styleId="DocumentMapChar2">
    <w:name w:val="Document Map Char2"/>
    <w:link w:val="DocumentMap"/>
    <w:semiHidden/>
    <w:locked/>
    <w:rsid w:val="00780EEB"/>
    <w:rPr>
      <w:rFonts w:ascii="Tahoma" w:eastAsia="Times New Roman" w:hAnsi="Tahoma" w:cs="Tahoma"/>
      <w:kern w:val="0"/>
      <w:sz w:val="20"/>
      <w:szCs w:val="20"/>
      <w:shd w:val="clear" w:color="auto" w:fill="000080"/>
      <w14:ligatures w14:val="none"/>
    </w:rPr>
  </w:style>
  <w:style w:type="paragraph" w:customStyle="1" w:styleId="71Char1">
    <w:name w:val="7.1 Char"/>
    <w:basedOn w:val="Normal"/>
    <w:rsid w:val="00780EEB"/>
    <w:pPr>
      <w:widowControl w:val="0"/>
      <w:spacing w:before="60" w:after="60" w:line="264" w:lineRule="auto"/>
      <w:ind w:firstLine="425"/>
      <w:jc w:val="both"/>
    </w:pPr>
    <w:rPr>
      <w:rFonts w:ascii=".VnCentury Schoolbook" w:eastAsia="SimSun" w:hAnsi=".VnCentury Schoolbook"/>
      <w:b/>
      <w:i/>
      <w:color w:val="000000"/>
      <w:sz w:val="22"/>
      <w:szCs w:val="22"/>
      <w:lang w:val="en-AU"/>
    </w:rPr>
  </w:style>
  <w:style w:type="character" w:customStyle="1" w:styleId="71CharChar0">
    <w:name w:val="7.1 Char Char"/>
    <w:rsid w:val="00780EEB"/>
    <w:rPr>
      <w:rFonts w:ascii=".VnCentury Schoolbook" w:eastAsia="SimSun" w:hAnsi=".VnCentury Schoolbook" w:cs="Times New Roman"/>
      <w:b/>
      <w:i/>
      <w:color w:val="000000"/>
      <w:sz w:val="22"/>
      <w:szCs w:val="22"/>
      <w:lang w:val="en-AU" w:eastAsia="en-US" w:bidi="ar-SA"/>
    </w:rPr>
  </w:style>
  <w:style w:type="paragraph" w:customStyle="1" w:styleId="Style71BoldItalicChar">
    <w:name w:val="Style 7.1 + Bold Italic Char"/>
    <w:basedOn w:val="71Char1"/>
    <w:rsid w:val="00780EEB"/>
    <w:rPr>
      <w:b w:val="0"/>
      <w:bCs/>
      <w:i w:val="0"/>
      <w:iCs/>
    </w:rPr>
  </w:style>
  <w:style w:type="character" w:customStyle="1" w:styleId="Style71BoldItalicCharChar">
    <w:name w:val="Style 7.1 + Bold Italic Char Char"/>
    <w:rsid w:val="00780EEB"/>
    <w:rPr>
      <w:rFonts w:ascii=".VnCentury Schoolbook" w:eastAsia="SimSun" w:hAnsi=".VnCentury Schoolbook" w:cs="Times New Roman"/>
      <w:b/>
      <w:bCs/>
      <w:i/>
      <w:iCs/>
      <w:color w:val="000000"/>
      <w:sz w:val="22"/>
      <w:szCs w:val="22"/>
      <w:lang w:val="en-AU" w:eastAsia="en-US" w:bidi="ar-SA"/>
    </w:rPr>
  </w:style>
  <w:style w:type="paragraph" w:customStyle="1" w:styleId="1Char1">
    <w:name w:val=".1 Char"/>
    <w:basedOn w:val="Normal"/>
    <w:rsid w:val="00780EEB"/>
    <w:pPr>
      <w:widowControl w:val="0"/>
      <w:spacing w:before="60" w:after="60" w:line="264" w:lineRule="auto"/>
      <w:ind w:firstLine="425"/>
      <w:jc w:val="both"/>
    </w:pPr>
    <w:rPr>
      <w:rFonts w:ascii=".VnCentury Schoolbook" w:eastAsia="SimSun" w:hAnsi=".VnCentury Schoolbook"/>
      <w:color w:val="000000"/>
      <w:sz w:val="22"/>
      <w:szCs w:val="22"/>
      <w:lang w:val="en-AU"/>
    </w:rPr>
  </w:style>
  <w:style w:type="character" w:customStyle="1" w:styleId="1CharChar0">
    <w:name w:val=".1 Char Char"/>
    <w:rsid w:val="00780EEB"/>
    <w:rPr>
      <w:rFonts w:ascii=".VnCentury Schoolbook" w:eastAsia="SimSun" w:hAnsi=".VnCentury Schoolbook" w:cs="Times New Roman"/>
      <w:color w:val="000000"/>
      <w:sz w:val="22"/>
      <w:szCs w:val="22"/>
      <w:lang w:val="en-AU" w:eastAsia="en-US" w:bidi="ar-SA"/>
    </w:rPr>
  </w:style>
  <w:style w:type="paragraph" w:customStyle="1" w:styleId="72">
    <w:name w:val="7.2"/>
    <w:basedOn w:val="71Char1"/>
    <w:rsid w:val="00780EEB"/>
    <w:pPr>
      <w:jc w:val="right"/>
    </w:pPr>
  </w:style>
  <w:style w:type="paragraph" w:customStyle="1" w:styleId="81">
    <w:name w:val="8.1"/>
    <w:basedOn w:val="8Daky"/>
    <w:rsid w:val="00780EEB"/>
    <w:pPr>
      <w:spacing w:line="240" w:lineRule="auto"/>
    </w:pPr>
    <w:rPr>
      <w:lang w:val="en-AU"/>
    </w:rPr>
  </w:style>
  <w:style w:type="character" w:customStyle="1" w:styleId="12CharChar">
    <w:name w:val="1.2 Char Char"/>
    <w:basedOn w:val="1chinhtrangCharCharChar1CharChar"/>
    <w:rsid w:val="00780EEB"/>
    <w:rPr>
      <w:rFonts w:ascii=".VnCentury Schoolbook" w:eastAsia="Calibri" w:hAnsi=".VnCentury Schoolbook" w:cs="Times New Roman"/>
      <w:color w:val="000000"/>
      <w:kern w:val="0"/>
      <w:sz w:val="22"/>
      <w:szCs w:val="22"/>
      <w14:ligatures w14:val="none"/>
    </w:rPr>
  </w:style>
  <w:style w:type="paragraph" w:customStyle="1" w:styleId="73">
    <w:name w:val="7.3"/>
    <w:basedOn w:val="72"/>
    <w:rsid w:val="00780EEB"/>
  </w:style>
  <w:style w:type="character" w:customStyle="1" w:styleId="EndnoteTextChar1">
    <w:name w:val="Endnote Text Char1"/>
    <w:link w:val="EndnoteText"/>
    <w:semiHidden/>
    <w:locked/>
    <w:rsid w:val="00780EEB"/>
    <w:rPr>
      <w:rFonts w:ascii="Times New Roman" w:eastAsia="Times New Roman" w:hAnsi="Times New Roman" w:cs="Times New Roman"/>
      <w:kern w:val="0"/>
      <w:sz w:val="20"/>
      <w:szCs w:val="20"/>
      <w14:ligatures w14:val="none"/>
    </w:rPr>
  </w:style>
  <w:style w:type="paragraph" w:customStyle="1" w:styleId="83">
    <w:name w:val="8.3"/>
    <w:basedOn w:val="110"/>
    <w:rsid w:val="00780EEB"/>
    <w:pPr>
      <w:widowControl w:val="0"/>
      <w:tabs>
        <w:tab w:val="clear" w:pos="340"/>
        <w:tab w:val="clear" w:pos="680"/>
        <w:tab w:val="clear" w:pos="1021"/>
      </w:tabs>
      <w:overflowPunct/>
      <w:autoSpaceDE/>
      <w:autoSpaceDN/>
      <w:adjustRightInd/>
      <w:spacing w:before="60" w:after="60" w:line="264" w:lineRule="auto"/>
      <w:ind w:firstLine="425"/>
      <w:jc w:val="right"/>
      <w:textAlignment w:val="auto"/>
    </w:pPr>
    <w:rPr>
      <w:rFonts w:ascii=".VnCentury Schoolbook" w:eastAsia="Calibri" w:hAnsi=".VnCentury Schoolbook"/>
      <w:b w:val="0"/>
      <w:bCs/>
      <w:i/>
      <w:color w:val="000000"/>
      <w:szCs w:val="22"/>
      <w:lang w:val="en-AU"/>
    </w:rPr>
  </w:style>
  <w:style w:type="paragraph" w:customStyle="1" w:styleId="Style83BoldNotItalic">
    <w:name w:val="Style 8.3 + Bold Not Italic"/>
    <w:basedOn w:val="83"/>
    <w:rsid w:val="00780EEB"/>
  </w:style>
  <w:style w:type="paragraph" w:customStyle="1" w:styleId="1VnTimeH">
    <w:name w:val="1 + .VnTimeH"/>
    <w:aliases w:val="15 pt,I11talic"/>
    <w:basedOn w:val="Normal"/>
    <w:rsid w:val="00780EEB"/>
    <w:pPr>
      <w:widowControl w:val="0"/>
      <w:spacing w:before="60" w:after="60" w:line="264" w:lineRule="auto"/>
      <w:ind w:firstLine="425"/>
      <w:jc w:val="both"/>
    </w:pPr>
    <w:rPr>
      <w:rFonts w:ascii=".VnTimeH" w:eastAsia="Calibri" w:hAnsi=".VnTimeH" w:cs=".VnTimeH"/>
      <w:i/>
      <w:iCs/>
      <w:color w:val="000000"/>
      <w:sz w:val="30"/>
      <w:szCs w:val="30"/>
    </w:rPr>
  </w:style>
  <w:style w:type="paragraph" w:customStyle="1" w:styleId="121">
    <w:name w:val="1.2"/>
    <w:basedOn w:val="Normal"/>
    <w:rsid w:val="00780EEB"/>
    <w:pPr>
      <w:widowControl w:val="0"/>
      <w:tabs>
        <w:tab w:val="center" w:leader="dot" w:pos="6237"/>
      </w:tabs>
      <w:spacing w:before="60" w:after="60" w:line="264" w:lineRule="auto"/>
      <w:ind w:firstLine="425"/>
      <w:jc w:val="both"/>
    </w:pPr>
    <w:rPr>
      <w:rFonts w:ascii=".VnCentury Schoolbook" w:eastAsia="Calibri" w:hAnsi=".VnCentury Schoolbook"/>
      <w:color w:val="000000"/>
      <w:sz w:val="22"/>
      <w:szCs w:val="22"/>
    </w:rPr>
  </w:style>
  <w:style w:type="paragraph" w:customStyle="1" w:styleId="710">
    <w:name w:val="7        1"/>
    <w:aliases w:val="2 ..."/>
    <w:basedOn w:val="Normal"/>
    <w:rsid w:val="00780EEB"/>
    <w:pPr>
      <w:widowControl w:val="0"/>
      <w:spacing w:before="60" w:after="60" w:line="264" w:lineRule="auto"/>
      <w:ind w:firstLine="425"/>
      <w:jc w:val="both"/>
    </w:pPr>
    <w:rPr>
      <w:rFonts w:ascii=".VnCentury Schoolbook" w:eastAsia="Calibri" w:hAnsi=".VnCentury Schoolbook"/>
      <w:b/>
      <w:color w:val="000000"/>
      <w:sz w:val="22"/>
      <w:szCs w:val="22"/>
    </w:rPr>
  </w:style>
  <w:style w:type="paragraph" w:customStyle="1" w:styleId="711">
    <w:name w:val="7.1"/>
    <w:basedOn w:val="Normal"/>
    <w:rsid w:val="00780EEB"/>
    <w:pPr>
      <w:widowControl w:val="0"/>
      <w:spacing w:before="60" w:after="60" w:line="264" w:lineRule="auto"/>
      <w:ind w:firstLine="425"/>
      <w:jc w:val="both"/>
    </w:pPr>
    <w:rPr>
      <w:rFonts w:ascii=".VnCentury Schoolbook" w:eastAsia="SimSun" w:hAnsi=".VnCentury Schoolbook"/>
      <w:b/>
      <w:i/>
      <w:color w:val="000000"/>
      <w:sz w:val="22"/>
      <w:szCs w:val="22"/>
      <w:lang w:val="en-AU"/>
    </w:rPr>
  </w:style>
  <w:style w:type="paragraph" w:customStyle="1" w:styleId="Style71BoldItalic">
    <w:name w:val="Style 7.1 + Bold Italic"/>
    <w:basedOn w:val="711"/>
    <w:rsid w:val="00780EEB"/>
    <w:rPr>
      <w:b w:val="0"/>
      <w:bCs/>
      <w:i w:val="0"/>
      <w:iCs/>
    </w:rPr>
  </w:style>
  <w:style w:type="paragraph" w:customStyle="1" w:styleId="17">
    <w:name w:val=".1"/>
    <w:basedOn w:val="Normal"/>
    <w:rsid w:val="00780EEB"/>
    <w:pPr>
      <w:widowControl w:val="0"/>
      <w:spacing w:before="60" w:after="60" w:line="264" w:lineRule="auto"/>
      <w:ind w:firstLine="425"/>
      <w:jc w:val="both"/>
    </w:pPr>
    <w:rPr>
      <w:rFonts w:ascii=".VnCentury Schoolbook" w:eastAsia="SimSun" w:hAnsi=".VnCentury Schoolbook"/>
      <w:color w:val="000000"/>
      <w:sz w:val="22"/>
      <w:szCs w:val="22"/>
      <w:lang w:val="en-AU"/>
    </w:rPr>
  </w:style>
  <w:style w:type="character" w:customStyle="1" w:styleId="SubtitleChar2">
    <w:name w:val="Subtitle Char2"/>
    <w:locked/>
    <w:rsid w:val="00780EEB"/>
    <w:rPr>
      <w:rFonts w:ascii=".VnTimeH" w:hAnsi=".VnTimeH"/>
      <w:b/>
      <w:sz w:val="28"/>
    </w:rPr>
  </w:style>
  <w:style w:type="table" w:customStyle="1" w:styleId="TableGrid12">
    <w:name w:val="Table Grid12"/>
    <w:rsid w:val="00780EEB"/>
    <w:pPr>
      <w:spacing w:after="0" w:line="240" w:lineRule="auto"/>
    </w:pPr>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ncu0">
    <w:name w:val="cancu"/>
    <w:rsid w:val="00780EEB"/>
    <w:pPr>
      <w:autoSpaceDE w:val="0"/>
      <w:autoSpaceDN w:val="0"/>
      <w:spacing w:after="0" w:line="240" w:lineRule="auto"/>
      <w:ind w:firstLine="567"/>
      <w:jc w:val="both"/>
    </w:pPr>
    <w:rPr>
      <w:rFonts w:ascii=".VnTime" w:eastAsia="Calibri" w:hAnsi=".VnTime" w:cs="Times New Roman"/>
      <w:i/>
      <w:iCs/>
      <w:noProof/>
      <w:color w:val="0000FF"/>
      <w:kern w:val="0"/>
      <w14:ligatures w14:val="none"/>
    </w:rPr>
  </w:style>
  <w:style w:type="paragraph" w:customStyle="1" w:styleId="chucdanh">
    <w:name w:val="chucdanh"/>
    <w:rsid w:val="00780EEB"/>
    <w:pPr>
      <w:autoSpaceDE w:val="0"/>
      <w:autoSpaceDN w:val="0"/>
      <w:spacing w:after="0" w:line="240" w:lineRule="auto"/>
      <w:jc w:val="center"/>
    </w:pPr>
    <w:rPr>
      <w:rFonts w:ascii=".VnTimeH" w:eastAsia="Calibri" w:hAnsi=".VnTimeH" w:cs="Times New Roman"/>
      <w:noProof/>
      <w:color w:val="0000FF"/>
      <w:kern w:val="0"/>
      <w:sz w:val="20"/>
      <w:szCs w:val="20"/>
      <w14:ligatures w14:val="none"/>
    </w:rPr>
  </w:style>
  <w:style w:type="paragraph" w:customStyle="1" w:styleId="loai-vb">
    <w:name w:val="loai-vb"/>
    <w:rsid w:val="00780EEB"/>
    <w:pPr>
      <w:keepNext/>
      <w:autoSpaceDE w:val="0"/>
      <w:autoSpaceDN w:val="0"/>
      <w:spacing w:before="360" w:after="120" w:line="240" w:lineRule="auto"/>
      <w:jc w:val="center"/>
    </w:pPr>
    <w:rPr>
      <w:rFonts w:ascii=".VnTimeH" w:eastAsia="Calibri" w:hAnsi=".VnTimeH" w:cs="Times New Roman"/>
      <w:b/>
      <w:bCs/>
      <w:noProof/>
      <w:color w:val="0000FF"/>
      <w:spacing w:val="100"/>
      <w:kern w:val="0"/>
      <w:sz w:val="32"/>
      <w:szCs w:val="32"/>
      <w14:ligatures w14:val="none"/>
    </w:rPr>
  </w:style>
  <w:style w:type="paragraph" w:customStyle="1" w:styleId="ten-vb">
    <w:name w:val="ten-vb"/>
    <w:rsid w:val="00780EEB"/>
    <w:pPr>
      <w:autoSpaceDE w:val="0"/>
      <w:autoSpaceDN w:val="0"/>
      <w:spacing w:after="0" w:line="240" w:lineRule="auto"/>
      <w:jc w:val="center"/>
    </w:pPr>
    <w:rPr>
      <w:rFonts w:ascii=".VnTimeH" w:eastAsia="Calibri" w:hAnsi=".VnTimeH" w:cs="Times New Roman"/>
      <w:b/>
      <w:bCs/>
      <w:noProof/>
      <w:color w:val="0000FF"/>
      <w:spacing w:val="24"/>
      <w:kern w:val="0"/>
      <w:sz w:val="20"/>
      <w:szCs w:val="20"/>
      <w14:ligatures w14:val="none"/>
    </w:rPr>
  </w:style>
  <w:style w:type="paragraph" w:customStyle="1" w:styleId="congbo">
    <w:name w:val="congbo"/>
    <w:rsid w:val="00780EEB"/>
    <w:pPr>
      <w:autoSpaceDE w:val="0"/>
      <w:autoSpaceDN w:val="0"/>
      <w:spacing w:before="360" w:line="240" w:lineRule="auto"/>
      <w:jc w:val="center"/>
    </w:pPr>
    <w:rPr>
      <w:rFonts w:ascii=".VnTimeH" w:eastAsia="Calibri" w:hAnsi=".VnTimeH" w:cs="Times New Roman"/>
      <w:b/>
      <w:bCs/>
      <w:noProof/>
      <w:color w:val="0000FF"/>
      <w:kern w:val="0"/>
      <w:sz w:val="20"/>
      <w:szCs w:val="20"/>
      <w14:ligatures w14:val="none"/>
    </w:rPr>
  </w:style>
  <w:style w:type="paragraph" w:customStyle="1" w:styleId="n-chuong1">
    <w:name w:val="n-chuong1"/>
    <w:basedOn w:val="Normal"/>
    <w:rsid w:val="00780EEB"/>
    <w:pPr>
      <w:spacing w:before="300" w:after="80"/>
      <w:jc w:val="center"/>
    </w:pPr>
    <w:rPr>
      <w:rFonts w:ascii=".VnTime" w:eastAsia="Calibri" w:hAnsi=".VnTime"/>
      <w:b/>
      <w:i/>
      <w:szCs w:val="20"/>
    </w:rPr>
  </w:style>
  <w:style w:type="paragraph" w:customStyle="1" w:styleId="chuongmuc">
    <w:name w:val="chuongmuc"/>
    <w:rsid w:val="00780EEB"/>
    <w:pPr>
      <w:keepNext/>
      <w:autoSpaceDE w:val="0"/>
      <w:autoSpaceDN w:val="0"/>
      <w:spacing w:before="120" w:after="0" w:line="240" w:lineRule="auto"/>
      <w:jc w:val="center"/>
    </w:pPr>
    <w:rPr>
      <w:rFonts w:ascii=".VnTimeH" w:eastAsia="Calibri" w:hAnsi=".VnTimeH" w:cs="Times New Roman"/>
      <w:noProof/>
      <w:color w:val="0000FF"/>
      <w:kern w:val="0"/>
      <w:sz w:val="22"/>
      <w:szCs w:val="22"/>
      <w14:ligatures w14:val="none"/>
    </w:rPr>
  </w:style>
  <w:style w:type="paragraph" w:customStyle="1" w:styleId="giua-nghieng">
    <w:name w:val="giua-nghieng"/>
    <w:rsid w:val="00780EEB"/>
    <w:pPr>
      <w:autoSpaceDE w:val="0"/>
      <w:autoSpaceDN w:val="0"/>
      <w:spacing w:after="0" w:line="240" w:lineRule="auto"/>
      <w:jc w:val="center"/>
    </w:pPr>
    <w:rPr>
      <w:rFonts w:ascii=".VnTime" w:eastAsia="Calibri" w:hAnsi=".VnTime" w:cs="Times New Roman"/>
      <w:i/>
      <w:iCs/>
      <w:noProof/>
      <w:color w:val="0000FF"/>
      <w:kern w:val="0"/>
      <w:sz w:val="20"/>
      <w14:ligatures w14:val="none"/>
    </w:rPr>
  </w:style>
  <w:style w:type="paragraph" w:customStyle="1" w:styleId="140">
    <w:name w:val="14"/>
    <w:basedOn w:val="Title"/>
    <w:rsid w:val="00780EEB"/>
    <w:pPr>
      <w:widowControl w:val="0"/>
      <w:tabs>
        <w:tab w:val="left" w:pos="567"/>
      </w:tabs>
      <w:spacing w:after="0" w:line="264" w:lineRule="auto"/>
      <w:contextualSpacing w:val="0"/>
      <w:jc w:val="center"/>
    </w:pPr>
    <w:rPr>
      <w:rFonts w:ascii=".VnHelvetInsH" w:eastAsia="Calibri" w:hAnsi=".VnHelvetInsH" w:cs="Times New Roman"/>
      <w:color w:val="000000"/>
      <w:spacing w:val="0"/>
      <w:kern w:val="0"/>
      <w:sz w:val="36"/>
      <w:szCs w:val="20"/>
    </w:rPr>
  </w:style>
  <w:style w:type="paragraph" w:customStyle="1" w:styleId="15CharCharChar">
    <w:name w:val="15 Char Char Char"/>
    <w:basedOn w:val="BodyText"/>
    <w:link w:val="15CharCharCharChar"/>
    <w:rsid w:val="00780EEB"/>
    <w:pPr>
      <w:widowControl w:val="0"/>
      <w:tabs>
        <w:tab w:val="left" w:pos="567"/>
      </w:tabs>
      <w:jc w:val="center"/>
    </w:pPr>
    <w:rPr>
      <w:rFonts w:ascii=".VnHelvetIns" w:eastAsia="Calibri" w:hAnsi=".VnHelvetIns" w:cs=".VnTime"/>
      <w:color w:val="000000"/>
      <w:spacing w:val="20"/>
      <w:sz w:val="26"/>
      <w:szCs w:val="26"/>
    </w:rPr>
  </w:style>
  <w:style w:type="paragraph" w:customStyle="1" w:styleId="4CharCharChar">
    <w:name w:val="4 Char Char Char"/>
    <w:basedOn w:val="Heading6"/>
    <w:link w:val="4CharCharCharChar"/>
    <w:rsid w:val="00780EEB"/>
  </w:style>
  <w:style w:type="paragraph" w:customStyle="1" w:styleId="130">
    <w:name w:val="13"/>
    <w:basedOn w:val="Normal"/>
    <w:rsid w:val="00780EEB"/>
    <w:pPr>
      <w:widowControl w:val="0"/>
      <w:tabs>
        <w:tab w:val="left" w:pos="567"/>
      </w:tabs>
      <w:spacing w:before="40" w:after="40"/>
      <w:jc w:val="center"/>
    </w:pPr>
    <w:rPr>
      <w:rFonts w:ascii=".VnCentury SchoolbookH" w:eastAsia="Calibri" w:hAnsi=".VnCentury SchoolbookH"/>
      <w:b/>
      <w:bCs/>
      <w:color w:val="000000"/>
      <w:sz w:val="18"/>
      <w:szCs w:val="20"/>
    </w:rPr>
  </w:style>
  <w:style w:type="paragraph" w:customStyle="1" w:styleId="100">
    <w:name w:val="10"/>
    <w:basedOn w:val="Normal"/>
    <w:rsid w:val="00780EEB"/>
    <w:pPr>
      <w:widowControl w:val="0"/>
      <w:tabs>
        <w:tab w:val="left" w:pos="567"/>
      </w:tabs>
      <w:jc w:val="center"/>
    </w:pPr>
    <w:rPr>
      <w:rFonts w:ascii=".VnAvantH" w:eastAsia="Calibri" w:hAnsi=".VnAvantH"/>
      <w:b/>
      <w:color w:val="000000"/>
      <w:sz w:val="20"/>
      <w:szCs w:val="20"/>
    </w:rPr>
  </w:style>
  <w:style w:type="paragraph" w:customStyle="1" w:styleId="1456">
    <w:name w:val="1456"/>
    <w:basedOn w:val="Normal"/>
    <w:rsid w:val="00780EEB"/>
    <w:pPr>
      <w:widowControl w:val="0"/>
      <w:tabs>
        <w:tab w:val="left" w:pos="567"/>
      </w:tabs>
      <w:jc w:val="center"/>
    </w:pPr>
    <w:rPr>
      <w:rFonts w:ascii=".VnHelvetIns" w:eastAsia="Calibri" w:hAnsi=".VnHelvetIns" w:cs=".VnTime"/>
      <w:color w:val="000000"/>
      <w:spacing w:val="24"/>
      <w:sz w:val="26"/>
      <w:szCs w:val="24"/>
    </w:rPr>
  </w:style>
  <w:style w:type="paragraph" w:customStyle="1" w:styleId="18">
    <w:name w:val="18"/>
    <w:basedOn w:val="n-chuongten"/>
    <w:rsid w:val="00780EEB"/>
    <w:pPr>
      <w:widowControl w:val="0"/>
      <w:spacing w:after="0"/>
    </w:pPr>
    <w:rPr>
      <w:rFonts w:ascii=".VnCentury SchoolbookH" w:hAnsi=".VnCentury SchoolbookH"/>
      <w:bCs/>
      <w:color w:val="000000"/>
      <w:sz w:val="36"/>
    </w:rPr>
  </w:style>
  <w:style w:type="character" w:customStyle="1" w:styleId="15CharCharCharChar">
    <w:name w:val="15 Char Char Char Char"/>
    <w:link w:val="15CharCharChar"/>
    <w:locked/>
    <w:rsid w:val="00780EEB"/>
    <w:rPr>
      <w:rFonts w:ascii=".VnHelvetIns" w:eastAsia="Calibri" w:hAnsi=".VnHelvetIns" w:cs=".VnTime"/>
      <w:b/>
      <w:color w:val="000000"/>
      <w:spacing w:val="20"/>
      <w:kern w:val="0"/>
      <w:sz w:val="26"/>
      <w:szCs w:val="26"/>
      <w14:ligatures w14:val="none"/>
    </w:rPr>
  </w:style>
  <w:style w:type="character" w:customStyle="1" w:styleId="4CharCharCharChar">
    <w:name w:val="4 Char Char Char Char"/>
    <w:link w:val="4CharCharChar"/>
    <w:locked/>
    <w:rsid w:val="00780EEB"/>
    <w:rPr>
      <w:rFonts w:ascii="Times New Roman" w:eastAsiaTheme="majorEastAsia" w:hAnsi="Times New Roman" w:cstheme="majorBidi"/>
      <w:i/>
      <w:iCs/>
      <w:color w:val="595959" w:themeColor="text1" w:themeTint="A6"/>
      <w:kern w:val="0"/>
      <w:sz w:val="28"/>
      <w:szCs w:val="28"/>
      <w14:ligatures w14:val="none"/>
    </w:rPr>
  </w:style>
  <w:style w:type="paragraph" w:customStyle="1" w:styleId="5CharCharChar">
    <w:name w:val="5 Char Char Char"/>
    <w:basedOn w:val="Normal"/>
    <w:link w:val="5CharCharCharChar"/>
    <w:rsid w:val="00780EEB"/>
    <w:pPr>
      <w:widowControl w:val="0"/>
      <w:tabs>
        <w:tab w:val="left" w:pos="567"/>
      </w:tabs>
      <w:jc w:val="center"/>
    </w:pPr>
    <w:rPr>
      <w:rFonts w:ascii=".VnCentury Schoolbook" w:eastAsia="Calibri" w:hAnsi=".VnCentury Schoolbook" w:cs="Arial"/>
      <w:b/>
      <w:bCs/>
      <w:i/>
      <w:iCs/>
      <w:color w:val="000000"/>
      <w:sz w:val="23"/>
      <w:szCs w:val="23"/>
    </w:rPr>
  </w:style>
  <w:style w:type="paragraph" w:customStyle="1" w:styleId="26">
    <w:name w:val="2."/>
    <w:basedOn w:val="Normal"/>
    <w:rsid w:val="00780EEB"/>
    <w:pPr>
      <w:widowControl w:val="0"/>
      <w:spacing w:before="120" w:line="264" w:lineRule="auto"/>
      <w:jc w:val="center"/>
    </w:pPr>
    <w:rPr>
      <w:rFonts w:ascii=".VnCentury SchoolbookH" w:eastAsia="Calibri" w:hAnsi=".VnCentury SchoolbookH"/>
      <w:b/>
      <w:color w:val="000000"/>
      <w:szCs w:val="20"/>
    </w:rPr>
  </w:style>
  <w:style w:type="paragraph" w:customStyle="1" w:styleId="112">
    <w:name w:val="112"/>
    <w:basedOn w:val="Normal"/>
    <w:rsid w:val="00780EEB"/>
    <w:pPr>
      <w:widowControl w:val="0"/>
      <w:spacing w:before="120" w:line="264" w:lineRule="auto"/>
      <w:ind w:firstLine="567"/>
      <w:jc w:val="center"/>
    </w:pPr>
    <w:rPr>
      <w:rFonts w:ascii=".VnCentury Schoolbook" w:eastAsia="Calibri" w:hAnsi=".VnCentury Schoolbook"/>
      <w:color w:val="000000"/>
      <w:sz w:val="23"/>
      <w:szCs w:val="20"/>
    </w:rPr>
  </w:style>
  <w:style w:type="table" w:customStyle="1" w:styleId="TableNormal4">
    <w:name w:val="Table Normal4"/>
    <w:semiHidden/>
    <w:rsid w:val="00780EEB"/>
    <w:pPr>
      <w:spacing w:after="0" w:line="240" w:lineRule="auto"/>
    </w:pPr>
    <w:rPr>
      <w:rFonts w:ascii="Times New Roman" w:eastAsia="Batang" w:hAnsi="Times New Roman" w:cs="Times New Roman"/>
      <w:kern w:val="0"/>
      <w:sz w:val="20"/>
      <w:szCs w:val="20"/>
      <w14:ligatures w14:val="none"/>
    </w:rPr>
    <w:tblPr>
      <w:tblCellMar>
        <w:top w:w="0" w:type="dxa"/>
        <w:left w:w="108" w:type="dxa"/>
        <w:bottom w:w="0" w:type="dxa"/>
        <w:right w:w="108" w:type="dxa"/>
      </w:tblCellMar>
    </w:tblPr>
  </w:style>
  <w:style w:type="table" w:customStyle="1" w:styleId="TableNormal11">
    <w:name w:val="Table Normal11"/>
    <w:semiHidden/>
    <w:rsid w:val="00780EEB"/>
    <w:pPr>
      <w:spacing w:after="0" w:line="240" w:lineRule="auto"/>
    </w:pPr>
    <w:rPr>
      <w:rFonts w:ascii="Times New Roman" w:eastAsia="Batang" w:hAnsi="Times New Roman" w:cs="Times New Roman"/>
      <w:kern w:val="0"/>
      <w:sz w:val="20"/>
      <w:szCs w:val="20"/>
      <w14:ligatures w14:val="none"/>
    </w:rPr>
    <w:tblPr>
      <w:tblCellMar>
        <w:top w:w="0" w:type="dxa"/>
        <w:left w:w="108" w:type="dxa"/>
        <w:bottom w:w="0" w:type="dxa"/>
        <w:right w:w="108" w:type="dxa"/>
      </w:tblCellMar>
    </w:tblPr>
  </w:style>
  <w:style w:type="paragraph" w:customStyle="1" w:styleId="Style1chinhtrang115pt">
    <w:name w:val="Style 1 chinh trang + 11.5 pt"/>
    <w:basedOn w:val="Normal"/>
    <w:rsid w:val="00780EEB"/>
    <w:pPr>
      <w:widowControl w:val="0"/>
      <w:spacing w:before="60" w:after="60" w:line="264" w:lineRule="auto"/>
      <w:ind w:firstLine="567"/>
      <w:jc w:val="both"/>
    </w:pPr>
    <w:rPr>
      <w:rFonts w:ascii=".VnCentury Schoolbook" w:eastAsia="Calibri" w:hAnsi=".VnCentury Schoolbook" w:cs=".VnTime"/>
      <w:color w:val="000000"/>
      <w:sz w:val="22"/>
      <w:szCs w:val="22"/>
    </w:rPr>
  </w:style>
  <w:style w:type="paragraph" w:customStyle="1" w:styleId="dc">
    <w:name w:val="dc"/>
    <w:basedOn w:val="Normal"/>
    <w:rsid w:val="00780EEB"/>
    <w:pPr>
      <w:overflowPunct w:val="0"/>
      <w:autoSpaceDE w:val="0"/>
      <w:autoSpaceDN w:val="0"/>
      <w:adjustRightInd w:val="0"/>
      <w:jc w:val="center"/>
      <w:textAlignment w:val="baseline"/>
    </w:pPr>
    <w:rPr>
      <w:rFonts w:ascii=".VnCentury Schoolbook" w:eastAsia="Calibri" w:hAnsi=".VnCentury Schoolbook" w:cs=".VnCentury Schoolbook"/>
      <w:color w:val="000000"/>
      <w:sz w:val="22"/>
      <w:szCs w:val="22"/>
    </w:rPr>
  </w:style>
  <w:style w:type="table" w:customStyle="1" w:styleId="TableGrid10">
    <w:name w:val="Table Grid10"/>
    <w:rsid w:val="00780EEB"/>
    <w:pPr>
      <w:spacing w:after="0" w:line="240" w:lineRule="auto"/>
    </w:pPr>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ai">
    <w:name w:val="colai"/>
    <w:basedOn w:val="Normal"/>
    <w:rsid w:val="00780EEB"/>
    <w:pPr>
      <w:widowControl w:val="0"/>
      <w:overflowPunct w:val="0"/>
      <w:autoSpaceDE w:val="0"/>
      <w:autoSpaceDN w:val="0"/>
      <w:adjustRightInd w:val="0"/>
      <w:spacing w:before="120" w:line="276" w:lineRule="auto"/>
      <w:ind w:firstLine="397"/>
      <w:jc w:val="both"/>
      <w:textAlignment w:val="baseline"/>
    </w:pPr>
    <w:rPr>
      <w:rFonts w:ascii=".VnCentury Schoolbook" w:eastAsia="Calibri" w:hAnsi=".VnCentury Schoolbook"/>
      <w:spacing w:val="-4"/>
      <w:sz w:val="22"/>
      <w:szCs w:val="22"/>
    </w:rPr>
  </w:style>
  <w:style w:type="paragraph" w:customStyle="1" w:styleId="so">
    <w:name w:val="so"/>
    <w:basedOn w:val="Normal"/>
    <w:rsid w:val="00780EEB"/>
    <w:pPr>
      <w:widowControl w:val="0"/>
      <w:overflowPunct w:val="0"/>
      <w:autoSpaceDE w:val="0"/>
      <w:autoSpaceDN w:val="0"/>
      <w:adjustRightInd w:val="0"/>
      <w:spacing w:before="120"/>
      <w:jc w:val="center"/>
      <w:textAlignment w:val="baseline"/>
    </w:pPr>
    <w:rPr>
      <w:rFonts w:ascii=".VnCentury Schoolbook" w:eastAsia="Calibri" w:hAnsi=".VnCentury Schoolbook"/>
      <w:i/>
      <w:iCs/>
      <w:sz w:val="22"/>
      <w:szCs w:val="22"/>
    </w:rPr>
  </w:style>
  <w:style w:type="paragraph" w:customStyle="1" w:styleId="veviec">
    <w:name w:val="veviec"/>
    <w:basedOn w:val="Normal"/>
    <w:rsid w:val="00780EEB"/>
    <w:pPr>
      <w:widowControl w:val="0"/>
      <w:spacing w:before="120"/>
      <w:jc w:val="center"/>
    </w:pPr>
    <w:rPr>
      <w:rFonts w:ascii=".VnHelvetInsH" w:eastAsia="Calibri" w:hAnsi=".VnHelvetInsH"/>
      <w:sz w:val="22"/>
      <w:szCs w:val="20"/>
    </w:rPr>
  </w:style>
  <w:style w:type="paragraph" w:customStyle="1" w:styleId="style20">
    <w:name w:val="style2"/>
    <w:basedOn w:val="Normal"/>
    <w:rsid w:val="00780EEB"/>
    <w:pPr>
      <w:widowControl w:val="0"/>
      <w:ind w:firstLine="397"/>
      <w:jc w:val="both"/>
    </w:pPr>
    <w:rPr>
      <w:rFonts w:ascii=".VnCentury SchoolbookH" w:eastAsia="Calibri" w:hAnsi=".VnCentury SchoolbookH"/>
      <w:sz w:val="20"/>
      <w:szCs w:val="20"/>
    </w:rPr>
  </w:style>
  <w:style w:type="paragraph" w:customStyle="1" w:styleId="BodyText4">
    <w:name w:val="Body Text 4"/>
    <w:basedOn w:val="BodyTextIndent"/>
    <w:rsid w:val="00780EEB"/>
    <w:pPr>
      <w:widowControl w:val="0"/>
      <w:autoSpaceDE w:val="0"/>
      <w:autoSpaceDN w:val="0"/>
      <w:spacing w:before="0" w:after="120"/>
      <w:ind w:left="283" w:firstLine="0"/>
      <w:jc w:val="left"/>
    </w:pPr>
    <w:rPr>
      <w:rFonts w:eastAsia="Calibri"/>
      <w:szCs w:val="28"/>
    </w:rPr>
  </w:style>
  <w:style w:type="paragraph" w:customStyle="1" w:styleId="lama2">
    <w:name w:val="lama"/>
    <w:basedOn w:val="Normal"/>
    <w:rsid w:val="00780EEB"/>
    <w:pPr>
      <w:spacing w:before="240" w:after="120"/>
      <w:jc w:val="center"/>
    </w:pPr>
    <w:rPr>
      <w:rFonts w:ascii=".VnArialH" w:eastAsia="Calibri" w:hAnsi=".VnArialH"/>
      <w:b/>
      <w:bCs/>
      <w:sz w:val="20"/>
      <w:szCs w:val="20"/>
    </w:rPr>
  </w:style>
  <w:style w:type="paragraph" w:customStyle="1" w:styleId="QD">
    <w:name w:val="QD"/>
    <w:basedOn w:val="Normal"/>
    <w:rsid w:val="00780EEB"/>
    <w:pPr>
      <w:keepNext/>
      <w:autoSpaceDE w:val="0"/>
      <w:autoSpaceDN w:val="0"/>
      <w:jc w:val="center"/>
    </w:pPr>
    <w:rPr>
      <w:rFonts w:ascii=".VnHelvetInsH" w:eastAsia="Calibri" w:hAnsi=".VnHelvetInsH" w:cs=".VnHelvetInsH"/>
      <w:sz w:val="36"/>
      <w:szCs w:val="36"/>
    </w:rPr>
  </w:style>
  <w:style w:type="paragraph" w:customStyle="1" w:styleId="7CharChar">
    <w:name w:val="7 Char Char"/>
    <w:basedOn w:val="1CharCharChar"/>
    <w:link w:val="7CharCharChar"/>
    <w:rsid w:val="00780EEB"/>
    <w:pPr>
      <w:keepNext/>
      <w:widowControl/>
      <w:spacing w:before="0" w:after="0" w:line="240" w:lineRule="auto"/>
      <w:ind w:firstLine="0"/>
      <w:jc w:val="center"/>
    </w:pPr>
    <w:rPr>
      <w:rFonts w:ascii=".VnArial" w:hAnsi=".VnArial"/>
      <w:b/>
      <w:spacing w:val="28"/>
    </w:rPr>
  </w:style>
  <w:style w:type="paragraph" w:customStyle="1" w:styleId="8">
    <w:name w:val="8"/>
    <w:basedOn w:val="7CharChar"/>
    <w:rsid w:val="00780EEB"/>
    <w:pPr>
      <w:keepNext w:val="0"/>
      <w:widowControl w:val="0"/>
      <w:spacing w:before="60" w:after="60" w:line="264" w:lineRule="auto"/>
      <w:ind w:firstLine="567"/>
      <w:jc w:val="both"/>
    </w:pPr>
    <w:rPr>
      <w:rFonts w:ascii=".VnCentury Schoolbook" w:hAnsi=".VnCentury Schoolbook"/>
      <w:spacing w:val="0"/>
    </w:rPr>
  </w:style>
  <w:style w:type="table" w:customStyle="1" w:styleId="TableNormal12">
    <w:name w:val="Table Normal12"/>
    <w:semiHidden/>
    <w:rsid w:val="00780EEB"/>
    <w:pPr>
      <w:spacing w:after="0" w:line="240" w:lineRule="auto"/>
    </w:pPr>
    <w:rPr>
      <w:rFonts w:ascii="Times New Roman" w:eastAsia="Batang" w:hAnsi="Times New Roman" w:cs="Times New Roman"/>
      <w:kern w:val="0"/>
      <w:sz w:val="20"/>
      <w:szCs w:val="20"/>
      <w14:ligatures w14:val="none"/>
    </w:rPr>
    <w:tblPr>
      <w:tblCellMar>
        <w:top w:w="0" w:type="dxa"/>
        <w:left w:w="108" w:type="dxa"/>
        <w:bottom w:w="0" w:type="dxa"/>
        <w:right w:w="108" w:type="dxa"/>
      </w:tblCellMar>
    </w:tblPr>
  </w:style>
  <w:style w:type="paragraph" w:customStyle="1" w:styleId="55">
    <w:name w:val="55"/>
    <w:basedOn w:val="5CharCharChar"/>
    <w:rsid w:val="00780EEB"/>
    <w:pPr>
      <w:keepNext/>
      <w:widowControl/>
      <w:tabs>
        <w:tab w:val="clear" w:pos="567"/>
      </w:tabs>
      <w:overflowPunct w:val="0"/>
      <w:autoSpaceDE w:val="0"/>
      <w:autoSpaceDN w:val="0"/>
      <w:adjustRightInd w:val="0"/>
      <w:ind w:firstLine="567"/>
      <w:jc w:val="left"/>
      <w:textAlignment w:val="baseline"/>
    </w:pPr>
    <w:rPr>
      <w:rFonts w:cs=".VnCentury Schoolbook"/>
      <w:b w:val="0"/>
      <w:bCs w:val="0"/>
      <w:sz w:val="22"/>
      <w:szCs w:val="22"/>
    </w:rPr>
  </w:style>
  <w:style w:type="character" w:customStyle="1" w:styleId="5CharCharCharChar">
    <w:name w:val="5 Char Char Char Char"/>
    <w:link w:val="5CharCharChar"/>
    <w:locked/>
    <w:rsid w:val="00780EEB"/>
    <w:rPr>
      <w:rFonts w:ascii=".VnCentury Schoolbook" w:eastAsia="Calibri" w:hAnsi=".VnCentury Schoolbook" w:cs="Arial"/>
      <w:b/>
      <w:bCs/>
      <w:i/>
      <w:iCs/>
      <w:color w:val="000000"/>
      <w:kern w:val="0"/>
      <w:sz w:val="23"/>
      <w:szCs w:val="23"/>
      <w14:ligatures w14:val="none"/>
    </w:rPr>
  </w:style>
  <w:style w:type="table" w:customStyle="1" w:styleId="TableGrid5">
    <w:name w:val="Table Grid5"/>
    <w:rsid w:val="00780EEB"/>
    <w:pPr>
      <w:overflowPunct w:val="0"/>
      <w:autoSpaceDE w:val="0"/>
      <w:autoSpaceDN w:val="0"/>
      <w:adjustRightInd w:val="0"/>
      <w:spacing w:after="120" w:line="240" w:lineRule="auto"/>
      <w:ind w:firstLine="567"/>
      <w:jc w:val="both"/>
      <w:textAlignment w:val="baseline"/>
    </w:pPr>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rsid w:val="00780EEB"/>
    <w:pPr>
      <w:overflowPunct w:val="0"/>
      <w:autoSpaceDE w:val="0"/>
      <w:autoSpaceDN w:val="0"/>
      <w:adjustRightInd w:val="0"/>
      <w:spacing w:after="120" w:line="240" w:lineRule="auto"/>
      <w:ind w:firstLine="567"/>
      <w:jc w:val="both"/>
      <w:textAlignment w:val="baseline"/>
    </w:pPr>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rsid w:val="00780EEB"/>
    <w:pPr>
      <w:overflowPunct w:val="0"/>
      <w:autoSpaceDE w:val="0"/>
      <w:autoSpaceDN w:val="0"/>
      <w:adjustRightInd w:val="0"/>
      <w:spacing w:after="120" w:line="240" w:lineRule="auto"/>
      <w:ind w:firstLine="567"/>
      <w:jc w:val="both"/>
      <w:textAlignment w:val="baseline"/>
    </w:pPr>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Nnd2chuongChar">
    <w:name w:val="DN nd2 chuong Char"/>
    <w:rsid w:val="00780EEB"/>
    <w:rPr>
      <w:rFonts w:ascii=".VnAvantH" w:hAnsi=".VnAvantH" w:cs="Times New Roman"/>
      <w:b/>
      <w:bCs/>
      <w:color w:val="000000"/>
      <w:sz w:val="22"/>
      <w:lang w:val="en-US" w:eastAsia="en-US" w:bidi="ar-SA"/>
    </w:rPr>
  </w:style>
  <w:style w:type="character" w:customStyle="1" w:styleId="DNnd1quyetdinhChar">
    <w:name w:val="DN nd1 quyet dinh Char"/>
    <w:rsid w:val="00780EEB"/>
    <w:rPr>
      <w:rFonts w:ascii=".VnHelvetInsH" w:hAnsi=".VnHelvetInsH" w:cs=".VnTime"/>
      <w:bCs/>
      <w:color w:val="000000"/>
      <w:sz w:val="32"/>
      <w:szCs w:val="32"/>
      <w:lang w:val="en-US" w:eastAsia="en-US" w:bidi="ar-SA"/>
    </w:rPr>
  </w:style>
  <w:style w:type="character" w:customStyle="1" w:styleId="DNtd6trichyeuVBChar">
    <w:name w:val="DN td6 trich yeu VB Char"/>
    <w:rsid w:val="00780EEB"/>
    <w:rPr>
      <w:rFonts w:ascii=".VnHelvetIns" w:hAnsi=".VnHelvetIns" w:cs=".VnTime"/>
      <w:color w:val="000000"/>
      <w:sz w:val="26"/>
      <w:szCs w:val="26"/>
      <w:lang w:val="en-US" w:eastAsia="en-US" w:bidi="ar-SA"/>
    </w:rPr>
  </w:style>
  <w:style w:type="table" w:customStyle="1" w:styleId="TableNormal13">
    <w:name w:val="Table Normal13"/>
    <w:semiHidden/>
    <w:rsid w:val="00780EEB"/>
    <w:pPr>
      <w:spacing w:after="0" w:line="240" w:lineRule="auto"/>
    </w:pPr>
    <w:rPr>
      <w:rFonts w:ascii="Times New Roman" w:eastAsia="Batang" w:hAnsi="Times New Roman" w:cs="Times New Roman"/>
      <w:kern w:val="0"/>
      <w:sz w:val="20"/>
      <w:szCs w:val="20"/>
      <w14:ligatures w14:val="none"/>
    </w:rPr>
    <w:tblPr>
      <w:tblCellMar>
        <w:top w:w="0" w:type="dxa"/>
        <w:left w:w="108" w:type="dxa"/>
        <w:bottom w:w="0" w:type="dxa"/>
        <w:right w:w="108" w:type="dxa"/>
      </w:tblCellMar>
    </w:tblPr>
  </w:style>
  <w:style w:type="character" w:customStyle="1" w:styleId="1CharCharCharChar">
    <w:name w:val="1 Char Char Char Char"/>
    <w:link w:val="1CharCharChar"/>
    <w:locked/>
    <w:rsid w:val="00780EEB"/>
    <w:rPr>
      <w:rFonts w:ascii=".VnCentury Schoolbook" w:eastAsia="Calibri" w:hAnsi=".VnCentury Schoolbook" w:cs=".VnCentury Schoolbook"/>
      <w:color w:val="000000"/>
      <w:kern w:val="0"/>
      <w:sz w:val="22"/>
      <w:szCs w:val="22"/>
      <w14:ligatures w14:val="none"/>
    </w:rPr>
  </w:style>
  <w:style w:type="character" w:customStyle="1" w:styleId="7CharCharChar">
    <w:name w:val="7 Char Char Char"/>
    <w:link w:val="7CharChar"/>
    <w:locked/>
    <w:rsid w:val="00780EEB"/>
    <w:rPr>
      <w:rFonts w:ascii=".VnArial" w:eastAsia="Calibri" w:hAnsi=".VnArial" w:cs=".VnCentury Schoolbook"/>
      <w:b/>
      <w:color w:val="000000"/>
      <w:spacing w:val="28"/>
      <w:kern w:val="0"/>
      <w:sz w:val="22"/>
      <w:szCs w:val="22"/>
      <w14:ligatures w14:val="none"/>
    </w:rPr>
  </w:style>
  <w:style w:type="paragraph" w:customStyle="1" w:styleId="1chinhtrangChar1Char">
    <w:name w:val="1 chinh trang Char1 Char"/>
    <w:basedOn w:val="Normal"/>
    <w:rsid w:val="00780EEB"/>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1">
    <w:name w:val="1 chinh trang Char1"/>
    <w:rsid w:val="00780EEB"/>
    <w:rPr>
      <w:rFonts w:ascii=".VnCentury Schoolbook" w:hAnsi=".VnCentury Schoolbook" w:cs="Times New Roman"/>
      <w:color w:val="000000"/>
      <w:sz w:val="22"/>
      <w:szCs w:val="22"/>
      <w:lang w:val="en-US" w:eastAsia="en-US" w:bidi="ar-SA"/>
    </w:rPr>
  </w:style>
  <w:style w:type="paragraph" w:customStyle="1" w:styleId="2dongcachChar">
    <w:name w:val="2 dong cach Char"/>
    <w:basedOn w:val="Normal"/>
    <w:rsid w:val="00780EEB"/>
    <w:pPr>
      <w:widowControl w:val="0"/>
      <w:overflowPunct w:val="0"/>
      <w:adjustRightInd w:val="0"/>
      <w:jc w:val="center"/>
    </w:pPr>
    <w:rPr>
      <w:rFonts w:ascii=".VnCentury Schoolbook" w:eastAsia="Calibri" w:hAnsi=".VnCentury Schoolbook"/>
      <w:bCs/>
      <w:color w:val="000000"/>
      <w:sz w:val="22"/>
      <w:szCs w:val="22"/>
    </w:rPr>
  </w:style>
  <w:style w:type="paragraph" w:customStyle="1" w:styleId="1chinhtrangCharCharChar2CharCharCharChar">
    <w:name w:val="1 chinh trang Char Char Char2 Char Char Char Char"/>
    <w:basedOn w:val="Normal"/>
    <w:link w:val="1chinhtrangCharCharChar2CharCharCharCharChar"/>
    <w:rsid w:val="00780EEB"/>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1chinhtrangCharCharChar2CharCharCharCharChar">
    <w:name w:val="1 chinh trang Char Char Char2 Char Char Char Char Char"/>
    <w:link w:val="1chinhtrangCharCharChar2CharCharCharChar"/>
    <w:locked/>
    <w:rsid w:val="00780EEB"/>
    <w:rPr>
      <w:rFonts w:ascii=".VnCentury Schoolbook" w:eastAsia="Calibri" w:hAnsi=".VnCentury Schoolbook" w:cs="Times New Roman"/>
      <w:color w:val="000000"/>
      <w:kern w:val="0"/>
      <w:sz w:val="23"/>
      <w:szCs w:val="23"/>
      <w14:ligatures w14:val="none"/>
    </w:rPr>
  </w:style>
  <w:style w:type="character" w:customStyle="1" w:styleId="4tenchuongCharChar1">
    <w:name w:val="4 ten chuong Char Char1"/>
    <w:rsid w:val="00780EEB"/>
    <w:rPr>
      <w:rFonts w:ascii=".VnAvantH" w:hAnsi=".VnAvantH" w:cs="Times New Roman"/>
      <w:b/>
      <w:color w:val="000000"/>
      <w:sz w:val="22"/>
      <w:szCs w:val="22"/>
      <w:lang w:val="en-US" w:eastAsia="en-US" w:bidi="ar-SA"/>
    </w:rPr>
  </w:style>
  <w:style w:type="paragraph" w:customStyle="1" w:styleId="1chinhtrangCharCharChar">
    <w:name w:val="1 chinh trang Char Char Char"/>
    <w:basedOn w:val="Normal"/>
    <w:rsid w:val="00780EEB"/>
    <w:pPr>
      <w:widowControl w:val="0"/>
      <w:spacing w:before="60" w:after="60" w:line="264" w:lineRule="auto"/>
      <w:ind w:firstLine="567"/>
      <w:jc w:val="both"/>
    </w:pPr>
    <w:rPr>
      <w:rFonts w:ascii=".VnCentury Schoolbook" w:eastAsia="Calibri" w:hAnsi=".VnCentury Schoolbook"/>
      <w:color w:val="000000"/>
      <w:sz w:val="23"/>
      <w:szCs w:val="23"/>
    </w:rPr>
  </w:style>
  <w:style w:type="paragraph" w:customStyle="1" w:styleId="1chinhtrangCharChar4Char">
    <w:name w:val="1 chinh trang Char Char4 Char"/>
    <w:basedOn w:val="Normal"/>
    <w:link w:val="1chinhtrangCharChar4CharChar"/>
    <w:rsid w:val="00780EEB"/>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1chinhtrangCharChar4CharChar">
    <w:name w:val="1 chinh trang Char Char4 Char Char"/>
    <w:link w:val="1chinhtrangCharChar4Char"/>
    <w:locked/>
    <w:rsid w:val="00780EEB"/>
    <w:rPr>
      <w:rFonts w:ascii=".VnCentury Schoolbook" w:eastAsia="Calibri" w:hAnsi=".VnCentury Schoolbook" w:cs="Times New Roman"/>
      <w:color w:val="000000"/>
      <w:kern w:val="0"/>
      <w:sz w:val="23"/>
      <w:szCs w:val="23"/>
      <w14:ligatures w14:val="none"/>
    </w:rPr>
  </w:style>
  <w:style w:type="paragraph" w:customStyle="1" w:styleId="170">
    <w:name w:val="17"/>
    <w:basedOn w:val="Normal"/>
    <w:rsid w:val="00780EEB"/>
    <w:pPr>
      <w:widowControl w:val="0"/>
      <w:spacing w:before="120"/>
      <w:jc w:val="center"/>
    </w:pPr>
    <w:rPr>
      <w:rFonts w:ascii=".VnAvantH" w:eastAsia="Calibri" w:hAnsi=".VnAvantH"/>
      <w:b/>
      <w:color w:val="000000"/>
      <w:sz w:val="26"/>
      <w:szCs w:val="26"/>
    </w:rPr>
  </w:style>
  <w:style w:type="character" w:customStyle="1" w:styleId="nCharChar">
    <w:name w:val="n Char Char"/>
    <w:basedOn w:val="1chinhtrangCharCharChar1CharChar"/>
    <w:locked/>
    <w:rsid w:val="00780EEB"/>
    <w:rPr>
      <w:rFonts w:ascii=".VnCentury Schoolbook" w:eastAsia="Calibri" w:hAnsi=".VnCentury Schoolbook" w:cs="Times New Roman"/>
      <w:color w:val="000000"/>
      <w:kern w:val="0"/>
      <w:sz w:val="22"/>
      <w:szCs w:val="22"/>
      <w14:ligatures w14:val="none"/>
    </w:rPr>
  </w:style>
  <w:style w:type="paragraph" w:customStyle="1" w:styleId="Style1chinhtrangBoldCharChar">
    <w:name w:val="Style 1 chinh trang + Bold Char Char"/>
    <w:basedOn w:val="Normal"/>
    <w:link w:val="Style1chinhtrangBoldCharCharChar"/>
    <w:rsid w:val="00780EEB"/>
    <w:pPr>
      <w:widowControl w:val="0"/>
      <w:spacing w:before="60" w:after="60" w:line="264" w:lineRule="auto"/>
      <w:ind w:firstLine="567"/>
      <w:jc w:val="both"/>
    </w:pPr>
    <w:rPr>
      <w:rFonts w:ascii=".VnCentury Schoolbook" w:eastAsia="Calibri" w:hAnsi=".VnCentury Schoolbook"/>
      <w:b/>
      <w:bCs/>
      <w:color w:val="000000"/>
      <w:sz w:val="22"/>
      <w:szCs w:val="22"/>
    </w:rPr>
  </w:style>
  <w:style w:type="character" w:customStyle="1" w:styleId="Style1chinhtrangBoldCharCharChar">
    <w:name w:val="Style 1 chinh trang + Bold Char Char Char"/>
    <w:link w:val="Style1chinhtrangBoldCharChar"/>
    <w:locked/>
    <w:rsid w:val="00780EEB"/>
    <w:rPr>
      <w:rFonts w:ascii=".VnCentury Schoolbook" w:eastAsia="Calibri" w:hAnsi=".VnCentury Schoolbook" w:cs="Times New Roman"/>
      <w:b/>
      <w:bCs/>
      <w:color w:val="000000"/>
      <w:kern w:val="0"/>
      <w:sz w:val="22"/>
      <w:szCs w:val="22"/>
      <w14:ligatures w14:val="none"/>
    </w:rPr>
  </w:style>
  <w:style w:type="character" w:customStyle="1" w:styleId="4tenchuongChar1">
    <w:name w:val="4 ten chuong Char1"/>
    <w:rsid w:val="00780EEB"/>
    <w:rPr>
      <w:rFonts w:ascii=".VnAvantH" w:hAnsi=".VnAvantH" w:cs="Times New Roman"/>
      <w:b/>
      <w:color w:val="000000"/>
      <w:sz w:val="22"/>
      <w:szCs w:val="22"/>
      <w:lang w:val="en-US" w:eastAsia="en-US" w:bidi="ar-SA"/>
    </w:rPr>
  </w:style>
  <w:style w:type="paragraph" w:customStyle="1" w:styleId="cChar1CharChar">
    <w:name w:val="c Char1 Char Char"/>
    <w:basedOn w:val="Normal"/>
    <w:rsid w:val="00780EEB"/>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2dongcachChar1">
    <w:name w:val="2 dong cach Char1"/>
    <w:rsid w:val="00780EEB"/>
    <w:rPr>
      <w:rFonts w:ascii=".VnCentury Schoolbook" w:hAnsi=".VnCentury Schoolbook" w:cs="Times New Roman"/>
      <w:bCs/>
      <w:color w:val="000000"/>
      <w:sz w:val="22"/>
      <w:szCs w:val="22"/>
      <w:lang w:val="en-US" w:eastAsia="en-US" w:bidi="ar-SA"/>
    </w:rPr>
  </w:style>
  <w:style w:type="paragraph" w:customStyle="1" w:styleId="Style1chinhtrangChar1BoldChar">
    <w:name w:val="Style 1 chinh trang Char1 + Bold Char"/>
    <w:basedOn w:val="1chinhtrangChar1Char"/>
    <w:rsid w:val="00780EEB"/>
    <w:rPr>
      <w:b/>
      <w:bCs/>
    </w:rPr>
  </w:style>
  <w:style w:type="paragraph" w:customStyle="1" w:styleId="1chinhtrang">
    <w:name w:val="1 chinh trang"/>
    <w:basedOn w:val="Normal"/>
    <w:link w:val="1chinhtrangChar"/>
    <w:rsid w:val="00780EEB"/>
    <w:pPr>
      <w:widowControl w:val="0"/>
      <w:spacing w:before="60" w:after="60" w:line="264" w:lineRule="auto"/>
      <w:ind w:firstLine="567"/>
      <w:jc w:val="both"/>
    </w:pPr>
    <w:rPr>
      <w:rFonts w:ascii=".VnCentury Schoolbook" w:eastAsiaTheme="minorHAnsi" w:hAnsi=".VnCentury Schoolbook" w:cstheme="minorBidi"/>
      <w:color w:val="000000"/>
      <w:kern w:val="2"/>
      <w:sz w:val="22"/>
      <w:szCs w:val="22"/>
      <w14:ligatures w14:val="standardContextual"/>
    </w:rPr>
  </w:style>
  <w:style w:type="character" w:customStyle="1" w:styleId="1chinhtrangCharCharChar2">
    <w:name w:val="1 chinh trang Char Char Char2"/>
    <w:rsid w:val="00780EEB"/>
    <w:rPr>
      <w:rFonts w:ascii=".VnCentury Schoolbook" w:hAnsi=".VnCentury Schoolbook" w:cs="Times New Roman"/>
      <w:color w:val="000000"/>
      <w:sz w:val="23"/>
      <w:szCs w:val="23"/>
      <w:lang w:val="en-US" w:eastAsia="en-US" w:bidi="ar-SA"/>
    </w:rPr>
  </w:style>
  <w:style w:type="paragraph" w:customStyle="1" w:styleId="3sochuongChar">
    <w:name w:val="3 so chuong Char"/>
    <w:basedOn w:val="Normal"/>
    <w:rsid w:val="00780EEB"/>
    <w:pPr>
      <w:widowControl w:val="0"/>
      <w:jc w:val="center"/>
    </w:pPr>
    <w:rPr>
      <w:rFonts w:ascii=".VnArial" w:eastAsia="Calibri" w:hAnsi=".VnArial"/>
      <w:b/>
      <w:sz w:val="22"/>
      <w:szCs w:val="22"/>
    </w:rPr>
  </w:style>
  <w:style w:type="paragraph" w:customStyle="1" w:styleId="Tit1">
    <w:name w:val="Tit1"/>
    <w:basedOn w:val="Normal"/>
    <w:rsid w:val="00780EEB"/>
    <w:pPr>
      <w:ind w:firstLine="567"/>
      <w:jc w:val="center"/>
    </w:pPr>
    <w:rPr>
      <w:rFonts w:ascii=".VnTimeH" w:eastAsia="Calibri" w:hAnsi=".VnTimeH"/>
      <w:sz w:val="26"/>
      <w:szCs w:val="20"/>
    </w:rPr>
  </w:style>
  <w:style w:type="paragraph" w:customStyle="1" w:styleId="Tit2">
    <w:name w:val="Tit2"/>
    <w:basedOn w:val="Normal"/>
    <w:rsid w:val="00780EEB"/>
    <w:pPr>
      <w:ind w:firstLine="567"/>
      <w:jc w:val="center"/>
    </w:pPr>
    <w:rPr>
      <w:rFonts w:ascii=".VnTimeH" w:eastAsia="Calibri" w:hAnsi=".VnTimeH"/>
      <w:sz w:val="26"/>
      <w:szCs w:val="20"/>
    </w:rPr>
  </w:style>
  <w:style w:type="paragraph" w:customStyle="1" w:styleId="tit20">
    <w:name w:val="tit2"/>
    <w:basedOn w:val="Normal"/>
    <w:rsid w:val="00780EEB"/>
    <w:pPr>
      <w:spacing w:before="120"/>
      <w:ind w:firstLine="567"/>
      <w:jc w:val="center"/>
    </w:pPr>
    <w:rPr>
      <w:rFonts w:ascii=".VnArialH" w:eastAsia="Calibri" w:hAnsi=".VnArialH"/>
      <w:b/>
      <w:sz w:val="24"/>
      <w:szCs w:val="20"/>
    </w:rPr>
  </w:style>
  <w:style w:type="paragraph" w:customStyle="1" w:styleId="tit10">
    <w:name w:val="tit1"/>
    <w:basedOn w:val="Normal"/>
    <w:rsid w:val="00780EEB"/>
    <w:pPr>
      <w:spacing w:before="120"/>
      <w:ind w:firstLine="567"/>
      <w:jc w:val="center"/>
    </w:pPr>
    <w:rPr>
      <w:rFonts w:ascii=".VnTimeH" w:eastAsia="Calibri" w:hAnsi=".VnTimeH"/>
      <w:sz w:val="26"/>
      <w:szCs w:val="20"/>
    </w:rPr>
  </w:style>
  <w:style w:type="paragraph" w:customStyle="1" w:styleId="THAN1">
    <w:name w:val="THAN"/>
    <w:basedOn w:val="Normal"/>
    <w:rsid w:val="00780EEB"/>
    <w:pPr>
      <w:spacing w:before="120" w:line="400" w:lineRule="exact"/>
      <w:ind w:firstLine="720"/>
      <w:jc w:val="both"/>
    </w:pPr>
    <w:rPr>
      <w:rFonts w:ascii=".VnTime" w:eastAsia="Calibri" w:hAnsi=".VnTime"/>
      <w:szCs w:val="20"/>
    </w:rPr>
  </w:style>
  <w:style w:type="character" w:customStyle="1" w:styleId="1chinhtrangChar1CharCharCharChar">
    <w:name w:val="1 chinh trang Char1 Char Char Char Char"/>
    <w:rsid w:val="00780EEB"/>
    <w:rPr>
      <w:rFonts w:ascii=".VnCentury Schoolbook" w:hAnsi=".VnCentury Schoolbook" w:cs="Times New Roman"/>
      <w:color w:val="000000"/>
      <w:sz w:val="22"/>
      <w:szCs w:val="22"/>
      <w:lang w:val="en-US" w:eastAsia="en-US" w:bidi="ar-SA"/>
    </w:rPr>
  </w:style>
  <w:style w:type="character" w:customStyle="1" w:styleId="cChar1CharCharCharCharChar">
    <w:name w:val="c Char1 Char Char Char Char Char"/>
    <w:rsid w:val="00780EEB"/>
    <w:rPr>
      <w:rFonts w:ascii=".VnCentury Schoolbook" w:hAnsi=".VnCentury Schoolbook" w:cs="Times New Roman"/>
      <w:color w:val="000000"/>
      <w:sz w:val="22"/>
      <w:szCs w:val="22"/>
      <w:lang w:val="en-US" w:eastAsia="en-US" w:bidi="ar-SA"/>
    </w:rPr>
  </w:style>
  <w:style w:type="character" w:customStyle="1" w:styleId="PlainTextChar1">
    <w:name w:val="Plain Text Char1"/>
    <w:link w:val="PlainText"/>
    <w:locked/>
    <w:rsid w:val="00780EEB"/>
    <w:rPr>
      <w:rFonts w:ascii="Courier New" w:eastAsia="Times New Roman" w:hAnsi="Courier New" w:cs="Courier New"/>
      <w:kern w:val="0"/>
      <w:sz w:val="20"/>
      <w:szCs w:val="20"/>
      <w14:ligatures w14:val="none"/>
    </w:rPr>
  </w:style>
  <w:style w:type="paragraph" w:customStyle="1" w:styleId="MUC0">
    <w:name w:val="MUC"/>
    <w:basedOn w:val="PlainText"/>
    <w:rsid w:val="00780EEB"/>
    <w:pPr>
      <w:spacing w:before="120" w:after="120" w:line="340" w:lineRule="exact"/>
      <w:jc w:val="center"/>
    </w:pPr>
    <w:rPr>
      <w:rFonts w:ascii=".VnCentury SchoolbookH" w:eastAsia="Calibri" w:hAnsi=".VnCentury SchoolbookH" w:cs="Times New Roman"/>
      <w:sz w:val="22"/>
    </w:rPr>
  </w:style>
  <w:style w:type="paragraph" w:customStyle="1" w:styleId="TK0">
    <w:name w:val="TK"/>
    <w:basedOn w:val="PlainText"/>
    <w:rsid w:val="00780EEB"/>
    <w:pPr>
      <w:spacing w:before="120" w:after="120" w:line="340" w:lineRule="exact"/>
    </w:pPr>
    <w:rPr>
      <w:rFonts w:ascii=".VnArialH" w:eastAsia="Calibri" w:hAnsi=".VnArialH" w:cs="Times New Roman"/>
      <w:b/>
      <w:bCs/>
      <w:sz w:val="22"/>
    </w:rPr>
  </w:style>
  <w:style w:type="paragraph" w:customStyle="1" w:styleId="NHOM">
    <w:name w:val="NHOM"/>
    <w:basedOn w:val="PlainText"/>
    <w:rsid w:val="00780EEB"/>
    <w:pPr>
      <w:spacing w:before="120" w:after="120" w:line="340" w:lineRule="exact"/>
    </w:pPr>
    <w:rPr>
      <w:rFonts w:ascii=".VnCentury SchoolbookH" w:eastAsia="Calibri" w:hAnsi=".VnCentury SchoolbookH" w:cs="Times New Roman"/>
      <w:b/>
      <w:bCs/>
      <w:sz w:val="22"/>
    </w:rPr>
  </w:style>
  <w:style w:type="paragraph" w:customStyle="1" w:styleId="NO1">
    <w:name w:val="NO"/>
    <w:basedOn w:val="PlainText"/>
    <w:rsid w:val="00780EEB"/>
    <w:pPr>
      <w:spacing w:before="50" w:after="50" w:line="340" w:lineRule="exact"/>
      <w:ind w:firstLine="1134"/>
      <w:jc w:val="both"/>
    </w:pPr>
    <w:rPr>
      <w:rFonts w:ascii=".VnCentury Schoolbook" w:eastAsia="Calibri" w:hAnsi=".VnCentury Schoolbook" w:cs="Times New Roman"/>
      <w:sz w:val="22"/>
    </w:rPr>
  </w:style>
  <w:style w:type="paragraph" w:customStyle="1" w:styleId="NO10">
    <w:name w:val="NO1"/>
    <w:basedOn w:val="Normal10"/>
    <w:rsid w:val="00780EEB"/>
    <w:pPr>
      <w:spacing w:before="40" w:after="40" w:line="340" w:lineRule="exact"/>
      <w:ind w:left="0" w:firstLine="1701"/>
    </w:pPr>
    <w:rPr>
      <w:rFonts w:ascii=".VnCentury Schoolbook" w:eastAsia="Calibri" w:hAnsi=".VnCentury Schoolbook"/>
      <w:bCs w:val="0"/>
      <w:sz w:val="24"/>
      <w:lang w:val="nl-NL"/>
    </w:rPr>
  </w:style>
  <w:style w:type="paragraph" w:customStyle="1" w:styleId="v">
    <w:name w:val="v"/>
    <w:basedOn w:val="PlainText"/>
    <w:rsid w:val="00780EEB"/>
    <w:pPr>
      <w:spacing w:before="140" w:line="340" w:lineRule="exact"/>
      <w:jc w:val="both"/>
    </w:pPr>
    <w:rPr>
      <w:rFonts w:ascii="Times New Roman" w:eastAsia="Calibri" w:hAnsi="Times New Roman" w:cs="Times New Roman"/>
      <w:sz w:val="26"/>
      <w:szCs w:val="26"/>
      <w:lang w:val="nl-NL"/>
    </w:rPr>
  </w:style>
  <w:style w:type="paragraph" w:customStyle="1" w:styleId="11chucdanhnguoiky-co11">
    <w:name w:val="11 chuc danh nguoi ky-co 11"/>
    <w:basedOn w:val="Normal"/>
    <w:rsid w:val="00780EEB"/>
    <w:pPr>
      <w:widowControl w:val="0"/>
      <w:jc w:val="center"/>
    </w:pPr>
    <w:rPr>
      <w:rFonts w:ascii=".VnAvantH" w:eastAsia="Calibri" w:hAnsi=".VnAvantH"/>
      <w:b/>
      <w:color w:val="000000"/>
      <w:sz w:val="22"/>
      <w:szCs w:val="22"/>
    </w:rPr>
  </w:style>
  <w:style w:type="paragraph" w:customStyle="1" w:styleId="aChar">
    <w:name w:val="a Char"/>
    <w:basedOn w:val="Normal"/>
    <w:rsid w:val="00780EEB"/>
    <w:pPr>
      <w:widowControl w:val="0"/>
      <w:jc w:val="center"/>
    </w:pPr>
    <w:rPr>
      <w:rFonts w:ascii=".VnHelvetIns" w:eastAsia="Calibri" w:hAnsi=".VnHelvetIns"/>
      <w:color w:val="000000"/>
      <w:sz w:val="26"/>
      <w:szCs w:val="26"/>
    </w:rPr>
  </w:style>
  <w:style w:type="paragraph" w:customStyle="1" w:styleId="2dongcach">
    <w:name w:val="2 dong cach"/>
    <w:basedOn w:val="Normal"/>
    <w:rsid w:val="00780EEB"/>
    <w:pPr>
      <w:widowControl w:val="0"/>
      <w:overflowPunct w:val="0"/>
      <w:adjustRightInd w:val="0"/>
      <w:jc w:val="center"/>
    </w:pPr>
    <w:rPr>
      <w:rFonts w:ascii=".VnCentury Schoolbook" w:eastAsia="Calibri" w:hAnsi=".VnCentury Schoolbook"/>
      <w:bCs/>
      <w:color w:val="000000"/>
      <w:sz w:val="22"/>
      <w:szCs w:val="22"/>
    </w:rPr>
  </w:style>
  <w:style w:type="character" w:customStyle="1" w:styleId="17CharCharChar">
    <w:name w:val="17 Char Char Char"/>
    <w:rsid w:val="00780EEB"/>
    <w:rPr>
      <w:rFonts w:ascii=".VnAvantH" w:hAnsi=".VnAvantH" w:cs="Times New Roman"/>
      <w:b/>
      <w:i/>
      <w:color w:val="000000"/>
      <w:sz w:val="26"/>
      <w:szCs w:val="26"/>
      <w:lang w:val="en-US" w:eastAsia="en-US" w:bidi="ar-SA"/>
    </w:rPr>
  </w:style>
  <w:style w:type="character" w:customStyle="1" w:styleId="2dongcachCharCharCharChar">
    <w:name w:val="2 dong cach Char Char Char Char"/>
    <w:rsid w:val="00780EEB"/>
    <w:rPr>
      <w:rFonts w:ascii=".VnCentury Schoolbook" w:hAnsi=".VnCentury Schoolbook" w:cs="Times New Roman"/>
      <w:bCs/>
      <w:color w:val="000000"/>
      <w:sz w:val="22"/>
      <w:szCs w:val="22"/>
      <w:lang w:val="en-US" w:eastAsia="en-US" w:bidi="ar-SA"/>
    </w:rPr>
  </w:style>
  <w:style w:type="character" w:customStyle="1" w:styleId="11chucdanhnguoiky-co11CharCharChar">
    <w:name w:val="11 chuc danh nguoi ky-co 11 Char Char Char"/>
    <w:rsid w:val="00780EEB"/>
    <w:rPr>
      <w:rFonts w:ascii=".VnAvantH" w:hAnsi=".VnAvantH" w:cs="Times New Roman"/>
      <w:b/>
      <w:color w:val="000000"/>
      <w:sz w:val="22"/>
      <w:szCs w:val="22"/>
      <w:lang w:val="en-US" w:eastAsia="en-US" w:bidi="ar-SA"/>
    </w:rPr>
  </w:style>
  <w:style w:type="character" w:customStyle="1" w:styleId="coCharCharCharChar">
    <w:name w:val="co Char Char Char Char"/>
    <w:rsid w:val="00780EEB"/>
    <w:rPr>
      <w:rFonts w:ascii=".VnCentury Schoolbook" w:hAnsi=".VnCentury Schoolbook" w:cs="Times New Roman"/>
      <w:color w:val="000000"/>
      <w:sz w:val="22"/>
      <w:szCs w:val="22"/>
      <w:lang w:val="en-US" w:eastAsia="en-US" w:bidi="ar-SA"/>
    </w:rPr>
  </w:style>
  <w:style w:type="character" w:customStyle="1" w:styleId="noCharCharCharCharChar">
    <w:name w:val="no Char Char Char Char Char"/>
    <w:rsid w:val="00780EEB"/>
    <w:rPr>
      <w:rFonts w:ascii=".VnCentury Schoolbook" w:hAnsi=".VnCentury Schoolbook" w:cs="Times New Roman"/>
      <w:color w:val="000000"/>
      <w:sz w:val="22"/>
      <w:szCs w:val="22"/>
      <w:lang w:val="en-US" w:eastAsia="en-US" w:bidi="ar-SA"/>
    </w:rPr>
  </w:style>
  <w:style w:type="character" w:customStyle="1" w:styleId="cCharCharCharChar">
    <w:name w:val="c Char Char Char Char"/>
    <w:rsid w:val="00780EEB"/>
    <w:rPr>
      <w:rFonts w:ascii=".VnCentury Schoolbook" w:hAnsi=".VnCentury Schoolbook" w:cs="Times New Roman"/>
      <w:i/>
      <w:color w:val="000000"/>
      <w:sz w:val="22"/>
      <w:szCs w:val="22"/>
      <w:lang w:val="en-US" w:eastAsia="en-US" w:bidi="ar-SA"/>
    </w:rPr>
  </w:style>
  <w:style w:type="paragraph" w:customStyle="1" w:styleId="6tenmucphan">
    <w:name w:val="6 ten muc phan"/>
    <w:basedOn w:val="Normal"/>
    <w:rsid w:val="00780EEB"/>
    <w:pPr>
      <w:widowControl w:val="0"/>
      <w:jc w:val="center"/>
    </w:pPr>
    <w:rPr>
      <w:rFonts w:ascii=".VnCentury SchoolbookH" w:eastAsia="Calibri" w:hAnsi=".VnCentury SchoolbookH"/>
      <w:b/>
      <w:color w:val="000000"/>
      <w:sz w:val="22"/>
      <w:szCs w:val="22"/>
    </w:rPr>
  </w:style>
  <w:style w:type="paragraph" w:customStyle="1" w:styleId="8DakyCharChar">
    <w:name w:val="8 Da ky Char Char"/>
    <w:basedOn w:val="Normal"/>
    <w:rsid w:val="00780EEB"/>
    <w:pPr>
      <w:widowControl w:val="0"/>
      <w:jc w:val="center"/>
    </w:pPr>
    <w:rPr>
      <w:rFonts w:ascii=".VnCentury Schoolbook" w:eastAsia="Calibri" w:hAnsi=".VnCentury Schoolbook"/>
      <w:i/>
      <w:color w:val="000000"/>
      <w:sz w:val="22"/>
      <w:szCs w:val="22"/>
    </w:rPr>
  </w:style>
  <w:style w:type="paragraph" w:customStyle="1" w:styleId="eChar">
    <w:name w:val="e Char"/>
    <w:basedOn w:val="aChar"/>
    <w:rsid w:val="00780EEB"/>
    <w:rPr>
      <w:rFonts w:ascii=".VnAvantH" w:hAnsi=".VnAvantH"/>
      <w:b/>
      <w:i/>
      <w:sz w:val="22"/>
      <w:szCs w:val="22"/>
    </w:rPr>
  </w:style>
  <w:style w:type="paragraph" w:customStyle="1" w:styleId="4tenchuongCharCharCharChar">
    <w:name w:val="4 ten chuong Char Char Char Char"/>
    <w:basedOn w:val="Normal"/>
    <w:rsid w:val="00780EEB"/>
    <w:pPr>
      <w:widowControl w:val="0"/>
      <w:jc w:val="center"/>
    </w:pPr>
    <w:rPr>
      <w:rFonts w:ascii=".VnAvantH" w:eastAsia="Calibri" w:hAnsi=".VnAvantH"/>
      <w:b/>
      <w:color w:val="000000"/>
      <w:sz w:val="22"/>
      <w:szCs w:val="22"/>
    </w:rPr>
  </w:style>
  <w:style w:type="paragraph" w:customStyle="1" w:styleId="1chinhtrangCharChar1CharChar">
    <w:name w:val="1 chinh trang Char Char1 Char Char"/>
    <w:basedOn w:val="Normal"/>
    <w:rsid w:val="00780EEB"/>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4tenchuong">
    <w:name w:val="4 ten chuong"/>
    <w:basedOn w:val="Normal"/>
    <w:rsid w:val="00780EEB"/>
    <w:pPr>
      <w:widowControl w:val="0"/>
      <w:jc w:val="center"/>
    </w:pPr>
    <w:rPr>
      <w:rFonts w:ascii=".VnAvantH" w:eastAsia="Calibri" w:hAnsi=".VnAvantH"/>
      <w:b/>
      <w:color w:val="000000"/>
      <w:sz w:val="22"/>
      <w:szCs w:val="22"/>
    </w:rPr>
  </w:style>
  <w:style w:type="paragraph" w:customStyle="1" w:styleId="VH">
    <w:name w:val="VH"/>
    <w:basedOn w:val="Normal"/>
    <w:rsid w:val="00780EEB"/>
    <w:pPr>
      <w:widowControl w:val="0"/>
      <w:spacing w:before="120"/>
      <w:jc w:val="center"/>
    </w:pPr>
    <w:rPr>
      <w:rFonts w:ascii=".VnHelvetInsH" w:eastAsia="Calibri" w:hAnsi=".VnHelvetInsH"/>
      <w:color w:val="000000"/>
    </w:rPr>
  </w:style>
  <w:style w:type="paragraph" w:customStyle="1" w:styleId="VV">
    <w:name w:val="VV"/>
    <w:basedOn w:val="Normal"/>
    <w:rsid w:val="00780EEB"/>
    <w:pPr>
      <w:widowControl w:val="0"/>
      <w:spacing w:before="240"/>
      <w:jc w:val="center"/>
    </w:pPr>
    <w:rPr>
      <w:rFonts w:ascii=".VnCentury SchoolbookH" w:eastAsia="Calibri" w:hAnsi=".VnCentury SchoolbookH"/>
      <w:b/>
      <w:color w:val="000000"/>
      <w:sz w:val="36"/>
      <w:szCs w:val="36"/>
    </w:rPr>
  </w:style>
  <w:style w:type="paragraph" w:customStyle="1" w:styleId="4tenchuongChar">
    <w:name w:val="4 ten chuong Char"/>
    <w:basedOn w:val="Normal"/>
    <w:rsid w:val="00780EEB"/>
    <w:pPr>
      <w:widowControl w:val="0"/>
      <w:jc w:val="center"/>
    </w:pPr>
    <w:rPr>
      <w:rFonts w:ascii=".VnAvantH" w:eastAsia="Calibri" w:hAnsi=".VnAvantH"/>
      <w:b/>
      <w:color w:val="000000"/>
      <w:sz w:val="22"/>
      <w:szCs w:val="22"/>
    </w:rPr>
  </w:style>
  <w:style w:type="character" w:customStyle="1" w:styleId="TitleChar1">
    <w:name w:val="Title Char1"/>
    <w:aliases w:val="Title Char Char Char Char Char,Title Char Char Char Char1"/>
    <w:rsid w:val="00780EEB"/>
    <w:rPr>
      <w:rFonts w:ascii=".VnArialH" w:hAnsi=".VnArialH" w:cs="Times New Roman"/>
      <w:b/>
      <w:bCs/>
      <w:sz w:val="24"/>
      <w:szCs w:val="24"/>
      <w:lang w:val="en-US" w:eastAsia="en-US" w:bidi="ar-SA"/>
    </w:rPr>
  </w:style>
  <w:style w:type="character" w:customStyle="1" w:styleId="3sochuongCharCharCharChar">
    <w:name w:val="3 so chuong Char Char Char Char"/>
    <w:rsid w:val="00780EEB"/>
    <w:rPr>
      <w:rFonts w:ascii=".VnArial" w:hAnsi=".VnArial" w:cs="Times New Roman"/>
      <w:b/>
      <w:color w:val="000000"/>
      <w:sz w:val="22"/>
      <w:szCs w:val="22"/>
      <w:lang w:val="en-US" w:eastAsia="en-US" w:bidi="ar-SA"/>
    </w:rPr>
  </w:style>
  <w:style w:type="paragraph" w:customStyle="1" w:styleId="6tenmucphanCharCharCharChar">
    <w:name w:val="6 ten muc phan Char Char Char Char"/>
    <w:basedOn w:val="Normal"/>
    <w:link w:val="6tenmucphanCharCharCharCharChar"/>
    <w:rsid w:val="00780EEB"/>
    <w:pPr>
      <w:widowControl w:val="0"/>
      <w:jc w:val="center"/>
    </w:pPr>
    <w:rPr>
      <w:rFonts w:ascii=".VnCentury SchoolbookH" w:eastAsia="Calibri" w:hAnsi=".VnCentury SchoolbookH"/>
      <w:b/>
      <w:color w:val="000000"/>
      <w:sz w:val="22"/>
      <w:szCs w:val="22"/>
    </w:rPr>
  </w:style>
  <w:style w:type="character" w:customStyle="1" w:styleId="6tenmucphanCharCharCharCharChar">
    <w:name w:val="6 ten muc phan Char Char Char Char Char"/>
    <w:link w:val="6tenmucphanCharCharCharChar"/>
    <w:locked/>
    <w:rsid w:val="00780EEB"/>
    <w:rPr>
      <w:rFonts w:ascii=".VnCentury SchoolbookH" w:eastAsia="Calibri" w:hAnsi=".VnCentury SchoolbookH" w:cs="Times New Roman"/>
      <w:b/>
      <w:color w:val="000000"/>
      <w:kern w:val="0"/>
      <w:sz w:val="22"/>
      <w:szCs w:val="22"/>
      <w14:ligatures w14:val="none"/>
    </w:rPr>
  </w:style>
  <w:style w:type="character" w:customStyle="1" w:styleId="11chucdanhnguoiky-co11CharCharCharChar">
    <w:name w:val="11 chuc danh nguoi ky-co 11 Char Char Char Char"/>
    <w:rsid w:val="00780EEB"/>
    <w:rPr>
      <w:rFonts w:ascii=".VnAvantH" w:hAnsi=".VnAvantH" w:cs="Times New Roman"/>
      <w:b/>
      <w:color w:val="000000"/>
      <w:sz w:val="22"/>
      <w:szCs w:val="22"/>
      <w:lang w:val="en-US" w:eastAsia="en-US" w:bidi="ar-SA"/>
    </w:rPr>
  </w:style>
  <w:style w:type="character" w:customStyle="1" w:styleId="1chinhtrangCharChar1CharCharCharCharChar">
    <w:name w:val="1 chinh trang Char Char1 Char Char Char Char Char"/>
    <w:rsid w:val="00780EEB"/>
    <w:rPr>
      <w:rFonts w:ascii=".VnCentury Schoolbook" w:hAnsi=".VnCentury Schoolbook" w:cs="Times New Roman"/>
      <w:color w:val="000000"/>
      <w:sz w:val="22"/>
      <w:szCs w:val="22"/>
      <w:lang w:val="en-US" w:eastAsia="en-US" w:bidi="ar-SA"/>
    </w:rPr>
  </w:style>
  <w:style w:type="character" w:customStyle="1" w:styleId="eCharCharCharChar">
    <w:name w:val="e Char Char Char Char"/>
    <w:rsid w:val="00780EEB"/>
    <w:rPr>
      <w:rFonts w:ascii=".VnAvantH" w:hAnsi=".VnAvantH" w:cs="Times New Roman"/>
      <w:b/>
      <w:i/>
      <w:color w:val="000000"/>
      <w:sz w:val="22"/>
      <w:szCs w:val="22"/>
      <w:lang w:val="en-US" w:eastAsia="en-US" w:bidi="ar-SA"/>
    </w:rPr>
  </w:style>
  <w:style w:type="paragraph" w:customStyle="1" w:styleId="1chinhtrangCharCharCharChar">
    <w:name w:val="1 chinh trang Char Char Char Char"/>
    <w:basedOn w:val="Normal"/>
    <w:link w:val="1chinhtrangCharCharCharCharChar"/>
    <w:rsid w:val="00780EEB"/>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CharCharCharChar">
    <w:name w:val="1 chinh trang Char Char Char Char Char"/>
    <w:link w:val="1chinhtrangCharCharCharChar"/>
    <w:locked/>
    <w:rsid w:val="00780EEB"/>
    <w:rPr>
      <w:rFonts w:ascii=".VnCentury Schoolbook" w:eastAsia="Calibri" w:hAnsi=".VnCentury Schoolbook" w:cs="Times New Roman"/>
      <w:color w:val="000000"/>
      <w:kern w:val="0"/>
      <w:sz w:val="22"/>
      <w:szCs w:val="22"/>
      <w14:ligatures w14:val="none"/>
    </w:rPr>
  </w:style>
  <w:style w:type="character" w:customStyle="1" w:styleId="71CharCharCharChar">
    <w:name w:val="7   1 Char Char Char Char"/>
    <w:rsid w:val="00780EEB"/>
    <w:rPr>
      <w:rFonts w:ascii=".VnCentury Schoolbook" w:hAnsi=".VnCentury Schoolbook" w:cs="Times New Roman"/>
      <w:b/>
      <w:color w:val="000000"/>
      <w:sz w:val="22"/>
      <w:szCs w:val="22"/>
    </w:rPr>
  </w:style>
  <w:style w:type="character" w:customStyle="1" w:styleId="nCharCharChar">
    <w:name w:val="n Char Char Char"/>
    <w:rsid w:val="00780EEB"/>
    <w:rPr>
      <w:rFonts w:ascii=".VnCentury Schoolbook" w:hAnsi=".VnCentury Schoolbook" w:cs="Times New Roman"/>
      <w:color w:val="000000"/>
      <w:sz w:val="22"/>
      <w:szCs w:val="22"/>
    </w:rPr>
  </w:style>
  <w:style w:type="paragraph" w:customStyle="1" w:styleId="15CharChar">
    <w:name w:val="15 Char Char"/>
    <w:basedOn w:val="BodyText"/>
    <w:rsid w:val="00780EEB"/>
    <w:pPr>
      <w:widowControl w:val="0"/>
      <w:tabs>
        <w:tab w:val="left" w:pos="567"/>
      </w:tabs>
      <w:jc w:val="center"/>
    </w:pPr>
    <w:rPr>
      <w:rFonts w:ascii=".VnHelvetIns" w:eastAsia="Calibri" w:hAnsi=".VnHelvetIns" w:cs=".VnTime"/>
      <w:color w:val="000000"/>
      <w:spacing w:val="20"/>
      <w:sz w:val="26"/>
      <w:szCs w:val="26"/>
    </w:rPr>
  </w:style>
  <w:style w:type="paragraph" w:customStyle="1" w:styleId="4CharChar">
    <w:name w:val="4 Char Char"/>
    <w:basedOn w:val="Heading6"/>
    <w:rsid w:val="00780EEB"/>
  </w:style>
  <w:style w:type="character" w:customStyle="1" w:styleId="BodyTextChar1">
    <w:name w:val="Body Text Char1"/>
    <w:rsid w:val="00780EEB"/>
    <w:rPr>
      <w:rFonts w:ascii=".VnTime" w:hAnsi=".VnTime" w:cs="Times New Roman"/>
      <w:sz w:val="28"/>
      <w:szCs w:val="28"/>
      <w:lang w:val="en-US" w:eastAsia="en-US" w:bidi="ar-SA"/>
    </w:rPr>
  </w:style>
  <w:style w:type="character" w:customStyle="1" w:styleId="Heading6Char1">
    <w:name w:val="Heading 6 Char1"/>
    <w:aliases w:val="Heading 6 Char Char"/>
    <w:rsid w:val="00780EEB"/>
    <w:rPr>
      <w:rFonts w:ascii=".VnArial" w:hAnsi=".VnArial" w:cs="Times New Roman"/>
      <w:b/>
      <w:bCs/>
      <w:color w:val="000000"/>
      <w:sz w:val="26"/>
      <w:szCs w:val="26"/>
      <w:lang w:val="en-US" w:eastAsia="en-US" w:bidi="ar-SA"/>
    </w:rPr>
  </w:style>
  <w:style w:type="paragraph" w:customStyle="1" w:styleId="5CharChar">
    <w:name w:val="5 Char Char"/>
    <w:basedOn w:val="Normal"/>
    <w:rsid w:val="00780EEB"/>
    <w:pPr>
      <w:widowControl w:val="0"/>
      <w:tabs>
        <w:tab w:val="left" w:pos="567"/>
      </w:tabs>
      <w:jc w:val="center"/>
    </w:pPr>
    <w:rPr>
      <w:rFonts w:ascii=".VnCentury Schoolbook" w:eastAsia="Calibri" w:hAnsi=".VnCentury Schoolbook" w:cs="Arial"/>
      <w:b/>
      <w:bCs/>
      <w:i/>
      <w:iCs/>
      <w:color w:val="000000"/>
      <w:sz w:val="23"/>
      <w:szCs w:val="23"/>
    </w:rPr>
  </w:style>
  <w:style w:type="paragraph" w:customStyle="1" w:styleId="15Char">
    <w:name w:val="15 Char"/>
    <w:basedOn w:val="BodyText"/>
    <w:rsid w:val="00780EEB"/>
    <w:pPr>
      <w:widowControl w:val="0"/>
      <w:tabs>
        <w:tab w:val="left" w:pos="567"/>
      </w:tabs>
      <w:jc w:val="center"/>
    </w:pPr>
    <w:rPr>
      <w:rFonts w:ascii=".VnHelvetIns" w:eastAsia="Calibri" w:hAnsi=".VnHelvetIns" w:cs=".VnTime"/>
      <w:color w:val="000000"/>
      <w:spacing w:val="20"/>
      <w:sz w:val="26"/>
      <w:szCs w:val="26"/>
    </w:rPr>
  </w:style>
  <w:style w:type="paragraph" w:customStyle="1" w:styleId="4Char">
    <w:name w:val="4 Char"/>
    <w:basedOn w:val="Heading6"/>
    <w:rsid w:val="00780EEB"/>
  </w:style>
  <w:style w:type="paragraph" w:customStyle="1" w:styleId="5Char">
    <w:name w:val="5 Char"/>
    <w:basedOn w:val="Normal"/>
    <w:rsid w:val="00780EEB"/>
    <w:pPr>
      <w:widowControl w:val="0"/>
      <w:tabs>
        <w:tab w:val="left" w:pos="567"/>
      </w:tabs>
      <w:jc w:val="center"/>
    </w:pPr>
    <w:rPr>
      <w:rFonts w:ascii=".VnCentury Schoolbook" w:eastAsia="Calibri" w:hAnsi=".VnCentury Schoolbook" w:cs="Arial"/>
      <w:b/>
      <w:bCs/>
      <w:i/>
      <w:iCs/>
      <w:color w:val="000000"/>
      <w:sz w:val="23"/>
      <w:szCs w:val="23"/>
    </w:rPr>
  </w:style>
  <w:style w:type="character" w:customStyle="1" w:styleId="1chinhtrangChar1CharCharCharCharChar">
    <w:name w:val="1 chinh trang Char1 Char Char Char Char Char"/>
    <w:rsid w:val="00780EEB"/>
    <w:rPr>
      <w:rFonts w:ascii=".VnCentury Schoolbook" w:hAnsi=".VnCentury Schoolbook" w:cs="Times New Roman"/>
      <w:color w:val="000000"/>
      <w:sz w:val="22"/>
      <w:szCs w:val="22"/>
    </w:rPr>
  </w:style>
  <w:style w:type="character" w:customStyle="1" w:styleId="17CharCharCharChar">
    <w:name w:val="17 Char Char Char Char"/>
    <w:rsid w:val="00780EEB"/>
    <w:rPr>
      <w:rFonts w:ascii=".VnAvantH" w:hAnsi=".VnAvantH" w:cs="Times New Roman"/>
      <w:b/>
      <w:i/>
      <w:color w:val="000000"/>
      <w:sz w:val="26"/>
      <w:szCs w:val="26"/>
    </w:rPr>
  </w:style>
  <w:style w:type="character" w:customStyle="1" w:styleId="cChar1CharCharCharCharCharChar">
    <w:name w:val="c Char1 Char Char Char Char Char Char"/>
    <w:rsid w:val="00780EEB"/>
    <w:rPr>
      <w:rFonts w:ascii=".VnCentury Schoolbook" w:hAnsi=".VnCentury Schoolbook" w:cs="Times New Roman"/>
      <w:color w:val="000000"/>
      <w:sz w:val="22"/>
      <w:szCs w:val="22"/>
      <w:lang w:val="en-US" w:eastAsia="en-US" w:bidi="ar-SA"/>
    </w:rPr>
  </w:style>
  <w:style w:type="character" w:styleId="HTMLCite">
    <w:name w:val="HTML Cite"/>
    <w:semiHidden/>
    <w:rsid w:val="00780EEB"/>
    <w:rPr>
      <w:rFonts w:cs="Times New Roman"/>
      <w:color w:val="009933"/>
    </w:rPr>
  </w:style>
  <w:style w:type="character" w:customStyle="1" w:styleId="cs-901-bold1">
    <w:name w:val="cs-901-bold1"/>
    <w:rsid w:val="00780EEB"/>
    <w:rPr>
      <w:rFonts w:cs="Times New Roman"/>
      <w:b/>
      <w:bCs/>
    </w:rPr>
  </w:style>
  <w:style w:type="paragraph" w:customStyle="1" w:styleId="ps-020-bullet-10">
    <w:name w:val="ps-020-bullet-10"/>
    <w:basedOn w:val="Normal"/>
    <w:rsid w:val="00780EEB"/>
    <w:pPr>
      <w:spacing w:after="120"/>
      <w:ind w:left="660" w:hanging="620"/>
    </w:pPr>
    <w:rPr>
      <w:rFonts w:ascii="Verdana" w:eastAsia="Calibri" w:hAnsi="Verdana"/>
      <w:color w:val="000000"/>
      <w:sz w:val="20"/>
      <w:szCs w:val="20"/>
    </w:rPr>
  </w:style>
  <w:style w:type="paragraph" w:customStyle="1" w:styleId="level30">
    <w:name w:val="level3"/>
    <w:basedOn w:val="Normal"/>
    <w:rsid w:val="00780EEB"/>
    <w:pPr>
      <w:spacing w:before="120" w:after="60"/>
    </w:pPr>
    <w:rPr>
      <w:rFonts w:ascii="Verdana" w:eastAsia="Calibri" w:hAnsi="Verdana"/>
      <w:b/>
      <w:bCs/>
      <w:color w:val="585775"/>
      <w:sz w:val="26"/>
      <w:szCs w:val="26"/>
    </w:rPr>
  </w:style>
  <w:style w:type="paragraph" w:customStyle="1" w:styleId="ps-021-bullet-a">
    <w:name w:val="ps-021-bullet-a"/>
    <w:basedOn w:val="Normal"/>
    <w:rsid w:val="00780EEB"/>
    <w:pPr>
      <w:spacing w:after="120"/>
      <w:ind w:left="1400" w:hanging="640"/>
    </w:pPr>
    <w:rPr>
      <w:rFonts w:ascii="Verdana" w:eastAsia="Calibri" w:hAnsi="Verdana"/>
      <w:color w:val="000000"/>
      <w:sz w:val="20"/>
      <w:szCs w:val="20"/>
    </w:rPr>
  </w:style>
  <w:style w:type="character" w:customStyle="1" w:styleId="cs-902-hidden">
    <w:name w:val="cs-902-hidden"/>
    <w:rsid w:val="00780EEB"/>
    <w:rPr>
      <w:rFonts w:cs="Times New Roman"/>
    </w:rPr>
  </w:style>
  <w:style w:type="paragraph" w:customStyle="1" w:styleId="ps-022-bullet-i">
    <w:name w:val="ps-022-bullet-i"/>
    <w:basedOn w:val="Normal"/>
    <w:rsid w:val="00780EEB"/>
    <w:pPr>
      <w:spacing w:after="120"/>
      <w:ind w:left="1940" w:hanging="600"/>
    </w:pPr>
    <w:rPr>
      <w:rFonts w:ascii="Verdana" w:eastAsia="Calibri" w:hAnsi="Verdana"/>
      <w:color w:val="000000"/>
      <w:sz w:val="20"/>
      <w:szCs w:val="20"/>
    </w:rPr>
  </w:style>
  <w:style w:type="paragraph" w:customStyle="1" w:styleId="ps-022-bullet-ii">
    <w:name w:val="ps-022-bullet-ii"/>
    <w:basedOn w:val="Normal"/>
    <w:rsid w:val="00780EEB"/>
    <w:pPr>
      <w:spacing w:after="120"/>
      <w:ind w:left="1940" w:hanging="620"/>
    </w:pPr>
    <w:rPr>
      <w:rFonts w:ascii="Verdana" w:eastAsia="Calibri" w:hAnsi="Verdana"/>
      <w:color w:val="000000"/>
      <w:sz w:val="20"/>
      <w:szCs w:val="20"/>
    </w:rPr>
  </w:style>
  <w:style w:type="paragraph" w:customStyle="1" w:styleId="ps-020-bullet-qa">
    <w:name w:val="ps-020-bullet-qa"/>
    <w:basedOn w:val="Normal"/>
    <w:rsid w:val="00780EEB"/>
    <w:pPr>
      <w:ind w:left="480" w:hanging="440"/>
    </w:pPr>
    <w:rPr>
      <w:rFonts w:ascii="Verdana" w:eastAsia="Calibri" w:hAnsi="Verdana"/>
      <w:b/>
      <w:bCs/>
      <w:color w:val="000000"/>
      <w:sz w:val="16"/>
      <w:szCs w:val="16"/>
    </w:rPr>
  </w:style>
  <w:style w:type="paragraph" w:customStyle="1" w:styleId="ps-000-normal-indent-1">
    <w:name w:val="ps-000-normal-indent-1"/>
    <w:basedOn w:val="Normal"/>
    <w:rsid w:val="00780EEB"/>
    <w:pPr>
      <w:spacing w:after="120"/>
      <w:ind w:left="640"/>
    </w:pPr>
    <w:rPr>
      <w:rFonts w:ascii="Verdana" w:eastAsia="Calibri" w:hAnsi="Verdana"/>
      <w:color w:val="000000"/>
      <w:sz w:val="20"/>
      <w:szCs w:val="20"/>
    </w:rPr>
  </w:style>
  <w:style w:type="paragraph" w:customStyle="1" w:styleId="ps-021-bullet">
    <w:name w:val="ps-021-bullet"/>
    <w:basedOn w:val="Normal"/>
    <w:rsid w:val="00780EEB"/>
    <w:pPr>
      <w:spacing w:after="120"/>
      <w:ind w:left="960" w:hanging="480"/>
    </w:pPr>
    <w:rPr>
      <w:rFonts w:ascii="Verdana" w:eastAsia="Calibri" w:hAnsi="Verdana"/>
      <w:color w:val="000000"/>
      <w:sz w:val="20"/>
      <w:szCs w:val="20"/>
    </w:rPr>
  </w:style>
  <w:style w:type="paragraph" w:customStyle="1" w:styleId="ps-020-bullet-1">
    <w:name w:val="ps-020-bullet-1"/>
    <w:basedOn w:val="Normal"/>
    <w:rsid w:val="00780EEB"/>
    <w:pPr>
      <w:spacing w:after="120"/>
      <w:ind w:left="620" w:hanging="520"/>
    </w:pPr>
    <w:rPr>
      <w:rFonts w:ascii="Verdana" w:eastAsia="Calibri" w:hAnsi="Verdana"/>
      <w:color w:val="000000"/>
      <w:sz w:val="20"/>
      <w:szCs w:val="20"/>
    </w:rPr>
  </w:style>
  <w:style w:type="character" w:customStyle="1" w:styleId="7110">
    <w:name w:val="7   11"/>
    <w:aliases w:val="2 Char1"/>
    <w:rsid w:val="00780EEB"/>
    <w:rPr>
      <w:rFonts w:ascii=".VnCentury Schoolbook" w:hAnsi=".VnCentury Schoolbook" w:cs="Times New Roman"/>
      <w:b/>
      <w:color w:val="000000"/>
      <w:lang w:val="en-US" w:eastAsia="x-none"/>
    </w:rPr>
  </w:style>
  <w:style w:type="paragraph" w:customStyle="1" w:styleId="cChar3">
    <w:name w:val="c Char3"/>
    <w:basedOn w:val="8DakyCharChar"/>
    <w:rsid w:val="00780EEB"/>
    <w:pPr>
      <w:spacing w:before="60" w:after="60" w:line="264" w:lineRule="auto"/>
      <w:ind w:left="2438" w:hanging="1361"/>
      <w:jc w:val="both"/>
    </w:pPr>
    <w:rPr>
      <w:i w:val="0"/>
    </w:rPr>
  </w:style>
  <w:style w:type="paragraph" w:customStyle="1" w:styleId="1chinhtrangChar2">
    <w:name w:val="1 chinh trang Char2"/>
    <w:basedOn w:val="Normal"/>
    <w:link w:val="1chinhtrangChar2Char"/>
    <w:rsid w:val="00780EEB"/>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5somucCharChar2">
    <w:name w:val="5 so muc Char Char2"/>
    <w:aliases w:val="phan Char Char Char1"/>
    <w:rsid w:val="00780EEB"/>
    <w:rPr>
      <w:rFonts w:ascii=".VnCentury Schoolbook" w:hAnsi=".VnCentury Schoolbook" w:cs="Times New Roman"/>
      <w:b/>
      <w:color w:val="000000"/>
      <w:lang w:val="en-US" w:eastAsia="x-none"/>
    </w:rPr>
  </w:style>
  <w:style w:type="character" w:customStyle="1" w:styleId="nCharChar1">
    <w:name w:val="n Char Char1"/>
    <w:rsid w:val="00780EEB"/>
    <w:rPr>
      <w:rFonts w:ascii=".VnCentury Schoolbook" w:hAnsi=".VnCentury Schoolbook" w:cs="Times New Roman"/>
      <w:color w:val="000000"/>
      <w:sz w:val="22"/>
      <w:szCs w:val="22"/>
      <w:lang w:val="en-US" w:eastAsia="en-US" w:bidi="ar-SA"/>
    </w:rPr>
  </w:style>
  <w:style w:type="paragraph" w:customStyle="1" w:styleId="coChar1">
    <w:name w:val="co Char1"/>
    <w:basedOn w:val="Normal"/>
    <w:rsid w:val="00780EEB"/>
    <w:pPr>
      <w:widowControl w:val="0"/>
      <w:spacing w:before="60" w:after="60" w:line="264" w:lineRule="auto"/>
      <w:ind w:left="2637" w:hanging="1361"/>
      <w:jc w:val="both"/>
    </w:pPr>
    <w:rPr>
      <w:rFonts w:ascii=".VnCentury Schoolbook" w:eastAsia="Calibri" w:hAnsi=".VnCentury Schoolbook"/>
      <w:color w:val="000000"/>
      <w:sz w:val="22"/>
      <w:szCs w:val="22"/>
    </w:rPr>
  </w:style>
  <w:style w:type="character" w:customStyle="1" w:styleId="5somuc1">
    <w:name w:val="5 so muc1"/>
    <w:aliases w:val="phan1,5 so muc Char Char1"/>
    <w:rsid w:val="00780EEB"/>
    <w:rPr>
      <w:rFonts w:ascii=".VnCentury Schoolbook" w:hAnsi=".VnCentury Schoolbook" w:cs="Times New Roman"/>
      <w:b/>
      <w:color w:val="000000"/>
      <w:lang w:val="en-US" w:eastAsia="x-none"/>
    </w:rPr>
  </w:style>
  <w:style w:type="character" w:customStyle="1" w:styleId="noCharChar1">
    <w:name w:val="no Char Char1"/>
    <w:link w:val="noChar"/>
    <w:locked/>
    <w:rsid w:val="00780EEB"/>
    <w:rPr>
      <w:rFonts w:ascii=".VnCentury Schoolbook" w:eastAsia="Calibri" w:hAnsi=".VnCentury Schoolbook" w:cs="Times New Roman"/>
      <w:color w:val="000000"/>
      <w:kern w:val="0"/>
      <w:sz w:val="22"/>
      <w:szCs w:val="22"/>
      <w14:ligatures w14:val="none"/>
    </w:rPr>
  </w:style>
  <w:style w:type="character" w:customStyle="1" w:styleId="1chinhtrangChar2Char">
    <w:name w:val="1 chinh trang Char2 Char"/>
    <w:link w:val="1chinhtrangChar2"/>
    <w:locked/>
    <w:rsid w:val="00780EEB"/>
    <w:rPr>
      <w:rFonts w:ascii=".VnCentury Schoolbook" w:eastAsia="Calibri" w:hAnsi=".VnCentury Schoolbook" w:cs="Times New Roman"/>
      <w:color w:val="000000"/>
      <w:kern w:val="0"/>
      <w:sz w:val="22"/>
      <w:szCs w:val="22"/>
      <w14:ligatures w14:val="none"/>
    </w:rPr>
  </w:style>
  <w:style w:type="paragraph" w:customStyle="1" w:styleId="1chinhtrangCharChar1">
    <w:name w:val="1 chinh trang Char Char1"/>
    <w:basedOn w:val="Normal"/>
    <w:rsid w:val="00780EEB"/>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4tenchuongCharCharChar1">
    <w:name w:val="4 ten chuong Char Char Char1"/>
    <w:rsid w:val="00780EEB"/>
    <w:rPr>
      <w:rFonts w:ascii=".VnAvantH" w:hAnsi=".VnAvantH" w:cs="Times New Roman"/>
      <w:b/>
      <w:color w:val="000000"/>
      <w:sz w:val="22"/>
      <w:szCs w:val="22"/>
      <w:lang w:val="en-US" w:eastAsia="en-US" w:bidi="ar-SA"/>
    </w:rPr>
  </w:style>
  <w:style w:type="character" w:customStyle="1" w:styleId="2dongcachCharCharChar1">
    <w:name w:val="2 dong cach Char Char Char1"/>
    <w:rsid w:val="00780EEB"/>
    <w:rPr>
      <w:rFonts w:ascii=".VnCentury Schoolbook" w:hAnsi=".VnCentury Schoolbook" w:cs="Times New Roman"/>
      <w:bCs/>
      <w:color w:val="000000"/>
      <w:sz w:val="22"/>
      <w:szCs w:val="22"/>
      <w:lang w:val="en-US" w:eastAsia="en-US" w:bidi="ar-SA"/>
    </w:rPr>
  </w:style>
  <w:style w:type="character" w:customStyle="1" w:styleId="1chinhtrangCharChar2">
    <w:name w:val="1 chinh trang Char Char2"/>
    <w:rsid w:val="00780EEB"/>
    <w:rPr>
      <w:rFonts w:ascii=".VnCentury Schoolbook" w:hAnsi=".VnCentury Schoolbook" w:cs="Times New Roman"/>
      <w:color w:val="000000"/>
      <w:sz w:val="22"/>
      <w:szCs w:val="22"/>
      <w:lang w:val="en-US" w:eastAsia="en-US" w:bidi="ar-SA"/>
    </w:rPr>
  </w:style>
  <w:style w:type="character" w:customStyle="1" w:styleId="E-mailSignatureChar1">
    <w:name w:val="E-mail Signature Char1"/>
    <w:link w:val="E-mailSignature"/>
    <w:locked/>
    <w:rsid w:val="00780EEB"/>
    <w:rPr>
      <w:rFonts w:ascii="Times New Roman" w:eastAsia="Times New Roman" w:hAnsi="Times New Roman" w:cs="Times New Roman"/>
      <w:kern w:val="0"/>
      <w14:ligatures w14:val="none"/>
    </w:rPr>
  </w:style>
  <w:style w:type="character" w:customStyle="1" w:styleId="postbody">
    <w:name w:val="postbody"/>
    <w:rsid w:val="00780EEB"/>
    <w:rPr>
      <w:rFonts w:cs="Times New Roman"/>
    </w:rPr>
  </w:style>
  <w:style w:type="character" w:customStyle="1" w:styleId="1chinhtrangChar1CharCharCharCharCharCharChar">
    <w:name w:val="1 chinh trang Char1 Char Char Char Char Char Char Char"/>
    <w:rsid w:val="00780EEB"/>
    <w:rPr>
      <w:rFonts w:ascii=".VnCentury Schoolbook" w:hAnsi=".VnCentury Schoolbook"/>
      <w:color w:val="000000"/>
      <w:sz w:val="22"/>
      <w:lang w:val="en-US" w:eastAsia="en-US"/>
    </w:rPr>
  </w:style>
  <w:style w:type="character" w:customStyle="1" w:styleId="1chinhtrangChar1CharCharCharCharCharChar">
    <w:name w:val="1 chinh trang Char1 Char Char Char Char Char Char"/>
    <w:rsid w:val="00780EEB"/>
    <w:rPr>
      <w:rFonts w:ascii=".VnCentury Schoolbook" w:hAnsi=".VnCentury Schoolbook"/>
      <w:color w:val="000000"/>
      <w:sz w:val="22"/>
      <w:lang w:val="en-US" w:eastAsia="en-US"/>
    </w:rPr>
  </w:style>
  <w:style w:type="character" w:customStyle="1" w:styleId="cChar1CharCharCharCharCharCharCharChar">
    <w:name w:val="c Char1 Char Char Char Char Char Char Char Char"/>
    <w:rsid w:val="00780EEB"/>
    <w:rPr>
      <w:rFonts w:ascii=".VnCentury Schoolbook" w:hAnsi=".VnCentury Schoolbook"/>
      <w:color w:val="000000"/>
      <w:sz w:val="22"/>
      <w:lang w:val="en-US" w:eastAsia="en-US"/>
    </w:rPr>
  </w:style>
  <w:style w:type="character" w:customStyle="1" w:styleId="cChar1CharCharCharCharCharCharChar">
    <w:name w:val="c Char1 Char Char Char Char Char Char Char"/>
    <w:rsid w:val="00780EEB"/>
    <w:rPr>
      <w:rFonts w:ascii=".VnCentury Schoolbook" w:hAnsi=".VnCentury Schoolbook"/>
      <w:color w:val="000000"/>
      <w:sz w:val="22"/>
      <w:lang w:val="en-US" w:eastAsia="en-US"/>
    </w:rPr>
  </w:style>
  <w:style w:type="character" w:customStyle="1" w:styleId="nCharCharCharCharCharCharChar">
    <w:name w:val="n Char Char Char Char Char Char Char"/>
    <w:rsid w:val="00780EEB"/>
    <w:rPr>
      <w:rFonts w:ascii=".VnCentury Schoolbook" w:hAnsi=".VnCentury Schoolbook"/>
      <w:color w:val="000000"/>
      <w:sz w:val="22"/>
      <w:lang w:val="en-US" w:eastAsia="en-US"/>
    </w:rPr>
  </w:style>
  <w:style w:type="character" w:customStyle="1" w:styleId="nCharCharCharCharCharChar">
    <w:name w:val="n Char Char Char Char Char Char"/>
    <w:rsid w:val="00780EEB"/>
    <w:rPr>
      <w:rFonts w:ascii=".VnCentury Schoolbook" w:hAnsi=".VnCentury Schoolbook"/>
      <w:color w:val="000000"/>
      <w:sz w:val="22"/>
      <w:lang w:val="en-US" w:eastAsia="en-US"/>
    </w:rPr>
  </w:style>
  <w:style w:type="paragraph" w:customStyle="1" w:styleId="tu1">
    <w:name w:val="tu1"/>
    <w:basedOn w:val="Normal"/>
    <w:rsid w:val="00780EEB"/>
    <w:pPr>
      <w:tabs>
        <w:tab w:val="left" w:pos="567"/>
      </w:tabs>
      <w:ind w:left="426" w:hanging="426"/>
      <w:jc w:val="both"/>
    </w:pPr>
    <w:rPr>
      <w:rFonts w:ascii=".VnTime" w:eastAsia="Calibri" w:hAnsi=".VnTime"/>
      <w:sz w:val="22"/>
      <w:szCs w:val="20"/>
      <w:lang w:val="en-GB"/>
    </w:rPr>
  </w:style>
  <w:style w:type="paragraph" w:customStyle="1" w:styleId="k">
    <w:name w:val="k"/>
    <w:basedOn w:val="Normal"/>
    <w:rsid w:val="00780EEB"/>
    <w:pPr>
      <w:spacing w:after="80"/>
      <w:ind w:left="2160"/>
      <w:jc w:val="center"/>
    </w:pPr>
    <w:rPr>
      <w:rFonts w:ascii=".VnTime" w:eastAsia="Calibri" w:hAnsi=".VnTime" w:cs=".VnTime"/>
      <w:b/>
      <w:bCs/>
      <w:sz w:val="26"/>
      <w:szCs w:val="26"/>
    </w:rPr>
  </w:style>
  <w:style w:type="paragraph" w:customStyle="1" w:styleId="q">
    <w:name w:val="q"/>
    <w:basedOn w:val="Normal"/>
    <w:rsid w:val="00780EEB"/>
    <w:pPr>
      <w:spacing w:before="480" w:after="80"/>
      <w:jc w:val="center"/>
    </w:pPr>
    <w:rPr>
      <w:rFonts w:ascii=".VnTimeH" w:eastAsia="Calibri" w:hAnsi=".VnTimeH" w:cs=".VnTimeH"/>
      <w:b/>
      <w:bCs/>
      <w:sz w:val="26"/>
      <w:szCs w:val="26"/>
      <w:lang w:val="nl-NL"/>
    </w:rPr>
  </w:style>
  <w:style w:type="paragraph" w:customStyle="1" w:styleId="mb0">
    <w:name w:val="mb"/>
    <w:basedOn w:val="Normal"/>
    <w:rsid w:val="00780EEB"/>
    <w:pPr>
      <w:spacing w:before="80" w:after="80"/>
      <w:jc w:val="center"/>
    </w:pPr>
    <w:rPr>
      <w:rFonts w:ascii=".VnTime" w:eastAsia="Calibri" w:hAnsi=".VnTime" w:cs=".VnTime"/>
      <w:b/>
      <w:bCs/>
      <w:sz w:val="24"/>
      <w:szCs w:val="24"/>
      <w:lang w:val="nl-NL"/>
    </w:rPr>
  </w:style>
  <w:style w:type="character" w:customStyle="1" w:styleId="BodyTextFirstIndentChar1">
    <w:name w:val="Body Text First Indent Char1"/>
    <w:link w:val="BodyTextFirstIndent"/>
    <w:locked/>
    <w:rsid w:val="00780EEB"/>
    <w:rPr>
      <w:rFonts w:ascii="Times New Roman" w:eastAsia="Times New Roman" w:hAnsi="Times New Roman" w:cs="Times New Roman"/>
      <w:kern w:val="0"/>
      <w14:ligatures w14:val="none"/>
    </w:rPr>
  </w:style>
  <w:style w:type="character" w:customStyle="1" w:styleId="BodyTextFirstIndent2Char1">
    <w:name w:val="Body Text First Indent 2 Char1"/>
    <w:link w:val="BodyTextFirstIndent2"/>
    <w:locked/>
    <w:rsid w:val="00780EEB"/>
    <w:rPr>
      <w:rFonts w:ascii="Times New Roman" w:eastAsia="Times New Roman" w:hAnsi="Times New Roman" w:cs="Times New Roman"/>
      <w:kern w:val="0"/>
      <w14:ligatures w14:val="none"/>
    </w:rPr>
  </w:style>
  <w:style w:type="character" w:customStyle="1" w:styleId="ClosingChar1">
    <w:name w:val="Closing Char1"/>
    <w:link w:val="Closing"/>
    <w:locked/>
    <w:rsid w:val="00780EEB"/>
    <w:rPr>
      <w:rFonts w:ascii="Times New Roman" w:eastAsia="Times New Roman" w:hAnsi="Times New Roman" w:cs="Times New Roman"/>
      <w:kern w:val="0"/>
      <w14:ligatures w14:val="none"/>
    </w:rPr>
  </w:style>
  <w:style w:type="character" w:customStyle="1" w:styleId="HTMLAddressChar1">
    <w:name w:val="HTML Address Char1"/>
    <w:link w:val="HTMLAddress"/>
    <w:locked/>
    <w:rsid w:val="00780EEB"/>
    <w:rPr>
      <w:rFonts w:ascii="Times New Roman" w:eastAsia="Times New Roman" w:hAnsi="Times New Roman" w:cs="Times New Roman"/>
      <w:i/>
      <w:iCs/>
      <w:kern w:val="0"/>
      <w14:ligatures w14:val="none"/>
    </w:rPr>
  </w:style>
  <w:style w:type="character" w:customStyle="1" w:styleId="HTMLPreformattedChar1">
    <w:name w:val="HTML Preformatted Char1"/>
    <w:link w:val="HTMLPreformatted"/>
    <w:locked/>
    <w:rsid w:val="00780EEB"/>
    <w:rPr>
      <w:rFonts w:ascii="Arial Unicode MS" w:eastAsia="Arial Unicode MS" w:hAnsi="Arial Unicode MS" w:cs="Arial Unicode MS"/>
      <w:kern w:val="0"/>
      <w:sz w:val="20"/>
      <w:szCs w:val="20"/>
      <w14:ligatures w14:val="none"/>
    </w:rPr>
  </w:style>
  <w:style w:type="character" w:customStyle="1" w:styleId="MessageHeaderChar1">
    <w:name w:val="Message Header Char1"/>
    <w:link w:val="MessageHeader"/>
    <w:locked/>
    <w:rsid w:val="00780EEB"/>
    <w:rPr>
      <w:rFonts w:ascii="Arial" w:eastAsia="Times New Roman" w:hAnsi="Arial" w:cs="Arial"/>
      <w:kern w:val="0"/>
      <w:shd w:val="pct20" w:color="auto" w:fill="auto"/>
      <w14:ligatures w14:val="none"/>
    </w:rPr>
  </w:style>
  <w:style w:type="character" w:customStyle="1" w:styleId="NoteHeadingChar1">
    <w:name w:val="Note Heading Char1"/>
    <w:link w:val="NoteHeading"/>
    <w:locked/>
    <w:rsid w:val="00780EEB"/>
    <w:rPr>
      <w:rFonts w:ascii="Times New Roman" w:eastAsia="Times New Roman" w:hAnsi="Times New Roman" w:cs="Times New Roman"/>
      <w:kern w:val="0"/>
      <w14:ligatures w14:val="none"/>
    </w:rPr>
  </w:style>
  <w:style w:type="character" w:customStyle="1" w:styleId="SalutationChar1">
    <w:name w:val="Salutation Char1"/>
    <w:link w:val="Salutation"/>
    <w:locked/>
    <w:rsid w:val="00780EEB"/>
    <w:rPr>
      <w:rFonts w:ascii="Times New Roman" w:eastAsia="Times New Roman" w:hAnsi="Times New Roman" w:cs="Times New Roman"/>
      <w:kern w:val="0"/>
      <w:sz w:val="28"/>
      <w:szCs w:val="28"/>
      <w14:ligatures w14:val="none"/>
    </w:rPr>
  </w:style>
  <w:style w:type="character" w:customStyle="1" w:styleId="SignatureChar1">
    <w:name w:val="Signature Char1"/>
    <w:link w:val="Signature"/>
    <w:locked/>
    <w:rsid w:val="00780EEB"/>
    <w:rPr>
      <w:rFonts w:ascii="Times New Roman" w:eastAsia="Times New Roman" w:hAnsi="Times New Roman" w:cs="Times New Roman"/>
      <w:kern w:val="0"/>
      <w14:ligatures w14:val="none"/>
    </w:rPr>
  </w:style>
  <w:style w:type="paragraph" w:customStyle="1" w:styleId="Print-FromToSubjectDate">
    <w:name w:val="Print- From: To: Subject: Date:"/>
    <w:basedOn w:val="Normal"/>
    <w:rsid w:val="00780EEB"/>
    <w:pPr>
      <w:pBdr>
        <w:left w:val="single" w:sz="18" w:space="1" w:color="auto"/>
      </w:pBdr>
      <w:overflowPunct w:val="0"/>
      <w:autoSpaceDE w:val="0"/>
      <w:autoSpaceDN w:val="0"/>
      <w:adjustRightInd w:val="0"/>
      <w:textAlignment w:val="baseline"/>
    </w:pPr>
    <w:rPr>
      <w:rFonts w:ascii=".VnTime" w:eastAsia="Calibri" w:hAnsi=".VnTime" w:cs=".VnTime"/>
    </w:rPr>
  </w:style>
  <w:style w:type="character" w:customStyle="1" w:styleId="Style1chinhtrangChar1BoldCharCharCharChar">
    <w:name w:val="Style 1 chinh trang Char1 + Bold Char Char Char Char"/>
    <w:rsid w:val="00780EEB"/>
    <w:rPr>
      <w:rFonts w:ascii=".VnCentury Schoolbook" w:hAnsi=".VnCentury Schoolbook"/>
      <w:b/>
      <w:color w:val="000000"/>
      <w:sz w:val="22"/>
      <w:lang w:val="en-US" w:eastAsia="en-US"/>
    </w:rPr>
  </w:style>
  <w:style w:type="paragraph" w:customStyle="1" w:styleId="ps-020-bullet-100">
    <w:name w:val="ps-020-bullet-100"/>
    <w:basedOn w:val="Normal"/>
    <w:rsid w:val="00780EEB"/>
    <w:pPr>
      <w:spacing w:after="120"/>
      <w:ind w:left="760" w:hanging="740"/>
    </w:pPr>
    <w:rPr>
      <w:rFonts w:ascii="Verdana" w:eastAsia="Calibri" w:hAnsi="Verdana"/>
      <w:color w:val="000000"/>
      <w:sz w:val="20"/>
      <w:szCs w:val="20"/>
    </w:rPr>
  </w:style>
  <w:style w:type="character" w:customStyle="1" w:styleId="noCharCharCharCharCharChar">
    <w:name w:val="no Char Char Char Char Char Char"/>
    <w:rsid w:val="00780EEB"/>
    <w:rPr>
      <w:rFonts w:ascii=".VnCentury Schoolbook" w:hAnsi=".VnCentury Schoolbook" w:cs="Times New Roman"/>
      <w:color w:val="000000"/>
      <w:sz w:val="22"/>
      <w:szCs w:val="22"/>
      <w:lang w:val="en-US" w:eastAsia="en-US" w:bidi="ar-SA"/>
    </w:rPr>
  </w:style>
  <w:style w:type="character" w:customStyle="1" w:styleId="71CharCharCharCharCharCharCharCharCharChar">
    <w:name w:val="7   1 Char Char Char Char Char Char Char Char Char Char"/>
    <w:rsid w:val="00780EEB"/>
    <w:rPr>
      <w:rFonts w:ascii=".VnCentury Schoolbook" w:hAnsi=".VnCentury Schoolbook" w:cs="Times New Roman"/>
      <w:b/>
      <w:color w:val="000000"/>
      <w:sz w:val="22"/>
      <w:szCs w:val="22"/>
      <w:lang w:val="en-US" w:eastAsia="en-US" w:bidi="ar-SA"/>
    </w:rPr>
  </w:style>
  <w:style w:type="character" w:customStyle="1" w:styleId="8DakyCharCharCharCharChar">
    <w:name w:val="8 Da ky Char Char Char Char Char"/>
    <w:rsid w:val="00780EEB"/>
    <w:rPr>
      <w:rFonts w:ascii=".VnCentury Schoolbook" w:hAnsi=".VnCentury Schoolbook" w:cs="Times New Roman"/>
      <w:i/>
      <w:color w:val="000000"/>
      <w:sz w:val="22"/>
      <w:szCs w:val="22"/>
      <w:lang w:val="en-US" w:eastAsia="en-US" w:bidi="ar-SA"/>
    </w:rPr>
  </w:style>
  <w:style w:type="character" w:customStyle="1" w:styleId="5somucCharCharCharCharCharCharCharCharCharCharChar">
    <w:name w:val="5 so muc Char Char Char Char Char Char Char Char Char Char Char"/>
    <w:rsid w:val="00780EEB"/>
    <w:rPr>
      <w:rFonts w:ascii=".VnCentury Schoolbook" w:hAnsi=".VnCentury Schoolbook" w:cs="Times New Roman"/>
      <w:b/>
      <w:color w:val="000000"/>
      <w:sz w:val="22"/>
      <w:szCs w:val="22"/>
      <w:lang w:val="en-US" w:eastAsia="en-US" w:bidi="ar-SA"/>
    </w:rPr>
  </w:style>
  <w:style w:type="character" w:customStyle="1" w:styleId="1chinhtrangCharCharCharCharCharCharCharChar">
    <w:name w:val="1 chinh trang Char Char Char Char Char Char Char Char"/>
    <w:rsid w:val="00780EEB"/>
    <w:rPr>
      <w:rFonts w:ascii=".VnCentury Schoolbook" w:hAnsi=".VnCentury Schoolbook" w:cs="Times New Roman"/>
      <w:color w:val="000000"/>
      <w:sz w:val="22"/>
      <w:szCs w:val="22"/>
      <w:lang w:val="en-US" w:eastAsia="en-US" w:bidi="ar-SA"/>
    </w:rPr>
  </w:style>
  <w:style w:type="character" w:customStyle="1" w:styleId="4tenchuongCharCharCharCharCharCharChar">
    <w:name w:val="4 ten chuong Char Char Char Char Char Char Char"/>
    <w:rsid w:val="00780EEB"/>
    <w:rPr>
      <w:rFonts w:ascii=".VnAvantH" w:hAnsi=".VnAvantH" w:cs="Times New Roman"/>
      <w:b/>
      <w:color w:val="000000"/>
      <w:sz w:val="22"/>
      <w:szCs w:val="22"/>
      <w:lang w:val="en-US" w:eastAsia="en-US" w:bidi="ar-SA"/>
    </w:rPr>
  </w:style>
  <w:style w:type="character" w:customStyle="1" w:styleId="2dongcachCharCharCharCharCharCharChar">
    <w:name w:val="2 dong cach Char Char Char Char Char Char Char"/>
    <w:rsid w:val="00780EEB"/>
    <w:rPr>
      <w:rFonts w:ascii=".VnCentury Schoolbook" w:hAnsi=".VnCentury Schoolbook" w:cs="Times New Roman"/>
      <w:bCs/>
      <w:color w:val="000000"/>
      <w:sz w:val="22"/>
      <w:szCs w:val="22"/>
      <w:lang w:val="en-US" w:eastAsia="en-US" w:bidi="ar-SA"/>
    </w:rPr>
  </w:style>
  <w:style w:type="character" w:customStyle="1" w:styleId="cCharCharCharCharCharCharChar">
    <w:name w:val="c Char Char Char Char Char Char Char"/>
    <w:rsid w:val="00780EEB"/>
    <w:rPr>
      <w:rFonts w:ascii=".VnCentury Schoolbook" w:hAnsi=".VnCentury Schoolbook"/>
      <w:color w:val="000000"/>
      <w:sz w:val="26"/>
      <w:lang w:val="en-US" w:eastAsia="en-US"/>
    </w:rPr>
  </w:style>
  <w:style w:type="character" w:customStyle="1" w:styleId="coCharCharCharCharCharCharChar">
    <w:name w:val="co Char Char Char Char Char Char Char"/>
    <w:rsid w:val="00780EEB"/>
    <w:rPr>
      <w:rFonts w:ascii=".VnCentury Schoolbook" w:hAnsi=".VnCentury Schoolbook" w:cs="Times New Roman"/>
      <w:color w:val="000000"/>
      <w:sz w:val="22"/>
      <w:szCs w:val="22"/>
      <w:lang w:val="en-US" w:eastAsia="en-US" w:bidi="ar-SA"/>
    </w:rPr>
  </w:style>
  <w:style w:type="character" w:customStyle="1" w:styleId="aCharCharCharChar">
    <w:name w:val="a Char Char Char Char"/>
    <w:rsid w:val="00780EEB"/>
    <w:rPr>
      <w:rFonts w:ascii=".VnHelvetIns" w:hAnsi=".VnHelvetIns" w:cs="Times New Roman"/>
      <w:i/>
      <w:color w:val="000000"/>
      <w:sz w:val="26"/>
      <w:szCs w:val="26"/>
      <w:lang w:val="en-US" w:eastAsia="en-US" w:bidi="ar-SA"/>
    </w:rPr>
  </w:style>
  <w:style w:type="character" w:customStyle="1" w:styleId="phanCharCharCharCharCharCharCharChar">
    <w:name w:val="phan Char Char Char Char Char Char Char Char"/>
    <w:rsid w:val="00780EEB"/>
    <w:rPr>
      <w:rFonts w:ascii=".VnCentury Schoolbook" w:hAnsi=".VnCentury Schoolbook" w:cs="Times New Roman"/>
      <w:b/>
      <w:color w:val="000000"/>
      <w:sz w:val="22"/>
      <w:szCs w:val="22"/>
      <w:lang w:val="en-US" w:eastAsia="en-US" w:bidi="ar-SA"/>
    </w:rPr>
  </w:style>
  <w:style w:type="paragraph" w:customStyle="1" w:styleId="phanCharCharCharChar">
    <w:name w:val="phan Char Char Char Char"/>
    <w:basedOn w:val="Normal"/>
    <w:rsid w:val="00780EEB"/>
    <w:pPr>
      <w:widowControl w:val="0"/>
      <w:jc w:val="center"/>
    </w:pPr>
    <w:rPr>
      <w:rFonts w:ascii=".VnCentury Schoolbook" w:eastAsia="Calibri" w:hAnsi=".VnCentury Schoolbook"/>
      <w:b/>
      <w:color w:val="000000"/>
      <w:sz w:val="22"/>
      <w:szCs w:val="22"/>
    </w:rPr>
  </w:style>
  <w:style w:type="paragraph" w:customStyle="1" w:styleId="71CharCharCharCharCharChar">
    <w:name w:val="7   1 Char Char Char Char Char Char"/>
    <w:basedOn w:val="Normal"/>
    <w:rsid w:val="00780EEB"/>
    <w:pPr>
      <w:widowControl w:val="0"/>
      <w:spacing w:before="60" w:after="60" w:line="264" w:lineRule="auto"/>
      <w:ind w:firstLine="567"/>
      <w:jc w:val="both"/>
    </w:pPr>
    <w:rPr>
      <w:rFonts w:ascii=".VnCentury Schoolbook" w:eastAsia="Calibri" w:hAnsi=".VnCentury Schoolbook"/>
      <w:b/>
      <w:color w:val="000000"/>
      <w:sz w:val="22"/>
      <w:szCs w:val="22"/>
    </w:rPr>
  </w:style>
  <w:style w:type="paragraph" w:customStyle="1" w:styleId="1chinhtrangCharCharChar1">
    <w:name w:val="1 chinh trang Char Char Char1"/>
    <w:basedOn w:val="Normal"/>
    <w:rsid w:val="00780EEB"/>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5somucCharCharCharCharCharCharChar">
    <w:name w:val="5 so muc Char Char Char Char Char Char Char"/>
    <w:basedOn w:val="Normal"/>
    <w:rsid w:val="00780EEB"/>
    <w:pPr>
      <w:widowControl w:val="0"/>
      <w:jc w:val="center"/>
    </w:pPr>
    <w:rPr>
      <w:rFonts w:ascii=".VnCentury Schoolbook" w:eastAsia="Calibri" w:hAnsi=".VnCentury Schoolbook"/>
      <w:b/>
      <w:color w:val="000000"/>
      <w:sz w:val="22"/>
      <w:szCs w:val="22"/>
    </w:rPr>
  </w:style>
  <w:style w:type="paragraph" w:customStyle="1" w:styleId="1chinhtrangCharCharChar2CharCharChar">
    <w:name w:val="1 chinh trang Char Char Char2 Char Char Char"/>
    <w:basedOn w:val="Normal"/>
    <w:rsid w:val="00780EEB"/>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71CharCharCharCharCharCharChar">
    <w:name w:val="7   1 Char Char Char Char Char Char Char"/>
    <w:rsid w:val="00780EEB"/>
    <w:rPr>
      <w:rFonts w:ascii=".VnCentury Schoolbook" w:hAnsi=".VnCentury Schoolbook" w:cs="Times New Roman"/>
      <w:b/>
      <w:color w:val="000000"/>
      <w:sz w:val="22"/>
      <w:szCs w:val="22"/>
      <w:lang w:val="en-US" w:eastAsia="en-US" w:bidi="ar-SA"/>
    </w:rPr>
  </w:style>
  <w:style w:type="character" w:customStyle="1" w:styleId="5somucCharCharCharCharCharCharCharChar">
    <w:name w:val="5 so muc Char Char Char Char Char Char Char Char"/>
    <w:rsid w:val="00780EEB"/>
    <w:rPr>
      <w:rFonts w:ascii=".VnCentury Schoolbook" w:hAnsi=".VnCentury Schoolbook" w:cs="Times New Roman"/>
      <w:b/>
      <w:color w:val="000000"/>
      <w:sz w:val="22"/>
      <w:szCs w:val="22"/>
      <w:lang w:val="en-US" w:eastAsia="en-US" w:bidi="ar-SA"/>
    </w:rPr>
  </w:style>
  <w:style w:type="character" w:customStyle="1" w:styleId="phanCharCharCharCharChar">
    <w:name w:val="phan Char Char Char Char Char"/>
    <w:rsid w:val="00780EEB"/>
    <w:rPr>
      <w:rFonts w:ascii=".VnCentury Schoolbook" w:hAnsi=".VnCentury Schoolbook" w:cs="Times New Roman"/>
      <w:b/>
      <w:color w:val="000000"/>
      <w:sz w:val="22"/>
      <w:szCs w:val="22"/>
      <w:lang w:val="en-US" w:eastAsia="en-US" w:bidi="ar-SA"/>
    </w:rPr>
  </w:style>
  <w:style w:type="paragraph" w:customStyle="1" w:styleId="1chinhtrangCharChar4">
    <w:name w:val="1 chinh trang Char Char4"/>
    <w:basedOn w:val="Normal"/>
    <w:rsid w:val="00780EEB"/>
    <w:pPr>
      <w:widowControl w:val="0"/>
      <w:spacing w:before="60" w:after="60" w:line="264" w:lineRule="auto"/>
      <w:ind w:firstLine="567"/>
      <w:jc w:val="both"/>
    </w:pPr>
    <w:rPr>
      <w:rFonts w:ascii=".VnCentury Schoolbook" w:eastAsia="Calibri" w:hAnsi=".VnCentury Schoolbook"/>
      <w:color w:val="000000"/>
      <w:sz w:val="23"/>
      <w:szCs w:val="23"/>
    </w:rPr>
  </w:style>
  <w:style w:type="paragraph" w:customStyle="1" w:styleId="Style1chinhtrangBoldChar">
    <w:name w:val="Style 1 chinh trang + Bold Char"/>
    <w:rsid w:val="00780EEB"/>
    <w:pPr>
      <w:widowControl w:val="0"/>
      <w:spacing w:before="60" w:after="60" w:line="264" w:lineRule="auto"/>
      <w:ind w:firstLine="567"/>
      <w:jc w:val="both"/>
    </w:pPr>
    <w:rPr>
      <w:rFonts w:ascii=".VnCentury Schoolbook" w:eastAsia="Calibri" w:hAnsi=".VnCentury Schoolbook" w:cs="Times New Roman"/>
      <w:b/>
      <w:bCs/>
      <w:color w:val="000000"/>
      <w:kern w:val="0"/>
      <w:sz w:val="22"/>
      <w:szCs w:val="22"/>
      <w14:ligatures w14:val="none"/>
    </w:rPr>
  </w:style>
  <w:style w:type="table" w:customStyle="1" w:styleId="TableGrid8">
    <w:name w:val="Table Grid8"/>
    <w:rsid w:val="00780EEB"/>
    <w:pPr>
      <w:spacing w:after="0" w:line="240" w:lineRule="auto"/>
    </w:pPr>
    <w:rPr>
      <w:rFonts w:ascii="Arial" w:eastAsia="Times New Roman" w:hAnsi="Arial" w:cs="Times New Roman"/>
      <w:kern w:val="0"/>
      <w:sz w:val="22"/>
      <w:szCs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sample">
    <w:name w:val="heading sample"/>
    <w:basedOn w:val="Normal"/>
    <w:rsid w:val="00780EEB"/>
    <w:pPr>
      <w:keepNext/>
      <w:spacing w:before="240" w:after="240"/>
    </w:pPr>
    <w:rPr>
      <w:sz w:val="20"/>
      <w:szCs w:val="20"/>
      <w:lang w:eastAsia="ko-KR"/>
    </w:rPr>
  </w:style>
  <w:style w:type="paragraph" w:customStyle="1" w:styleId="quotedmatter">
    <w:name w:val="quoted matter"/>
    <w:basedOn w:val="Normal"/>
    <w:rsid w:val="00780EEB"/>
    <w:pPr>
      <w:keepNext/>
      <w:tabs>
        <w:tab w:val="right" w:leader="dot" w:pos="8505"/>
      </w:tabs>
      <w:spacing w:line="360" w:lineRule="auto"/>
      <w:jc w:val="both"/>
    </w:pPr>
    <w:rPr>
      <w:rFonts w:ascii="Arial" w:hAnsi="Arial" w:cs="Arial"/>
      <w:sz w:val="20"/>
      <w:szCs w:val="20"/>
      <w:lang w:eastAsia="ko-KR"/>
    </w:rPr>
  </w:style>
  <w:style w:type="paragraph" w:customStyle="1" w:styleId="CharChar41">
    <w:name w:val="Char Char41"/>
    <w:basedOn w:val="Normal"/>
    <w:autoRedefine/>
    <w:rsid w:val="00780E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2CharChar1">
    <w:name w:val="Heading 1 Char2 Char Char1"/>
    <w:aliases w:val="Heading 1 Char Char2 Char Char1, Char2 Char Char2 Char Char1,Heading 1 Char Char Char1 Char Char1,Heading 1 Char1 Char1 Char Char1, Char2 Char Char Char1 Char Char1, Char2 Char1 Char Char1 Char1, Char2 Char Char Char"/>
    <w:rsid w:val="00780EEB"/>
    <w:rPr>
      <w:rFonts w:ascii="Cambria" w:hAnsi="Cambria"/>
      <w:b/>
      <w:bCs/>
      <w:kern w:val="32"/>
      <w:sz w:val="32"/>
      <w:szCs w:val="32"/>
      <w:lang w:val="en-US" w:eastAsia="en-US" w:bidi="ar-SA"/>
    </w:rPr>
  </w:style>
  <w:style w:type="paragraph" w:customStyle="1" w:styleId="Contentsmainlisting">
    <w:name w:val="Contents main listing"/>
    <w:basedOn w:val="Normal"/>
    <w:rsid w:val="00780EEB"/>
    <w:pPr>
      <w:keepNext/>
      <w:tabs>
        <w:tab w:val="left" w:pos="426"/>
        <w:tab w:val="right" w:leader="dot" w:pos="8080"/>
        <w:tab w:val="right" w:pos="8221"/>
      </w:tabs>
      <w:spacing w:before="120" w:line="360" w:lineRule="auto"/>
    </w:pPr>
    <w:rPr>
      <w:caps/>
      <w:sz w:val="24"/>
      <w:szCs w:val="20"/>
    </w:rPr>
  </w:style>
  <w:style w:type="character" w:customStyle="1" w:styleId="prodetaiidesc1">
    <w:name w:val="pro_detaii_desc1"/>
    <w:rsid w:val="00780EEB"/>
    <w:rPr>
      <w:rFonts w:ascii="Tahoma" w:hAnsi="Tahoma" w:cs="Tahoma" w:hint="default"/>
      <w:color w:val="666666"/>
      <w:sz w:val="14"/>
      <w:szCs w:val="14"/>
    </w:rPr>
  </w:style>
  <w:style w:type="character" w:customStyle="1" w:styleId="spelle">
    <w:name w:val="spelle"/>
    <w:basedOn w:val="DefaultParagraphFont"/>
    <w:rsid w:val="00780EEB"/>
  </w:style>
  <w:style w:type="paragraph" w:customStyle="1" w:styleId="indexhometext">
    <w:name w:val="indexhometext"/>
    <w:basedOn w:val="Normal"/>
    <w:rsid w:val="00780EEB"/>
    <w:pPr>
      <w:spacing w:before="100" w:beforeAutospacing="1" w:after="100" w:afterAutospacing="1"/>
    </w:pPr>
    <w:rPr>
      <w:sz w:val="24"/>
      <w:szCs w:val="24"/>
    </w:rPr>
  </w:style>
  <w:style w:type="paragraph" w:customStyle="1" w:styleId="CharChar4CharChar">
    <w:name w:val=" Char Char4 Char Char"/>
    <w:basedOn w:val="Normal"/>
    <w:autoRedefine/>
    <w:rsid w:val="00780E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1">
    <w:name w:val="Heading 1 Char1"/>
    <w:aliases w:val="Heading 1 Char Char,Heading 1 Char2 Char Char,Heading 1 Char Char2 Char Char, Char2 Char Char2 Char Char,Heading 1 Char Char Char1 Char Char,Heading 1 Char1 Char1 Char Char, Char2 Char Char Char1 Char Char, Char2 Char1 Char Char1 Char"/>
    <w:rsid w:val="00780EEB"/>
    <w:rPr>
      <w:rFonts w:ascii="Cambria" w:hAnsi="Cambria"/>
      <w:b/>
      <w:bCs/>
      <w:kern w:val="32"/>
      <w:sz w:val="32"/>
      <w:szCs w:val="32"/>
      <w:lang w:val="en-US" w:eastAsia="en-US" w:bidi="ar-SA"/>
    </w:rPr>
  </w:style>
  <w:style w:type="character" w:customStyle="1" w:styleId="grame">
    <w:name w:val="grame"/>
    <w:basedOn w:val="DefaultParagraphFont"/>
    <w:rsid w:val="00780EEB"/>
  </w:style>
  <w:style w:type="character" w:customStyle="1" w:styleId="apple-tab-span">
    <w:name w:val="apple-tab-span"/>
    <w:basedOn w:val="DefaultParagraphFont"/>
    <w:rsid w:val="00780EEB"/>
  </w:style>
  <w:style w:type="paragraph" w:customStyle="1" w:styleId="CharChar4CharChar0">
    <w:name w:val="Char Char4 Char Char"/>
    <w:basedOn w:val="Normal"/>
    <w:autoRedefine/>
    <w:rsid w:val="00780E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malllistdot">
    <w:name w:val="smalllistdot"/>
    <w:basedOn w:val="Normal"/>
    <w:rsid w:val="00780EEB"/>
    <w:pPr>
      <w:spacing w:before="100" w:beforeAutospacing="1" w:after="100" w:afterAutospacing="1"/>
    </w:pPr>
    <w:rPr>
      <w:sz w:val="24"/>
      <w:szCs w:val="24"/>
    </w:rPr>
  </w:style>
  <w:style w:type="character" w:customStyle="1" w:styleId="TenMHMD">
    <w:name w:val="TenMHMD"/>
    <w:rsid w:val="00780EEB"/>
    <w:rPr>
      <w:rFonts w:ascii="Times New Roman" w:hAnsi="Times New Roman"/>
      <w:b/>
      <w:bCs/>
      <w:sz w:val="28"/>
    </w:rPr>
  </w:style>
  <w:style w:type="paragraph" w:customStyle="1" w:styleId="Tiep1">
    <w:name w:val="Tiep 1"/>
    <w:basedOn w:val="Normal"/>
    <w:rsid w:val="00780EEB"/>
    <w:pPr>
      <w:numPr>
        <w:numId w:val="6"/>
      </w:numPr>
      <w:spacing w:line="360" w:lineRule="exact"/>
      <w:jc w:val="both"/>
    </w:pPr>
  </w:style>
  <w:style w:type="numbering" w:customStyle="1" w:styleId="NoList2">
    <w:name w:val="No List2"/>
    <w:next w:val="NoList"/>
    <w:semiHidden/>
    <w:unhideWhenUsed/>
    <w:rsid w:val="00780EEB"/>
  </w:style>
  <w:style w:type="character" w:customStyle="1" w:styleId="DocumentMapChar1">
    <w:name w:val="Document Map Char1"/>
    <w:rsid w:val="00780EEB"/>
    <w:rPr>
      <w:rFonts w:ascii="Tahoma" w:hAnsi="Tahoma" w:cs="Tahoma"/>
      <w:sz w:val="16"/>
      <w:szCs w:val="16"/>
    </w:rPr>
  </w:style>
  <w:style w:type="paragraph" w:customStyle="1" w:styleId="ac">
    <w:name w:val="(文字) (文字)"/>
    <w:basedOn w:val="Normal"/>
    <w:rsid w:val="00780EEB"/>
    <w:pPr>
      <w:spacing w:after="160" w:line="240" w:lineRule="exact"/>
    </w:pPr>
    <w:rPr>
      <w:rFonts w:ascii="Tahoma" w:hAnsi="Tahoma" w:cs="Tahoma"/>
      <w:sz w:val="20"/>
      <w:szCs w:val="20"/>
    </w:rPr>
  </w:style>
  <w:style w:type="paragraph" w:customStyle="1" w:styleId="CharCharCharCharCharChar">
    <w:name w:val="Char Char Char Char Char Char"/>
    <w:basedOn w:val="Normal"/>
    <w:rsid w:val="00780EEB"/>
    <w:pPr>
      <w:spacing w:after="160" w:line="240" w:lineRule="exact"/>
      <w:ind w:left="57" w:right="57"/>
      <w:jc w:val="both"/>
    </w:pPr>
    <w:rPr>
      <w:rFonts w:ascii="Tahoma" w:hAnsi="Tahoma" w:cs="Tahoma"/>
      <w:sz w:val="20"/>
      <w:szCs w:val="20"/>
    </w:rPr>
  </w:style>
  <w:style w:type="paragraph" w:customStyle="1" w:styleId="font8">
    <w:name w:val="font8"/>
    <w:basedOn w:val="Normal"/>
    <w:rsid w:val="00780EEB"/>
    <w:pPr>
      <w:spacing w:before="100" w:beforeAutospacing="1" w:after="100" w:afterAutospacing="1"/>
      <w:ind w:left="57" w:right="57"/>
      <w:jc w:val="both"/>
    </w:pPr>
    <w:rPr>
      <w:rFonts w:ascii="Symbol" w:hAnsi="Symbol"/>
      <w:i/>
      <w:iCs/>
      <w:color w:val="0000FF"/>
    </w:rPr>
  </w:style>
  <w:style w:type="paragraph" w:customStyle="1" w:styleId="CharChar2CharChar">
    <w:name w:val=" Char Char2 Char Char"/>
    <w:basedOn w:val="Normal"/>
    <w:autoRedefine/>
    <w:rsid w:val="00780EEB"/>
    <w:pPr>
      <w:pageBreakBefore/>
      <w:tabs>
        <w:tab w:val="left" w:pos="850"/>
        <w:tab w:val="left" w:pos="1191"/>
        <w:tab w:val="left" w:pos="1531"/>
      </w:tabs>
      <w:spacing w:after="120"/>
      <w:ind w:left="57" w:right="57"/>
      <w:jc w:val="center"/>
    </w:pPr>
    <w:rPr>
      <w:rFonts w:ascii="Tahoma" w:hAnsi="Tahoma" w:cs="Tahoma"/>
      <w:bCs/>
      <w:iCs/>
      <w:color w:val="FFFFFF"/>
      <w:spacing w:val="20"/>
      <w:sz w:val="22"/>
      <w:szCs w:val="22"/>
      <w:lang w:val="en-GB" w:eastAsia="zh-CN"/>
    </w:rPr>
  </w:style>
  <w:style w:type="paragraph" w:customStyle="1" w:styleId="indentpara">
    <w:name w:val="indent para"/>
    <w:basedOn w:val="Normal"/>
    <w:rsid w:val="00780EEB"/>
    <w:pPr>
      <w:spacing w:after="180" w:line="360" w:lineRule="exact"/>
      <w:ind w:left="57" w:right="57" w:firstLine="425"/>
      <w:jc w:val="both"/>
    </w:pPr>
    <w:rPr>
      <w:rFonts w:ascii=".VnArial" w:hAnsi=".VnArial"/>
      <w:color w:val="000000"/>
      <w:sz w:val="26"/>
      <w:szCs w:val="26"/>
      <w:lang w:eastAsia="ko-KR"/>
    </w:rPr>
  </w:style>
  <w:style w:type="paragraph" w:customStyle="1" w:styleId="CharChar2CharChar0">
    <w:name w:val="Char Char2 Char Char"/>
    <w:basedOn w:val="Normal"/>
    <w:autoRedefine/>
    <w:rsid w:val="00780EEB"/>
    <w:pPr>
      <w:pageBreakBefore/>
      <w:tabs>
        <w:tab w:val="left" w:pos="850"/>
        <w:tab w:val="left" w:pos="1191"/>
        <w:tab w:val="left" w:pos="1531"/>
      </w:tabs>
      <w:spacing w:after="120"/>
      <w:ind w:left="57" w:right="57"/>
      <w:jc w:val="center"/>
    </w:pPr>
    <w:rPr>
      <w:rFonts w:ascii="Tahoma" w:hAnsi="Tahoma" w:cs="Tahoma"/>
      <w:bCs/>
      <w:iCs/>
      <w:color w:val="FFFFFF"/>
      <w:spacing w:val="20"/>
      <w:sz w:val="22"/>
      <w:szCs w:val="22"/>
      <w:lang w:val="en-GB" w:eastAsia="zh-CN"/>
    </w:rPr>
  </w:style>
  <w:style w:type="paragraph" w:customStyle="1" w:styleId="chitiet29">
    <w:name w:val="chitiet_29"/>
    <w:basedOn w:val="Normal"/>
    <w:rsid w:val="00780EEB"/>
    <w:pPr>
      <w:spacing w:before="100" w:beforeAutospacing="1" w:after="100" w:afterAutospacing="1"/>
    </w:pPr>
    <w:rPr>
      <w:sz w:val="24"/>
      <w:szCs w:val="24"/>
    </w:rPr>
  </w:style>
  <w:style w:type="paragraph" w:customStyle="1" w:styleId="DACUMcharttext">
    <w:name w:val="DACUM chart text"/>
    <w:basedOn w:val="Normal"/>
    <w:rsid w:val="00780EEB"/>
    <w:pPr>
      <w:spacing w:before="40" w:after="40"/>
    </w:pPr>
    <w:rPr>
      <w:rFonts w:ascii=".VnArial" w:hAnsi=".VnArial"/>
      <w:b/>
      <w:sz w:val="18"/>
      <w:szCs w:val="18"/>
      <w:lang w:eastAsia="ko-KR"/>
    </w:rPr>
  </w:style>
  <w:style w:type="paragraph" w:customStyle="1" w:styleId="font9">
    <w:name w:val="font9"/>
    <w:basedOn w:val="Normal"/>
    <w:rsid w:val="00780EEB"/>
    <w:pPr>
      <w:spacing w:before="100" w:beforeAutospacing="1" w:after="100" w:afterAutospacing="1"/>
    </w:pPr>
    <w:rPr>
      <w:b/>
      <w:bCs/>
      <w:color w:val="339966"/>
    </w:rPr>
  </w:style>
  <w:style w:type="paragraph" w:customStyle="1" w:styleId="font10">
    <w:name w:val="font10"/>
    <w:basedOn w:val="Normal"/>
    <w:rsid w:val="00780EEB"/>
    <w:pPr>
      <w:spacing w:before="100" w:beforeAutospacing="1" w:after="100" w:afterAutospacing="1"/>
    </w:pPr>
    <w:rPr>
      <w:rFonts w:ascii="Symbol" w:hAnsi="Symbol"/>
      <w:color w:val="339966"/>
    </w:rPr>
  </w:style>
  <w:style w:type="paragraph" w:customStyle="1" w:styleId="font11">
    <w:name w:val="font11"/>
    <w:basedOn w:val="Normal"/>
    <w:rsid w:val="00780EEB"/>
    <w:pPr>
      <w:spacing w:before="100" w:beforeAutospacing="1" w:after="100" w:afterAutospacing="1"/>
    </w:pPr>
    <w:rPr>
      <w:color w:val="339966"/>
    </w:rPr>
  </w:style>
  <w:style w:type="character" w:customStyle="1" w:styleId="count">
    <w:name w:val="count"/>
    <w:basedOn w:val="DefaultParagraphFont"/>
    <w:rsid w:val="00780EEB"/>
  </w:style>
  <w:style w:type="character" w:customStyle="1" w:styleId="textblackj">
    <w:name w:val="textblackj"/>
    <w:basedOn w:val="DefaultParagraphFont"/>
    <w:rsid w:val="00780EEB"/>
  </w:style>
  <w:style w:type="paragraph" w:customStyle="1" w:styleId="muc1">
    <w:name w:val="muc1"/>
    <w:basedOn w:val="Normal"/>
    <w:rsid w:val="00780EEB"/>
    <w:pPr>
      <w:tabs>
        <w:tab w:val="num" w:pos="1080"/>
      </w:tabs>
      <w:spacing w:line="360" w:lineRule="auto"/>
      <w:ind w:left="1080" w:hanging="360"/>
      <w:jc w:val="both"/>
    </w:pPr>
    <w:rPr>
      <w:b/>
      <w:spacing w:val="4"/>
      <w:sz w:val="26"/>
    </w:rPr>
  </w:style>
  <w:style w:type="paragraph" w:customStyle="1" w:styleId="Muc20">
    <w:name w:val="Muc2"/>
    <w:basedOn w:val="Heading2"/>
    <w:rsid w:val="00780EEB"/>
  </w:style>
  <w:style w:type="paragraph" w:customStyle="1" w:styleId="chng">
    <w:name w:val="chương"/>
    <w:basedOn w:val="Normal"/>
    <w:rsid w:val="00780EEB"/>
    <w:pPr>
      <w:jc w:val="center"/>
    </w:pPr>
    <w:rPr>
      <w:b/>
      <w:spacing w:val="4"/>
    </w:rPr>
  </w:style>
  <w:style w:type="paragraph" w:customStyle="1" w:styleId="muc3">
    <w:name w:val="muc3"/>
    <w:basedOn w:val="Normal"/>
    <w:rsid w:val="00780EEB"/>
    <w:pPr>
      <w:spacing w:line="360" w:lineRule="auto"/>
      <w:jc w:val="both"/>
    </w:pPr>
    <w:rPr>
      <w:i/>
      <w:iCs/>
      <w:sz w:val="26"/>
      <w:szCs w:val="26"/>
    </w:rPr>
  </w:style>
  <w:style w:type="paragraph" w:customStyle="1" w:styleId="TIEUDE0">
    <w:name w:val="TIEU DE"/>
    <w:basedOn w:val="Normal"/>
    <w:rsid w:val="00780EEB"/>
    <w:pPr>
      <w:jc w:val="center"/>
    </w:pPr>
    <w:rPr>
      <w:b/>
      <w:spacing w:val="4"/>
    </w:rPr>
  </w:style>
  <w:style w:type="paragraph" w:customStyle="1" w:styleId="TIEUDE1">
    <w:name w:val="TIEU DE1"/>
    <w:basedOn w:val="muc1"/>
    <w:rsid w:val="00780EEB"/>
    <w:pPr>
      <w:tabs>
        <w:tab w:val="clear" w:pos="1080"/>
      </w:tabs>
      <w:ind w:left="0" w:firstLine="0"/>
    </w:pPr>
    <w:rPr>
      <w:kern w:val="28"/>
    </w:rPr>
  </w:style>
  <w:style w:type="paragraph" w:customStyle="1" w:styleId="TIEUDE2">
    <w:name w:val="TIEU DE2"/>
    <w:basedOn w:val="muc2"/>
    <w:rsid w:val="00780EEB"/>
    <w:pPr>
      <w:shd w:val="clear" w:color="auto" w:fill="FFFFFF"/>
      <w:spacing w:before="120" w:after="120" w:line="360" w:lineRule="auto"/>
      <w:outlineLvl w:val="1"/>
    </w:pPr>
    <w:rPr>
      <w:iCs/>
      <w:color w:val="auto"/>
      <w:kern w:val="28"/>
      <w:position w:val="10"/>
      <w:sz w:val="26"/>
      <w:szCs w:val="26"/>
    </w:rPr>
  </w:style>
  <w:style w:type="paragraph" w:customStyle="1" w:styleId="TIEUDE30">
    <w:name w:val="TIEU DE3"/>
    <w:basedOn w:val="muc3"/>
    <w:rsid w:val="00780EEB"/>
  </w:style>
  <w:style w:type="paragraph" w:customStyle="1" w:styleId="TIEUDEBO">
    <w:name w:val="TIEU DE BO"/>
    <w:basedOn w:val="TIEUDE0"/>
    <w:rsid w:val="00780EEB"/>
    <w:rPr>
      <w:noProof/>
    </w:rPr>
  </w:style>
  <w:style w:type="paragraph" w:customStyle="1" w:styleId="CharCharCharChar1">
    <w:name w:val="Char Char Char Char1"/>
    <w:basedOn w:val="Normal"/>
    <w:rsid w:val="00780EEB"/>
    <w:pPr>
      <w:spacing w:after="160" w:line="240" w:lineRule="exact"/>
    </w:pPr>
    <w:rPr>
      <w:rFonts w:ascii="Verdana" w:hAnsi="Verdana"/>
      <w:sz w:val="20"/>
      <w:szCs w:val="20"/>
    </w:rPr>
  </w:style>
  <w:style w:type="character" w:customStyle="1" w:styleId="sanphamchubinhthuong">
    <w:name w:val="sanpham_chubinhthuong"/>
    <w:basedOn w:val="DefaultParagraphFont"/>
    <w:rsid w:val="00780EEB"/>
  </w:style>
  <w:style w:type="paragraph" w:customStyle="1" w:styleId="colheader">
    <w:name w:val="colheader"/>
    <w:basedOn w:val="Normal"/>
    <w:rsid w:val="00780EEB"/>
    <w:pPr>
      <w:spacing w:before="100" w:beforeAutospacing="1" w:after="100" w:afterAutospacing="1"/>
    </w:pPr>
    <w:rPr>
      <w:sz w:val="24"/>
      <w:szCs w:val="24"/>
    </w:rPr>
  </w:style>
  <w:style w:type="character" w:customStyle="1" w:styleId="titlefull">
    <w:name w:val="title full"/>
    <w:basedOn w:val="DefaultParagraphFont"/>
    <w:rsid w:val="00780EEB"/>
  </w:style>
  <w:style w:type="paragraph" w:customStyle="1" w:styleId="CharCharCharChar10">
    <w:name w:val=" Char Char Char Char1"/>
    <w:basedOn w:val="Normal"/>
    <w:autoRedefine/>
    <w:rsid w:val="00780EEB"/>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character" w:customStyle="1" w:styleId="slimspacer1">
    <w:name w:val="slimspacer1"/>
    <w:rsid w:val="00780EEB"/>
    <w:rPr>
      <w:rFonts w:ascii="Verdana" w:hAnsi="Verdana" w:hint="default"/>
      <w:b w:val="0"/>
      <w:bCs w:val="0"/>
      <w:color w:val="121212"/>
      <w:sz w:val="13"/>
      <w:szCs w:val="13"/>
    </w:rPr>
  </w:style>
  <w:style w:type="paragraph" w:customStyle="1" w:styleId="para">
    <w:name w:val="para"/>
    <w:basedOn w:val="Normal"/>
    <w:rsid w:val="00780EEB"/>
    <w:pPr>
      <w:spacing w:before="100" w:beforeAutospacing="1" w:after="100" w:afterAutospacing="1"/>
    </w:pPr>
    <w:rPr>
      <w:sz w:val="24"/>
      <w:szCs w:val="24"/>
    </w:rPr>
  </w:style>
  <w:style w:type="paragraph" w:customStyle="1" w:styleId="GridTable31">
    <w:name w:val="Grid Table 31"/>
    <w:basedOn w:val="Heading1"/>
    <w:next w:val="Normal"/>
    <w:rsid w:val="00780EEB"/>
  </w:style>
  <w:style w:type="character" w:customStyle="1" w:styleId="ircsu">
    <w:name w:val="irc_su"/>
    <w:rsid w:val="00780EEB"/>
  </w:style>
  <w:style w:type="character" w:customStyle="1" w:styleId="NoSpacingChar">
    <w:name w:val="No Spacing Char"/>
    <w:link w:val="NoSpacing"/>
    <w:locked/>
    <w:rsid w:val="00780EEB"/>
    <w:rPr>
      <w:rFonts w:ascii="Calibri" w:eastAsia="Times New Roman" w:hAnsi="Calibri" w:cs="Cordia New"/>
      <w:kern w:val="0"/>
      <w:sz w:val="22"/>
      <w:szCs w:val="22"/>
      <w:lang w:bidi="en-US"/>
      <w14:ligatures w14:val="none"/>
    </w:rPr>
  </w:style>
  <w:style w:type="paragraph" w:customStyle="1" w:styleId="GridTable311">
    <w:name w:val="Grid Table 311"/>
    <w:basedOn w:val="Heading1"/>
    <w:next w:val="Normal"/>
    <w:rsid w:val="00780EEB"/>
  </w:style>
  <w:style w:type="character" w:styleId="PlaceholderText">
    <w:name w:val="Placeholder Text"/>
    <w:rsid w:val="00780EEB"/>
    <w:rPr>
      <w:rFonts w:cs="Times New Roman"/>
      <w:color w:val="808080"/>
    </w:rPr>
  </w:style>
  <w:style w:type="paragraph" w:customStyle="1" w:styleId="Standard">
    <w:name w:val="Standard"/>
    <w:rsid w:val="00780EEB"/>
    <w:pPr>
      <w:widowControl w:val="0"/>
      <w:suppressAutoHyphens/>
      <w:autoSpaceDN w:val="0"/>
      <w:spacing w:after="0" w:line="240" w:lineRule="auto"/>
    </w:pPr>
    <w:rPr>
      <w:rFonts w:ascii="Times New Roman" w:eastAsia="SimSun" w:hAnsi="Times New Roman" w:cs="Mangal"/>
      <w:kern w:val="3"/>
      <w:lang w:eastAsia="zh-CN" w:bidi="hi-IN"/>
      <w14:ligatures w14:val="none"/>
    </w:rPr>
  </w:style>
  <w:style w:type="character" w:customStyle="1" w:styleId="introtext">
    <w:name w:val="introtext"/>
    <w:rsid w:val="00780EEB"/>
    <w:rPr>
      <w:rFonts w:cs="Times New Roman"/>
    </w:rPr>
  </w:style>
  <w:style w:type="character" w:customStyle="1" w:styleId="btCharChar">
    <w:name w:val="bt Char Char"/>
    <w:locked/>
    <w:rsid w:val="00780EEB"/>
    <w:rPr>
      <w:sz w:val="28"/>
      <w:szCs w:val="28"/>
      <w:lang w:val="en-US" w:eastAsia="en-US" w:bidi="ar-SA"/>
    </w:rPr>
  </w:style>
  <w:style w:type="paragraph" w:customStyle="1" w:styleId="Index">
    <w:name w:val="Index"/>
    <w:basedOn w:val="Normal"/>
    <w:rsid w:val="00780EEB"/>
    <w:pPr>
      <w:suppressLineNumbers/>
      <w:suppressAutoHyphens/>
    </w:pPr>
    <w:rPr>
      <w:rFonts w:cs="Mangal"/>
      <w:sz w:val="24"/>
      <w:szCs w:val="24"/>
      <w:lang w:eastAsia="ar-SA"/>
    </w:rPr>
  </w:style>
  <w:style w:type="paragraph" w:customStyle="1" w:styleId="TableContents">
    <w:name w:val="Table Contents"/>
    <w:basedOn w:val="Normal"/>
    <w:rsid w:val="00780EEB"/>
    <w:pPr>
      <w:suppressLineNumbers/>
      <w:suppressAutoHyphens/>
    </w:pPr>
    <w:rPr>
      <w:sz w:val="24"/>
      <w:szCs w:val="24"/>
      <w:lang w:eastAsia="ar-SA"/>
    </w:rPr>
  </w:style>
  <w:style w:type="paragraph" w:customStyle="1" w:styleId="TableHeading">
    <w:name w:val="Table Heading"/>
    <w:basedOn w:val="TableContents"/>
    <w:rsid w:val="00780EEB"/>
    <w:pPr>
      <w:jc w:val="center"/>
    </w:pPr>
    <w:rPr>
      <w:b/>
      <w:bCs/>
    </w:rPr>
  </w:style>
  <w:style w:type="paragraph" w:customStyle="1" w:styleId="Framecontents">
    <w:name w:val="Frame contents"/>
    <w:basedOn w:val="BodyText"/>
    <w:rsid w:val="00780EEB"/>
    <w:pPr>
      <w:suppressAutoHyphens/>
      <w:spacing w:after="120"/>
    </w:pPr>
    <w:rPr>
      <w:rFonts w:ascii="Times New Roman" w:hAnsi="Times New Roman"/>
      <w:b w:val="0"/>
      <w:szCs w:val="24"/>
      <w:lang w:eastAsia="ar-SA"/>
    </w:rPr>
  </w:style>
  <w:style w:type="paragraph" w:customStyle="1" w:styleId="CharChar4CharChar4">
    <w:name w:val="Char Char4 Char Char4"/>
    <w:basedOn w:val="Normal"/>
    <w:autoRedefine/>
    <w:rsid w:val="00780E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3">
    <w:name w:val="Char Char4 Char Char3"/>
    <w:basedOn w:val="Normal"/>
    <w:autoRedefine/>
    <w:rsid w:val="00780E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2">
    <w:name w:val="Char Char4 Char Char2"/>
    <w:basedOn w:val="Normal"/>
    <w:autoRedefine/>
    <w:rsid w:val="00780E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CharCharChar1">
    <w:name w:val="Char Char Char Char Char Char Char1"/>
    <w:basedOn w:val="Normal"/>
    <w:autoRedefine/>
    <w:rsid w:val="00780E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51">
    <w:name w:val="Char Char51"/>
    <w:rsid w:val="00780EEB"/>
    <w:rPr>
      <w:rFonts w:ascii="Arial" w:hAnsi="Arial"/>
      <w:b/>
      <w:i/>
      <w:sz w:val="28"/>
      <w:lang w:val="en-US" w:eastAsia="en-US"/>
    </w:rPr>
  </w:style>
  <w:style w:type="character" w:customStyle="1" w:styleId="CharChar61">
    <w:name w:val="Char Char61"/>
    <w:rsid w:val="00780EEB"/>
    <w:rPr>
      <w:b/>
      <w:kern w:val="36"/>
      <w:sz w:val="48"/>
      <w:lang w:val="en-US" w:eastAsia="en-US"/>
    </w:rPr>
  </w:style>
  <w:style w:type="paragraph" w:customStyle="1" w:styleId="CharChar4CharChar1">
    <w:name w:val="Char Char4 Char Char1"/>
    <w:basedOn w:val="Normal"/>
    <w:autoRedefine/>
    <w:rsid w:val="00780E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olorfulList-Accent12">
    <w:name w:val="Colorful List - Accent 12"/>
    <w:basedOn w:val="Normal"/>
    <w:qFormat/>
    <w:rsid w:val="00780EEB"/>
    <w:pPr>
      <w:ind w:left="720"/>
      <w:contextualSpacing/>
    </w:pPr>
    <w:rPr>
      <w:rFonts w:ascii=".VnTime" w:hAnsi=".VnTime"/>
    </w:rPr>
  </w:style>
  <w:style w:type="paragraph" w:customStyle="1" w:styleId="ab0">
    <w:name w:val="ab"/>
    <w:basedOn w:val="Normal"/>
    <w:link w:val="abChar"/>
    <w:qFormat/>
    <w:rsid w:val="00780EEB"/>
    <w:pPr>
      <w:jc w:val="center"/>
    </w:pPr>
    <w:rPr>
      <w:b/>
      <w:bCs/>
      <w:sz w:val="40"/>
      <w:szCs w:val="40"/>
      <w:lang w:val="vi-VN" w:eastAsia="vi-VN"/>
    </w:rPr>
  </w:style>
  <w:style w:type="character" w:customStyle="1" w:styleId="abChar">
    <w:name w:val="ab Char"/>
    <w:link w:val="ab0"/>
    <w:rsid w:val="00780EEB"/>
    <w:rPr>
      <w:rFonts w:ascii="Times New Roman" w:eastAsia="Times New Roman" w:hAnsi="Times New Roman" w:cs="Times New Roman"/>
      <w:b/>
      <w:bCs/>
      <w:kern w:val="0"/>
      <w:sz w:val="40"/>
      <w:szCs w:val="40"/>
      <w:lang w:val="vi-VN" w:eastAsia="vi-VN"/>
      <w14:ligatures w14:val="none"/>
    </w:rPr>
  </w:style>
  <w:style w:type="paragraph" w:customStyle="1" w:styleId="ColorfulList-Accent11">
    <w:name w:val="Colorful List - Accent 11"/>
    <w:basedOn w:val="Normal"/>
    <w:qFormat/>
    <w:rsid w:val="00780EEB"/>
    <w:pPr>
      <w:ind w:left="720"/>
      <w:contextualSpacing/>
    </w:pPr>
    <w:rPr>
      <w:rFonts w:ascii=".VnTime" w:hAnsi=".VnTime"/>
    </w:rPr>
  </w:style>
  <w:style w:type="character" w:customStyle="1" w:styleId="bChar">
    <w:name w:val="b Char"/>
    <w:link w:val="b"/>
    <w:rsid w:val="00780EEB"/>
    <w:rPr>
      <w:rFonts w:ascii=".VnHelvetInsH" w:eastAsia="Calibri" w:hAnsi=".VnHelvetInsH" w:cs="Times New Roman"/>
      <w:color w:val="000000"/>
      <w:kern w:val="0"/>
      <w:sz w:val="26"/>
      <w:szCs w:val="26"/>
      <w14:ligatures w14:val="none"/>
    </w:rPr>
  </w:style>
  <w:style w:type="character" w:customStyle="1" w:styleId="price">
    <w:name w:val="price"/>
    <w:rsid w:val="00780EEB"/>
  </w:style>
  <w:style w:type="character" w:customStyle="1" w:styleId="g5t9l5817iu1">
    <w:name w:val="g5t9l5817iu1"/>
    <w:rsid w:val="00780EEB"/>
  </w:style>
  <w:style w:type="paragraph" w:customStyle="1" w:styleId="font12">
    <w:name w:val="font12"/>
    <w:basedOn w:val="Normal"/>
    <w:rsid w:val="00780EEB"/>
    <w:pPr>
      <w:spacing w:before="100" w:beforeAutospacing="1" w:after="100" w:afterAutospacing="1"/>
    </w:pPr>
    <w:rPr>
      <w:color w:val="000000"/>
    </w:rPr>
  </w:style>
  <w:style w:type="paragraph" w:customStyle="1" w:styleId="font13">
    <w:name w:val="font13"/>
    <w:basedOn w:val="Normal"/>
    <w:rsid w:val="00780EEB"/>
    <w:pPr>
      <w:spacing w:before="100" w:beforeAutospacing="1" w:after="100" w:afterAutospacing="1"/>
    </w:pPr>
    <w:rPr>
      <w:rFonts w:ascii="Tahoma" w:hAnsi="Tahoma" w:cs="Tahoma"/>
      <w:b/>
      <w:bCs/>
      <w:color w:val="000000"/>
      <w:sz w:val="18"/>
      <w:szCs w:val="18"/>
    </w:rPr>
  </w:style>
  <w:style w:type="paragraph" w:customStyle="1" w:styleId="font14">
    <w:name w:val="font14"/>
    <w:basedOn w:val="Normal"/>
    <w:rsid w:val="00780EEB"/>
    <w:pPr>
      <w:spacing w:before="100" w:beforeAutospacing="1" w:after="100" w:afterAutospacing="1"/>
    </w:pPr>
    <w:rPr>
      <w:rFonts w:ascii="Tahoma" w:hAnsi="Tahoma" w:cs="Tahoma"/>
      <w:color w:val="000000"/>
      <w:sz w:val="18"/>
      <w:szCs w:val="18"/>
    </w:rPr>
  </w:style>
  <w:style w:type="paragraph" w:customStyle="1" w:styleId="font15">
    <w:name w:val="font15"/>
    <w:basedOn w:val="Normal"/>
    <w:rsid w:val="00780EEB"/>
    <w:pPr>
      <w:spacing w:before="100" w:beforeAutospacing="1" w:after="100" w:afterAutospacing="1"/>
    </w:pPr>
    <w:rPr>
      <w:color w:val="000000"/>
      <w:sz w:val="41"/>
      <w:szCs w:val="41"/>
    </w:rPr>
  </w:style>
  <w:style w:type="paragraph" w:customStyle="1" w:styleId="font16">
    <w:name w:val="font16"/>
    <w:basedOn w:val="Normal"/>
    <w:rsid w:val="00780EEB"/>
    <w:pPr>
      <w:spacing w:before="100" w:beforeAutospacing="1" w:after="100" w:afterAutospacing="1"/>
    </w:pPr>
    <w:rPr>
      <w:rFonts w:ascii="Calibri" w:hAnsi="Calibri" w:cs="Calibri"/>
      <w:color w:val="000000"/>
    </w:rPr>
  </w:style>
  <w:style w:type="paragraph" w:customStyle="1" w:styleId="font17">
    <w:name w:val="font17"/>
    <w:basedOn w:val="Normal"/>
    <w:rsid w:val="00780EEB"/>
    <w:pPr>
      <w:spacing w:before="100" w:beforeAutospacing="1" w:after="100" w:afterAutospacing="1"/>
    </w:pPr>
  </w:style>
  <w:style w:type="paragraph" w:customStyle="1" w:styleId="font18">
    <w:name w:val="font18"/>
    <w:basedOn w:val="Normal"/>
    <w:rsid w:val="00780EEB"/>
    <w:pPr>
      <w:spacing w:before="100" w:beforeAutospacing="1" w:after="100" w:afterAutospacing="1"/>
    </w:pPr>
  </w:style>
  <w:style w:type="paragraph" w:customStyle="1" w:styleId="font19">
    <w:name w:val="font19"/>
    <w:basedOn w:val="Normal"/>
    <w:rsid w:val="00780EEB"/>
    <w:pPr>
      <w:spacing w:before="100" w:beforeAutospacing="1" w:after="100" w:afterAutospacing="1"/>
    </w:pPr>
    <w:rPr>
      <w:rFonts w:ascii="Arial" w:hAnsi="Arial" w:cs="Arial"/>
    </w:rPr>
  </w:style>
  <w:style w:type="character" w:customStyle="1" w:styleId="HeaderChar1">
    <w:name w:val="Header Char1"/>
    <w:semiHidden/>
    <w:rsid w:val="00780EEB"/>
    <w:rPr>
      <w:rFonts w:ascii="Times New Roman" w:eastAsia="Times New Roman" w:hAnsi="Times New Roman" w:cs="Times New Roman"/>
      <w:sz w:val="28"/>
      <w:szCs w:val="28"/>
      <w:lang w:val="vi-VN" w:eastAsia="vi-VN"/>
    </w:rPr>
  </w:style>
  <w:style w:type="character" w:customStyle="1" w:styleId="FooterChar1">
    <w:name w:val="Footer Char1"/>
    <w:semiHidden/>
    <w:rsid w:val="00780EEB"/>
    <w:rPr>
      <w:rFonts w:ascii="Times New Roman" w:eastAsia="Times New Roman" w:hAnsi="Times New Roman" w:cs="Times New Roman"/>
      <w:sz w:val="28"/>
      <w:szCs w:val="28"/>
      <w:lang w:val="vi-VN" w:eastAsia="vi-VN"/>
    </w:rPr>
  </w:style>
  <w:style w:type="paragraph" w:customStyle="1" w:styleId="msolistparagraphcxspmiddle">
    <w:name w:val="msolistparagraphcxspmiddle"/>
    <w:basedOn w:val="Normal"/>
    <w:rsid w:val="00780EEB"/>
    <w:pPr>
      <w:spacing w:before="100" w:beforeAutospacing="1" w:after="100" w:afterAutospacing="1"/>
    </w:pPr>
    <w:rPr>
      <w:sz w:val="24"/>
      <w:szCs w:val="24"/>
      <w:lang w:val="vi-VN" w:eastAsia="vi-VN"/>
    </w:rPr>
  </w:style>
  <w:style w:type="character" w:customStyle="1" w:styleId="cattitolo1">
    <w:name w:val="cattitolo1"/>
    <w:rsid w:val="00780EEB"/>
    <w:rPr>
      <w:rFonts w:ascii="Arial" w:hAnsi="Arial" w:cs="Arial" w:hint="default"/>
      <w:b/>
      <w:bCs/>
      <w:strike w:val="0"/>
      <w:dstrike w:val="0"/>
      <w:sz w:val="30"/>
      <w:szCs w:val="30"/>
      <w:u w:val="none"/>
      <w:effect w:val="none"/>
    </w:rPr>
  </w:style>
  <w:style w:type="character" w:customStyle="1" w:styleId="producttitle">
    <w:name w:val="producttitle"/>
    <w:basedOn w:val="DefaultParagraphFont"/>
    <w:rsid w:val="00780EEB"/>
  </w:style>
  <w:style w:type="character" w:customStyle="1" w:styleId="BalloonTextChar2Char">
    <w:name w:val="Balloon Text Char2 Char"/>
    <w:aliases w:val="Balloon Text Char Char1 Char1, Char Char Char1 Char,Balloon Text Char Char Char Char,Balloon Text Char1 Char Char1, Char Char Char Char Char, Char Char1 Char Char1,Balloon Text Char1 Char Char Char, Char Char1 Char Char Char"/>
    <w:rsid w:val="00780EEB"/>
    <w:rPr>
      <w:rFonts w:ascii="Tahoma" w:hAnsi="Tahoma" w:cs="Tahoma"/>
      <w:sz w:val="16"/>
      <w:szCs w:val="16"/>
      <w:lang w:val="en-US" w:eastAsia="en-US" w:bidi="ar-SA"/>
    </w:rPr>
  </w:style>
  <w:style w:type="character" w:customStyle="1" w:styleId="HeaderCharChar">
    <w:name w:val="Header Char Char"/>
    <w:aliases w:val="Header Char1 Char Char,Header Char Char Char Char,Header Char2 Char1 Char Char Char,Header Char Char1 Char1 Char Char Char, Char1 Char Char1 Char1 Char Char Char,Header Char Char Char Char1 Char Char Char"/>
    <w:rsid w:val="00780EEB"/>
    <w:rPr>
      <w:sz w:val="24"/>
      <w:szCs w:val="24"/>
      <w:lang w:val="en-US" w:eastAsia="en-US" w:bidi="ar-SA"/>
    </w:rPr>
  </w:style>
  <w:style w:type="paragraph" w:customStyle="1" w:styleId="StyleHeading413ptNotBoldNotItalic">
    <w:name w:val="Style Heading 4 + 13 pt Not Bold Not Italic"/>
    <w:basedOn w:val="Heading4"/>
    <w:rsid w:val="00780EEB"/>
  </w:style>
  <w:style w:type="paragraph" w:customStyle="1" w:styleId="d2">
    <w:name w:val="d2"/>
    <w:basedOn w:val="Normal"/>
    <w:autoRedefine/>
    <w:rsid w:val="00780EEB"/>
    <w:pPr>
      <w:autoSpaceDE w:val="0"/>
      <w:autoSpaceDN w:val="0"/>
      <w:adjustRightInd w:val="0"/>
      <w:spacing w:before="120" w:after="120"/>
    </w:pPr>
    <w:rPr>
      <w:b/>
      <w:bCs/>
      <w:color w:val="FF0000"/>
      <w:lang w:val="nl-NL"/>
    </w:rPr>
  </w:style>
  <w:style w:type="paragraph" w:customStyle="1" w:styleId="Char51">
    <w:name w:val="Char51"/>
    <w:basedOn w:val="Normal"/>
    <w:autoRedefine/>
    <w:rsid w:val="00780EEB"/>
    <w:pPr>
      <w:pageBreakBefore/>
      <w:tabs>
        <w:tab w:val="left" w:pos="850"/>
        <w:tab w:val="left" w:pos="1191"/>
        <w:tab w:val="left" w:pos="1531"/>
      </w:tabs>
      <w:spacing w:before="60" w:after="120"/>
      <w:jc w:val="center"/>
    </w:pPr>
    <w:rPr>
      <w:rFonts w:ascii="Tahoma" w:eastAsia="MS Mincho" w:hAnsi="Tahoma" w:cs="Tahoma"/>
      <w:b/>
      <w:bCs/>
      <w:color w:val="FFFFFF"/>
      <w:spacing w:val="20"/>
      <w:sz w:val="22"/>
      <w:szCs w:val="22"/>
      <w:lang w:val="en-GB" w:eastAsia="zh-CN"/>
    </w:rPr>
  </w:style>
  <w:style w:type="paragraph" w:customStyle="1" w:styleId="10Cachdong">
    <w:name w:val="10. Cach dong"/>
    <w:basedOn w:val="Normal"/>
    <w:link w:val="10CachdongChar"/>
    <w:qFormat/>
    <w:rsid w:val="00780EEB"/>
    <w:pPr>
      <w:jc w:val="center"/>
    </w:pPr>
    <w:rPr>
      <w:rFonts w:eastAsia="Batang"/>
      <w:szCs w:val="26"/>
      <w:lang w:val="x-none" w:eastAsia="x-none"/>
    </w:rPr>
  </w:style>
  <w:style w:type="character" w:customStyle="1" w:styleId="10CachdongChar">
    <w:name w:val="10. Cach dong Char"/>
    <w:link w:val="10Cachdong"/>
    <w:rsid w:val="00780EEB"/>
    <w:rPr>
      <w:rFonts w:ascii="Times New Roman" w:eastAsia="Batang" w:hAnsi="Times New Roman" w:cs="Times New Roman"/>
      <w:kern w:val="0"/>
      <w:sz w:val="28"/>
      <w:szCs w:val="26"/>
      <w:lang w:val="x-none" w:eastAsia="x-none"/>
      <w14:ligatures w14:val="none"/>
    </w:rPr>
  </w:style>
  <w:style w:type="character" w:customStyle="1" w:styleId="heading4-h">
    <w:name w:val="heading4-h"/>
    <w:basedOn w:val="DefaultParagraphFont"/>
    <w:rsid w:val="00780EEB"/>
  </w:style>
  <w:style w:type="paragraph" w:customStyle="1" w:styleId="Reference">
    <w:name w:val="Reference"/>
    <w:basedOn w:val="Form"/>
    <w:next w:val="Form"/>
    <w:rsid w:val="00780EEB"/>
    <w:pPr>
      <w:autoSpaceDE w:val="0"/>
      <w:autoSpaceDN w:val="0"/>
      <w:spacing w:before="80" w:after="80" w:line="276" w:lineRule="auto"/>
      <w:jc w:val="right"/>
    </w:pPr>
    <w:rPr>
      <w:rFonts w:ascii="Verdana" w:hAnsi="Verdana" w:cs="Verdana"/>
      <w:sz w:val="14"/>
      <w:szCs w:val="14"/>
      <w:lang w:eastAsia="en-US"/>
    </w:rPr>
  </w:style>
  <w:style w:type="paragraph" w:customStyle="1" w:styleId="StyleBoldCentered">
    <w:name w:val="Style Bold Centered"/>
    <w:basedOn w:val="Normal"/>
    <w:rsid w:val="00780EEB"/>
    <w:pPr>
      <w:spacing w:before="120"/>
      <w:ind w:firstLine="340"/>
      <w:jc w:val="center"/>
    </w:pPr>
    <w:rPr>
      <w:b/>
      <w:bCs/>
      <w:i/>
    </w:rPr>
  </w:style>
  <w:style w:type="paragraph" w:customStyle="1" w:styleId="CM2">
    <w:name w:val="CM2"/>
    <w:basedOn w:val="Default"/>
    <w:next w:val="Default"/>
    <w:rsid w:val="00780EEB"/>
    <w:pPr>
      <w:widowControl w:val="0"/>
      <w:spacing w:line="488" w:lineRule="atLeast"/>
    </w:pPr>
    <w:rPr>
      <w:rFonts w:ascii="Vn Arial HBold" w:hAnsi="Vn Arial HBold" w:cs="Vn Arial HBold"/>
      <w:color w:val="auto"/>
    </w:rPr>
  </w:style>
  <w:style w:type="paragraph" w:customStyle="1" w:styleId="CM3">
    <w:name w:val="CM3"/>
    <w:basedOn w:val="Default"/>
    <w:next w:val="Default"/>
    <w:rsid w:val="00780EEB"/>
    <w:pPr>
      <w:widowControl w:val="0"/>
      <w:spacing w:line="420" w:lineRule="atLeast"/>
    </w:pPr>
    <w:rPr>
      <w:rFonts w:ascii="Vn Arial HBold" w:hAnsi="Vn Arial HBold" w:cs="Vn Arial HBold"/>
      <w:color w:val="auto"/>
    </w:rPr>
  </w:style>
  <w:style w:type="paragraph" w:customStyle="1" w:styleId="CM1">
    <w:name w:val="CM1"/>
    <w:basedOn w:val="Default"/>
    <w:next w:val="Default"/>
    <w:rsid w:val="00780EEB"/>
    <w:pPr>
      <w:widowControl w:val="0"/>
    </w:pPr>
    <w:rPr>
      <w:rFonts w:ascii="Vn Arial HBold" w:hAnsi="Vn Arial HBold" w:cs="Vn Arial HBold"/>
      <w:color w:val="auto"/>
    </w:rPr>
  </w:style>
  <w:style w:type="paragraph" w:customStyle="1" w:styleId="Tieude3">
    <w:name w:val="Tieu de 3"/>
    <w:basedOn w:val="Normal"/>
    <w:rsid w:val="00780EEB"/>
    <w:pPr>
      <w:numPr>
        <w:numId w:val="7"/>
      </w:numPr>
      <w:spacing w:line="288" w:lineRule="auto"/>
      <w:jc w:val="both"/>
    </w:pPr>
    <w:rPr>
      <w:rFonts w:ascii=".VnTime" w:hAnsi=".VnTime"/>
      <w:b/>
      <w:i/>
      <w:szCs w:val="20"/>
    </w:rPr>
  </w:style>
  <w:style w:type="paragraph" w:customStyle="1" w:styleId="Anh-bia-W">
    <w:name w:val="Anh-bia-W"/>
    <w:basedOn w:val="Normal"/>
    <w:rsid w:val="00780EEB"/>
    <w:pPr>
      <w:spacing w:before="360" w:after="240" w:line="360" w:lineRule="auto"/>
      <w:jc w:val="center"/>
    </w:pPr>
    <w:rPr>
      <w:rFonts w:ascii=".VnArial" w:hAnsi=".VnArial"/>
      <w:b/>
      <w:i/>
      <w:spacing w:val="5"/>
      <w:sz w:val="24"/>
      <w:szCs w:val="20"/>
    </w:rPr>
  </w:style>
  <w:style w:type="paragraph" w:customStyle="1" w:styleId="muc10">
    <w:name w:val="muc_1"/>
    <w:basedOn w:val="Normal"/>
    <w:link w:val="muc1Char"/>
    <w:rsid w:val="00780EEB"/>
    <w:pPr>
      <w:tabs>
        <w:tab w:val="num" w:pos="360"/>
      </w:tabs>
      <w:autoSpaceDE w:val="0"/>
      <w:autoSpaceDN w:val="0"/>
      <w:adjustRightInd w:val="0"/>
      <w:snapToGrid w:val="0"/>
      <w:spacing w:before="60" w:line="288" w:lineRule="auto"/>
      <w:ind w:left="360" w:hanging="360"/>
      <w:jc w:val="both"/>
      <w:outlineLvl w:val="0"/>
    </w:pPr>
    <w:rPr>
      <w:rFonts w:ascii="Arial" w:eastAsia="SimSun" w:hAnsi="Arial"/>
      <w:b/>
      <w:noProof/>
      <w:sz w:val="24"/>
      <w:szCs w:val="24"/>
      <w:lang w:val="x-none" w:eastAsia="x-none"/>
    </w:rPr>
  </w:style>
  <w:style w:type="character" w:customStyle="1" w:styleId="bodyChar">
    <w:name w:val="body Char"/>
    <w:rsid w:val="00780EEB"/>
    <w:rPr>
      <w:rFonts w:ascii="Arial" w:eastAsia="SimSun" w:hAnsi="Arial" w:cs="Times New Roman"/>
      <w:lang w:eastAsia="en-US"/>
    </w:rPr>
  </w:style>
  <w:style w:type="character" w:customStyle="1" w:styleId="muc1Char">
    <w:name w:val="muc_1 Char"/>
    <w:link w:val="muc10"/>
    <w:rsid w:val="00780EEB"/>
    <w:rPr>
      <w:rFonts w:ascii="Arial" w:eastAsia="SimSun" w:hAnsi="Arial" w:cs="Times New Roman"/>
      <w:b/>
      <w:noProof/>
      <w:kern w:val="0"/>
      <w:lang w:val="x-none" w:eastAsia="x-none"/>
      <w14:ligatures w14:val="none"/>
    </w:rPr>
  </w:style>
  <w:style w:type="paragraph" w:customStyle="1" w:styleId="dieu1">
    <w:name w:val="dieu1"/>
    <w:basedOn w:val="Normal"/>
    <w:semiHidden/>
    <w:rsid w:val="00780EEB"/>
    <w:pPr>
      <w:numPr>
        <w:ilvl w:val="1"/>
        <w:numId w:val="8"/>
      </w:numPr>
      <w:spacing w:before="120" w:after="120" w:line="288" w:lineRule="auto"/>
      <w:jc w:val="both"/>
      <w:outlineLvl w:val="1"/>
    </w:pPr>
    <w:rPr>
      <w:rFonts w:ascii=".VnArial" w:eastAsia="SimSun" w:hAnsi=".VnArial" w:cs="Arial"/>
      <w:sz w:val="22"/>
      <w:szCs w:val="22"/>
      <w:lang w:val="vi-VN" w:eastAsia="zh-CN"/>
    </w:rPr>
  </w:style>
  <w:style w:type="paragraph" w:customStyle="1" w:styleId="muc11">
    <w:name w:val="muc_11"/>
    <w:basedOn w:val="Normal"/>
    <w:link w:val="muc11Char"/>
    <w:rsid w:val="00780EEB"/>
    <w:pPr>
      <w:numPr>
        <w:ilvl w:val="1"/>
        <w:numId w:val="9"/>
      </w:numPr>
      <w:tabs>
        <w:tab w:val="left" w:pos="1080"/>
      </w:tabs>
      <w:autoSpaceDE w:val="0"/>
      <w:autoSpaceDN w:val="0"/>
      <w:adjustRightInd w:val="0"/>
      <w:spacing w:before="60" w:line="288" w:lineRule="auto"/>
      <w:jc w:val="both"/>
      <w:outlineLvl w:val="1"/>
    </w:pPr>
    <w:rPr>
      <w:rFonts w:ascii="Arial" w:eastAsia="SimSun" w:hAnsi="Arial"/>
      <w:b/>
      <w:bCs/>
      <w:noProof/>
      <w:color w:val="000000"/>
      <w:sz w:val="22"/>
      <w:szCs w:val="22"/>
      <w:lang w:val="x-none" w:eastAsia="x-none"/>
    </w:rPr>
  </w:style>
  <w:style w:type="character" w:customStyle="1" w:styleId="muc11Char">
    <w:name w:val="muc_11 Char"/>
    <w:link w:val="muc11"/>
    <w:rsid w:val="00780EEB"/>
    <w:rPr>
      <w:rFonts w:ascii="Arial" w:eastAsia="SimSun" w:hAnsi="Arial" w:cs="Times New Roman"/>
      <w:b/>
      <w:bCs/>
      <w:noProof/>
      <w:color w:val="000000"/>
      <w:kern w:val="0"/>
      <w:sz w:val="22"/>
      <w:szCs w:val="22"/>
      <w:lang w:val="x-none" w:eastAsia="x-none"/>
      <w14:ligatures w14:val="none"/>
    </w:rPr>
  </w:style>
  <w:style w:type="paragraph" w:customStyle="1" w:styleId="Co9th">
    <w:name w:val="Co_9_th"/>
    <w:basedOn w:val="Normal"/>
    <w:rsid w:val="00780EEB"/>
    <w:pPr>
      <w:spacing w:before="60" w:line="288" w:lineRule="auto"/>
      <w:jc w:val="both"/>
    </w:pPr>
    <w:rPr>
      <w:rFonts w:ascii="Arial" w:hAnsi="Arial"/>
      <w:iCs/>
      <w:color w:val="0000FF"/>
      <w:sz w:val="18"/>
      <w:szCs w:val="18"/>
    </w:rPr>
  </w:style>
  <w:style w:type="paragraph" w:customStyle="1" w:styleId="Indent1">
    <w:name w:val="Indent 1"/>
    <w:basedOn w:val="Normal"/>
    <w:semiHidden/>
    <w:rsid w:val="00780EEB"/>
    <w:pPr>
      <w:widowControl w:val="0"/>
      <w:tabs>
        <w:tab w:val="left" w:pos="450"/>
        <w:tab w:val="left" w:pos="1080"/>
      </w:tabs>
      <w:suppressAutoHyphens/>
      <w:overflowPunct w:val="0"/>
      <w:autoSpaceDE w:val="0"/>
      <w:autoSpaceDN w:val="0"/>
      <w:adjustRightInd w:val="0"/>
      <w:spacing w:before="120" w:line="288" w:lineRule="auto"/>
      <w:ind w:left="446" w:hanging="446"/>
      <w:jc w:val="both"/>
      <w:textAlignment w:val="baseline"/>
    </w:pPr>
    <w:rPr>
      <w:noProof/>
      <w:sz w:val="20"/>
      <w:szCs w:val="20"/>
    </w:rPr>
  </w:style>
  <w:style w:type="paragraph" w:customStyle="1" w:styleId="StyleBodyTextVnArial11pt3">
    <w:name w:val="Style Body Text + .VnArial 11 pt3"/>
    <w:basedOn w:val="BodyText"/>
    <w:semiHidden/>
    <w:rsid w:val="00780EEB"/>
    <w:pPr>
      <w:spacing w:before="60" w:line="288" w:lineRule="auto"/>
      <w:jc w:val="both"/>
    </w:pPr>
    <w:rPr>
      <w:rFonts w:ascii="Times New Roman" w:eastAsia="SimSun" w:hAnsi="Times New Roman"/>
      <w:b w:val="0"/>
      <w:szCs w:val="24"/>
      <w:lang w:val="x-none" w:eastAsia="x-none"/>
    </w:rPr>
  </w:style>
  <w:style w:type="character" w:customStyle="1" w:styleId="ReportTitleCharChar1">
    <w:name w:val="Report Title Char Char1"/>
    <w:rsid w:val="00780EEB"/>
    <w:rPr>
      <w:rFonts w:ascii="Arial" w:eastAsia="Times New Roman" w:hAnsi="Arial" w:cs="Arial"/>
      <w:b/>
      <w:bCs/>
      <w:noProof/>
      <w:kern w:val="28"/>
      <w:sz w:val="36"/>
      <w:szCs w:val="32"/>
      <w:lang w:eastAsia="en-US"/>
    </w:rPr>
  </w:style>
  <w:style w:type="paragraph" w:customStyle="1" w:styleId="InsertionNote">
    <w:name w:val="Insertion Note"/>
    <w:basedOn w:val="Heading2"/>
    <w:semiHidden/>
    <w:rsid w:val="00780EEB"/>
  </w:style>
  <w:style w:type="paragraph" w:customStyle="1" w:styleId="MainItem">
    <w:name w:val="Main Item"/>
    <w:basedOn w:val="Heading1"/>
    <w:semiHidden/>
    <w:rsid w:val="00780EEB"/>
  </w:style>
  <w:style w:type="paragraph" w:customStyle="1" w:styleId="Normal-Bullet">
    <w:name w:val="Normal-Bullet"/>
    <w:basedOn w:val="Normal"/>
    <w:semiHidden/>
    <w:rsid w:val="00780EEB"/>
    <w:pPr>
      <w:numPr>
        <w:ilvl w:val="1"/>
        <w:numId w:val="10"/>
      </w:numPr>
      <w:spacing w:before="60" w:after="120" w:line="288" w:lineRule="auto"/>
      <w:jc w:val="both"/>
    </w:pPr>
    <w:rPr>
      <w:rFonts w:ascii="Arial" w:hAnsi="Arial"/>
      <w:noProof/>
      <w:sz w:val="20"/>
      <w:szCs w:val="20"/>
    </w:rPr>
  </w:style>
  <w:style w:type="paragraph" w:customStyle="1" w:styleId="SpeakerNotes">
    <w:name w:val="Speaker Notes"/>
    <w:basedOn w:val="InsertionNote"/>
    <w:semiHidden/>
    <w:rsid w:val="00780EEB"/>
  </w:style>
  <w:style w:type="paragraph" w:customStyle="1" w:styleId="TableTitle">
    <w:name w:val="Table Title"/>
    <w:basedOn w:val="Normal"/>
    <w:semiHidden/>
    <w:rsid w:val="00780EEB"/>
    <w:pPr>
      <w:shd w:val="clear" w:color="auto" w:fill="FFFFFF"/>
      <w:spacing w:before="120" w:after="120" w:line="288" w:lineRule="auto"/>
      <w:jc w:val="center"/>
    </w:pPr>
    <w:rPr>
      <w:rFonts w:ascii="Arial" w:hAnsi="Arial" w:cs="Arial"/>
      <w:b/>
      <w:bCs/>
      <w:noProof/>
      <w:color w:val="000000"/>
      <w:sz w:val="20"/>
      <w:szCs w:val="23"/>
    </w:rPr>
  </w:style>
  <w:style w:type="paragraph" w:customStyle="1" w:styleId="Normal2-Bullet">
    <w:name w:val="Normal2-Bullet"/>
    <w:basedOn w:val="Normal2"/>
    <w:semiHidden/>
    <w:rsid w:val="00780EEB"/>
    <w:pPr>
      <w:numPr>
        <w:numId w:val="13"/>
      </w:numPr>
    </w:pPr>
    <w:rPr>
      <w:szCs w:val="12"/>
    </w:rPr>
  </w:style>
  <w:style w:type="paragraph" w:customStyle="1" w:styleId="Normal2">
    <w:name w:val="Normal2"/>
    <w:basedOn w:val="Normal"/>
    <w:semiHidden/>
    <w:rsid w:val="00780EEB"/>
    <w:pPr>
      <w:tabs>
        <w:tab w:val="left" w:pos="900"/>
        <w:tab w:val="left" w:pos="1080"/>
        <w:tab w:val="left" w:pos="1440"/>
        <w:tab w:val="left" w:pos="1800"/>
        <w:tab w:val="left" w:pos="2160"/>
      </w:tabs>
      <w:spacing w:before="60" w:after="120" w:line="288" w:lineRule="auto"/>
      <w:ind w:left="900"/>
      <w:jc w:val="both"/>
    </w:pPr>
    <w:rPr>
      <w:rFonts w:ascii="Arial" w:hAnsi="Arial"/>
      <w:noProof/>
      <w:sz w:val="20"/>
      <w:szCs w:val="20"/>
    </w:rPr>
  </w:style>
  <w:style w:type="paragraph" w:customStyle="1" w:styleId="wheretext">
    <w:name w:val="where text"/>
    <w:basedOn w:val="Normal"/>
    <w:semiHidden/>
    <w:rsid w:val="00780EEB"/>
    <w:pPr>
      <w:tabs>
        <w:tab w:val="left" w:pos="720"/>
        <w:tab w:val="left" w:pos="1080"/>
      </w:tabs>
      <w:spacing w:before="60" w:after="120" w:line="288" w:lineRule="auto"/>
      <w:ind w:left="1008" w:hanging="1008"/>
      <w:jc w:val="both"/>
    </w:pPr>
    <w:rPr>
      <w:rFonts w:ascii="Arial" w:hAnsi="Arial"/>
      <w:noProof/>
      <w:sz w:val="18"/>
      <w:szCs w:val="18"/>
    </w:rPr>
  </w:style>
  <w:style w:type="paragraph" w:customStyle="1" w:styleId="Tabletext0">
    <w:name w:val="Table text"/>
    <w:basedOn w:val="Normal"/>
    <w:semiHidden/>
    <w:rsid w:val="00780EEB"/>
    <w:pPr>
      <w:keepNext/>
      <w:spacing w:before="60" w:after="120" w:line="288" w:lineRule="auto"/>
      <w:jc w:val="center"/>
    </w:pPr>
    <w:rPr>
      <w:rFonts w:ascii="Arial" w:hAnsi="Arial"/>
      <w:bCs/>
      <w:noProof/>
      <w:sz w:val="20"/>
      <w:szCs w:val="20"/>
    </w:rPr>
  </w:style>
  <w:style w:type="paragraph" w:customStyle="1" w:styleId="Appendixheading1">
    <w:name w:val="Appendix heading 1"/>
    <w:basedOn w:val="Normal"/>
    <w:next w:val="Normal"/>
    <w:semiHidden/>
    <w:rsid w:val="00780EEB"/>
    <w:pPr>
      <w:numPr>
        <w:numId w:val="12"/>
      </w:numPr>
      <w:spacing w:before="60" w:after="120" w:line="288" w:lineRule="auto"/>
      <w:jc w:val="both"/>
    </w:pPr>
    <w:rPr>
      <w:rFonts w:ascii="Arial" w:hAnsi="Arial"/>
      <w:b/>
      <w:noProof/>
      <w:sz w:val="20"/>
      <w:szCs w:val="20"/>
    </w:rPr>
  </w:style>
  <w:style w:type="paragraph" w:customStyle="1" w:styleId="Appendixheading2">
    <w:name w:val="Appendix heading 2"/>
    <w:basedOn w:val="Appendixheading1"/>
    <w:next w:val="Normal"/>
    <w:semiHidden/>
    <w:rsid w:val="00780EEB"/>
    <w:pPr>
      <w:numPr>
        <w:ilvl w:val="1"/>
      </w:numPr>
      <w:tabs>
        <w:tab w:val="num" w:pos="576"/>
      </w:tabs>
      <w:ind w:left="576" w:hanging="576"/>
    </w:pPr>
  </w:style>
  <w:style w:type="paragraph" w:customStyle="1" w:styleId="ListNumber1">
    <w:name w:val="List Number1"/>
    <w:basedOn w:val="ListBullet"/>
    <w:semiHidden/>
    <w:rsid w:val="00780EEB"/>
    <w:pPr>
      <w:numPr>
        <w:numId w:val="11"/>
      </w:numPr>
      <w:tabs>
        <w:tab w:val="left" w:pos="302"/>
        <w:tab w:val="left" w:pos="720"/>
      </w:tabs>
      <w:spacing w:before="60" w:after="60" w:line="288" w:lineRule="auto"/>
      <w:jc w:val="both"/>
    </w:pPr>
    <w:rPr>
      <w:rFonts w:ascii="Arial" w:hAnsi="Arial"/>
      <w:noProof/>
    </w:rPr>
  </w:style>
  <w:style w:type="paragraph" w:customStyle="1" w:styleId="Normal-Bullet2">
    <w:name w:val="Normal-Bullet2"/>
    <w:basedOn w:val="Normal-Bullet"/>
    <w:semiHidden/>
    <w:rsid w:val="00780EEB"/>
    <w:pPr>
      <w:numPr>
        <w:ilvl w:val="0"/>
        <w:numId w:val="0"/>
      </w:numPr>
      <w:tabs>
        <w:tab w:val="left" w:pos="360"/>
        <w:tab w:val="left" w:pos="720"/>
        <w:tab w:val="left" w:pos="1080"/>
        <w:tab w:val="left" w:pos="1440"/>
        <w:tab w:val="num" w:pos="1800"/>
      </w:tabs>
      <w:ind w:left="1440" w:hanging="360"/>
    </w:pPr>
    <w:rPr>
      <w:bCs/>
      <w:iCs/>
      <w:szCs w:val="16"/>
    </w:rPr>
  </w:style>
  <w:style w:type="paragraph" w:customStyle="1" w:styleId="HeadingC4-1">
    <w:name w:val="Heading C4-1"/>
    <w:basedOn w:val="Heading1"/>
    <w:semiHidden/>
    <w:rsid w:val="00780EEB"/>
  </w:style>
  <w:style w:type="paragraph" w:customStyle="1" w:styleId="HeadingC3L2">
    <w:name w:val="Heading C3L2"/>
    <w:basedOn w:val="Normal"/>
    <w:semiHidden/>
    <w:rsid w:val="00780EEB"/>
    <w:pPr>
      <w:tabs>
        <w:tab w:val="num" w:pos="432"/>
        <w:tab w:val="left" w:pos="504"/>
      </w:tabs>
      <w:autoSpaceDE w:val="0"/>
      <w:autoSpaceDN w:val="0"/>
      <w:adjustRightInd w:val="0"/>
      <w:spacing w:before="240" w:after="60" w:line="288" w:lineRule="auto"/>
      <w:ind w:left="432" w:hanging="432"/>
      <w:jc w:val="both"/>
      <w:outlineLvl w:val="0"/>
    </w:pPr>
    <w:rPr>
      <w:rFonts w:ascii="Arial" w:hAnsi="Arial" w:cs="Arial"/>
      <w:b/>
      <w:bCs/>
      <w:noProof/>
      <w:color w:val="000000"/>
      <w:w w:val="90"/>
      <w:sz w:val="22"/>
      <w:szCs w:val="36"/>
    </w:rPr>
  </w:style>
  <w:style w:type="paragraph" w:customStyle="1" w:styleId="Heading3SS4">
    <w:name w:val="Heading 3SS4"/>
    <w:basedOn w:val="Heading3"/>
    <w:semiHidden/>
    <w:rsid w:val="00780EEB"/>
    <w:pPr>
      <w:numPr>
        <w:numId w:val="14"/>
      </w:numPr>
      <w:tabs>
        <w:tab w:val="clear" w:pos="720"/>
      </w:tabs>
      <w:ind w:hanging="432"/>
    </w:pPr>
  </w:style>
  <w:style w:type="paragraph" w:customStyle="1" w:styleId="Heading4SS4">
    <w:name w:val="Heading 4SS4"/>
    <w:basedOn w:val="Heading3SS4"/>
    <w:semiHidden/>
    <w:rsid w:val="00780EEB"/>
  </w:style>
  <w:style w:type="paragraph" w:customStyle="1" w:styleId="Heading3N4">
    <w:name w:val="Heading 3N4"/>
    <w:basedOn w:val="Normal"/>
    <w:semiHidden/>
    <w:rsid w:val="00780EEB"/>
    <w:pPr>
      <w:numPr>
        <w:numId w:val="14"/>
      </w:numPr>
      <w:spacing w:before="60" w:after="120" w:line="288" w:lineRule="auto"/>
      <w:jc w:val="both"/>
    </w:pPr>
    <w:rPr>
      <w:rFonts w:ascii="Arial" w:hAnsi="Arial"/>
      <w:sz w:val="20"/>
      <w:szCs w:val="20"/>
    </w:rPr>
  </w:style>
  <w:style w:type="paragraph" w:customStyle="1" w:styleId="Appendixheading3">
    <w:name w:val="Appendix heading 3"/>
    <w:basedOn w:val="Appendixheading2"/>
    <w:semiHidden/>
    <w:rsid w:val="00780EEB"/>
    <w:pPr>
      <w:numPr>
        <w:ilvl w:val="0"/>
        <w:numId w:val="0"/>
      </w:numPr>
      <w:spacing w:after="0"/>
    </w:pPr>
    <w:rPr>
      <w:rFonts w:ascii="Times New Roman" w:eastAsia="SimSun" w:hAnsi="Times New Roman" w:cs="Arial"/>
      <w:b w:val="0"/>
      <w:noProof w:val="0"/>
      <w:sz w:val="24"/>
      <w:szCs w:val="24"/>
      <w:lang w:eastAsia="zh-CN"/>
    </w:rPr>
  </w:style>
  <w:style w:type="numbering" w:styleId="1ai">
    <w:name w:val="Outline List 1"/>
    <w:basedOn w:val="NoList"/>
    <w:rsid w:val="00780EEB"/>
    <w:pPr>
      <w:numPr>
        <w:numId w:val="15"/>
      </w:numPr>
    </w:pPr>
  </w:style>
  <w:style w:type="paragraph" w:customStyle="1" w:styleId="muc111">
    <w:name w:val="muc111"/>
    <w:basedOn w:val="muc10"/>
    <w:rsid w:val="00780EEB"/>
    <w:pPr>
      <w:numPr>
        <w:ilvl w:val="2"/>
        <w:numId w:val="16"/>
      </w:numPr>
      <w:tabs>
        <w:tab w:val="clear" w:pos="153"/>
        <w:tab w:val="num" w:pos="360"/>
      </w:tabs>
      <w:spacing w:line="360" w:lineRule="auto"/>
      <w:ind w:left="770"/>
    </w:pPr>
    <w:rPr>
      <w:sz w:val="22"/>
      <w:szCs w:val="22"/>
    </w:rPr>
  </w:style>
  <w:style w:type="numbering" w:styleId="111111">
    <w:name w:val="Outline List 2"/>
    <w:basedOn w:val="NoList"/>
    <w:semiHidden/>
    <w:rsid w:val="00780EEB"/>
    <w:pPr>
      <w:numPr>
        <w:numId w:val="17"/>
      </w:numPr>
    </w:pPr>
  </w:style>
  <w:style w:type="paragraph" w:customStyle="1" w:styleId="cO9">
    <w:name w:val="cO_9"/>
    <w:basedOn w:val="Normal"/>
    <w:link w:val="cO9Char"/>
    <w:rsid w:val="00780EEB"/>
    <w:pPr>
      <w:spacing w:before="60" w:line="360" w:lineRule="auto"/>
      <w:jc w:val="both"/>
    </w:pPr>
    <w:rPr>
      <w:rFonts w:ascii="Arial" w:eastAsia="SimSun" w:hAnsi="Arial"/>
      <w:sz w:val="18"/>
      <w:szCs w:val="18"/>
      <w:lang w:val="nb-NO"/>
    </w:rPr>
  </w:style>
  <w:style w:type="character" w:customStyle="1" w:styleId="cO9Char">
    <w:name w:val="cO_9 Char"/>
    <w:link w:val="cO9"/>
    <w:rsid w:val="00780EEB"/>
    <w:rPr>
      <w:rFonts w:ascii="Arial" w:eastAsia="SimSun" w:hAnsi="Arial" w:cs="Times New Roman"/>
      <w:kern w:val="0"/>
      <w:sz w:val="18"/>
      <w:szCs w:val="18"/>
      <w:lang w:val="nb-NO"/>
      <w14:ligatures w14:val="none"/>
    </w:rPr>
  </w:style>
  <w:style w:type="numbering" w:styleId="ArticleSection">
    <w:name w:val="Outline List 3"/>
    <w:basedOn w:val="NoList"/>
    <w:semiHidden/>
    <w:rsid w:val="00780EEB"/>
    <w:pPr>
      <w:numPr>
        <w:numId w:val="18"/>
      </w:numPr>
    </w:pPr>
  </w:style>
  <w:style w:type="character" w:styleId="HTMLAcronym">
    <w:name w:val="HTML Acronym"/>
    <w:basedOn w:val="DefaultParagraphFont"/>
    <w:semiHidden/>
    <w:rsid w:val="00780EEB"/>
  </w:style>
  <w:style w:type="character" w:styleId="HTMLCode">
    <w:name w:val="HTML Code"/>
    <w:semiHidden/>
    <w:rsid w:val="00780EEB"/>
    <w:rPr>
      <w:rFonts w:ascii="Courier New" w:hAnsi="Courier New"/>
      <w:sz w:val="20"/>
      <w:szCs w:val="20"/>
    </w:rPr>
  </w:style>
  <w:style w:type="character" w:styleId="HTMLDefinition">
    <w:name w:val="HTML Definition"/>
    <w:semiHidden/>
    <w:rsid w:val="00780EEB"/>
    <w:rPr>
      <w:i/>
      <w:iCs/>
    </w:rPr>
  </w:style>
  <w:style w:type="character" w:styleId="HTMLKeyboard">
    <w:name w:val="HTML Keyboard"/>
    <w:semiHidden/>
    <w:rsid w:val="00780EEB"/>
    <w:rPr>
      <w:rFonts w:ascii="Courier New" w:hAnsi="Courier New"/>
      <w:sz w:val="20"/>
      <w:szCs w:val="20"/>
    </w:rPr>
  </w:style>
  <w:style w:type="character" w:styleId="HTMLSample">
    <w:name w:val="HTML Sample"/>
    <w:semiHidden/>
    <w:rsid w:val="00780EEB"/>
    <w:rPr>
      <w:rFonts w:ascii="Courier New" w:hAnsi="Courier New"/>
    </w:rPr>
  </w:style>
  <w:style w:type="character" w:styleId="HTMLTypewriter">
    <w:name w:val="HTML Typewriter"/>
    <w:semiHidden/>
    <w:rsid w:val="00780EEB"/>
    <w:rPr>
      <w:rFonts w:ascii="Courier New" w:hAnsi="Courier New"/>
      <w:sz w:val="20"/>
      <w:szCs w:val="20"/>
    </w:rPr>
  </w:style>
  <w:style w:type="character" w:styleId="HTMLVariable">
    <w:name w:val="HTML Variable"/>
    <w:semiHidden/>
    <w:rsid w:val="00780EEB"/>
    <w:rPr>
      <w:i/>
      <w:iCs/>
    </w:rPr>
  </w:style>
  <w:style w:type="table" w:styleId="Table3Deffects1">
    <w:name w:val="Table 3D effects 1"/>
    <w:basedOn w:val="TableNormal"/>
    <w:semiHidden/>
    <w:rsid w:val="00780EEB"/>
    <w:pPr>
      <w:spacing w:after="0" w:line="240" w:lineRule="auto"/>
    </w:pPr>
    <w:rPr>
      <w:rFonts w:ascii="Times New Roman" w:eastAsia="Times New Roman" w:hAnsi="Times New Roman" w:cs="Times New Roman"/>
      <w:kern w:val="0"/>
      <w:sz w:val="20"/>
      <w:szCs w:val="20"/>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3">
    <w:name w:val="Table 3D effects 3"/>
    <w:basedOn w:val="TableNormal"/>
    <w:semiHidden/>
    <w:rsid w:val="00780EEB"/>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80EEB"/>
    <w:pPr>
      <w:spacing w:after="0" w:line="240" w:lineRule="auto"/>
    </w:pPr>
    <w:rPr>
      <w:rFonts w:ascii="Times New Roman" w:eastAsia="Times New Roman" w:hAnsi="Times New Roman" w:cs="Times New Roman"/>
      <w:kern w:val="0"/>
      <w:sz w:val="20"/>
      <w:szCs w:val="20"/>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80EEB"/>
    <w:pPr>
      <w:spacing w:after="0" w:line="240" w:lineRule="auto"/>
    </w:pPr>
    <w:rPr>
      <w:rFonts w:ascii="Times New Roman" w:eastAsia="Times New Roman" w:hAnsi="Times New Roman" w:cs="Times New Roman"/>
      <w:color w:val="000080"/>
      <w:kern w:val="0"/>
      <w:sz w:val="20"/>
      <w:szCs w:val="20"/>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80EEB"/>
    <w:pPr>
      <w:spacing w:after="0" w:line="240" w:lineRule="auto"/>
    </w:pPr>
    <w:rPr>
      <w:rFonts w:ascii="Times New Roman" w:eastAsia="Times New Roman" w:hAnsi="Times New Roman" w:cs="Times New Roman"/>
      <w:kern w:val="0"/>
      <w:sz w:val="20"/>
      <w:szCs w:val="20"/>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780EEB"/>
    <w:pPr>
      <w:spacing w:after="0" w:line="240" w:lineRule="auto"/>
    </w:pPr>
    <w:rPr>
      <w:rFonts w:ascii="Times New Roman" w:eastAsia="Times New Roman" w:hAnsi="Times New Roman" w:cs="Times New Roman"/>
      <w:color w:val="FFFFFF"/>
      <w:kern w:val="0"/>
      <w:sz w:val="20"/>
      <w:szCs w:val="20"/>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80EEB"/>
    <w:pPr>
      <w:spacing w:after="0" w:line="240" w:lineRule="auto"/>
    </w:pPr>
    <w:rPr>
      <w:rFonts w:ascii="Times New Roman" w:eastAsia="Times New Roman" w:hAnsi="Times New Roman" w:cs="Times New Roman"/>
      <w:kern w:val="0"/>
      <w:sz w:val="20"/>
      <w:szCs w:val="20"/>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80EEB"/>
    <w:pPr>
      <w:spacing w:after="0" w:line="240" w:lineRule="auto"/>
    </w:pPr>
    <w:rPr>
      <w:rFonts w:ascii="Times New Roman" w:eastAsia="Times New Roman" w:hAnsi="Times New Roman" w:cs="Times New Roman"/>
      <w:kern w:val="0"/>
      <w:sz w:val="20"/>
      <w:szCs w:val="20"/>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780EEB"/>
    <w:pPr>
      <w:spacing w:after="0" w:line="240" w:lineRule="auto"/>
    </w:pPr>
    <w:rPr>
      <w:rFonts w:ascii="Times New Roman" w:eastAsia="Times New Roman" w:hAnsi="Times New Roman" w:cs="Times New Roman"/>
      <w:b/>
      <w:bCs/>
      <w:kern w:val="0"/>
      <w:sz w:val="20"/>
      <w:szCs w:val="20"/>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80EEB"/>
    <w:pPr>
      <w:spacing w:after="0" w:line="240" w:lineRule="auto"/>
    </w:pPr>
    <w:rPr>
      <w:rFonts w:ascii="Times New Roman" w:eastAsia="Times New Roman" w:hAnsi="Times New Roman" w:cs="Times New Roman"/>
      <w:b/>
      <w:bCs/>
      <w:kern w:val="0"/>
      <w:sz w:val="20"/>
      <w:szCs w:val="20"/>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80EEB"/>
    <w:pPr>
      <w:spacing w:after="0" w:line="240" w:lineRule="auto"/>
    </w:pPr>
    <w:rPr>
      <w:rFonts w:ascii="Times New Roman" w:eastAsia="Times New Roman" w:hAnsi="Times New Roman" w:cs="Times New Roman"/>
      <w:b/>
      <w:bCs/>
      <w:kern w:val="0"/>
      <w:sz w:val="20"/>
      <w:szCs w:val="20"/>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80EEB"/>
    <w:pPr>
      <w:spacing w:after="0" w:line="240" w:lineRule="auto"/>
    </w:pPr>
    <w:rPr>
      <w:rFonts w:ascii="Times New Roman" w:eastAsia="Times New Roman" w:hAnsi="Times New Roman" w:cs="Times New Roman"/>
      <w:kern w:val="0"/>
      <w:sz w:val="20"/>
      <w:szCs w:val="20"/>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80EEB"/>
    <w:pPr>
      <w:spacing w:after="0" w:line="240" w:lineRule="auto"/>
    </w:pPr>
    <w:rPr>
      <w:rFonts w:ascii="Times New Roman" w:eastAsia="Times New Roman" w:hAnsi="Times New Roman" w:cs="Times New Roman"/>
      <w:kern w:val="0"/>
      <w:sz w:val="20"/>
      <w:szCs w:val="20"/>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780EEB"/>
    <w:pPr>
      <w:spacing w:after="0" w:line="240" w:lineRule="auto"/>
    </w:pPr>
    <w:rPr>
      <w:rFonts w:ascii="Times New Roman" w:eastAsia="Times New Roman" w:hAnsi="Times New Roman" w:cs="Times New Roman"/>
      <w:kern w:val="0"/>
      <w:sz w:val="20"/>
      <w:szCs w:val="20"/>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780EEB"/>
    <w:pPr>
      <w:spacing w:after="0" w:line="240" w:lineRule="auto"/>
    </w:pPr>
    <w:rPr>
      <w:rFonts w:ascii="Times New Roman" w:eastAsia="Times New Roman" w:hAnsi="Times New Roman" w:cs="Times New Roman"/>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3">
    <w:name w:val="Table Grid 1"/>
    <w:basedOn w:val="TableNormal"/>
    <w:semiHidden/>
    <w:rsid w:val="00780EEB"/>
    <w:pPr>
      <w:spacing w:after="0" w:line="240" w:lineRule="auto"/>
    </w:pPr>
    <w:rPr>
      <w:rFonts w:ascii="Times New Roman" w:eastAsia="Times New Roman" w:hAnsi="Times New Roman" w:cs="Times New Roman"/>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rsid w:val="00780EEB"/>
    <w:pPr>
      <w:spacing w:after="0" w:line="240" w:lineRule="auto"/>
    </w:pPr>
    <w:rPr>
      <w:rFonts w:ascii="Times New Roman" w:eastAsia="Times New Roman" w:hAnsi="Times New Roman" w:cs="Times New Roman"/>
      <w:kern w:val="0"/>
      <w:sz w:val="20"/>
      <w:szCs w:val="20"/>
      <w14:ligatures w14:val="non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780EEB"/>
    <w:pPr>
      <w:spacing w:after="0" w:line="240" w:lineRule="auto"/>
    </w:pPr>
    <w:rPr>
      <w:rFonts w:ascii="Times New Roman" w:eastAsia="Times New Roman" w:hAnsi="Times New Roman" w:cs="Times New Roman"/>
      <w:kern w:val="0"/>
      <w:sz w:val="20"/>
      <w:szCs w:val="20"/>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780EEB"/>
    <w:pPr>
      <w:spacing w:after="0" w:line="240" w:lineRule="auto"/>
    </w:pPr>
    <w:rPr>
      <w:rFonts w:ascii="Times New Roman" w:eastAsia="Times New Roman" w:hAnsi="Times New Roman" w:cs="Times New Roman"/>
      <w:kern w:val="0"/>
      <w:sz w:val="20"/>
      <w:szCs w:val="20"/>
      <w14:ligatures w14:val="non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semiHidden/>
    <w:rsid w:val="00780EEB"/>
    <w:pPr>
      <w:spacing w:after="0" w:line="240" w:lineRule="auto"/>
    </w:pPr>
    <w:rPr>
      <w:rFonts w:ascii="Times New Roman" w:eastAsia="Times New Roman" w:hAnsi="Times New Roman" w:cs="Times New Roman"/>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semiHidden/>
    <w:rsid w:val="00780EEB"/>
    <w:pPr>
      <w:spacing w:after="0" w:line="240" w:lineRule="auto"/>
    </w:pPr>
    <w:rPr>
      <w:rFonts w:ascii="Times New Roman" w:eastAsia="Times New Roman" w:hAnsi="Times New Roman" w:cs="Times New Roman"/>
      <w:kern w:val="0"/>
      <w:sz w:val="20"/>
      <w:szCs w:val="20"/>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semiHidden/>
    <w:rsid w:val="00780EEB"/>
    <w:pPr>
      <w:spacing w:after="0" w:line="240" w:lineRule="auto"/>
    </w:pPr>
    <w:rPr>
      <w:rFonts w:ascii="Times New Roman" w:eastAsia="Times New Roman" w:hAnsi="Times New Roman" w:cs="Times New Roman"/>
      <w:b/>
      <w:bCs/>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semiHidden/>
    <w:rsid w:val="00780EEB"/>
    <w:pPr>
      <w:spacing w:after="0" w:line="240" w:lineRule="auto"/>
    </w:pPr>
    <w:rPr>
      <w:rFonts w:ascii="Times New Roman" w:eastAsia="Times New Roman" w:hAnsi="Times New Roman" w:cs="Times New Roman"/>
      <w:kern w:val="0"/>
      <w:sz w:val="20"/>
      <w:szCs w:val="20"/>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780EEB"/>
    <w:pPr>
      <w:spacing w:after="0" w:line="240" w:lineRule="auto"/>
    </w:pPr>
    <w:rPr>
      <w:rFonts w:ascii="Times New Roman" w:eastAsia="Times New Roman" w:hAnsi="Times New Roman" w:cs="Times New Roman"/>
      <w:kern w:val="0"/>
      <w:sz w:val="20"/>
      <w:szCs w:val="20"/>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80EEB"/>
    <w:pPr>
      <w:spacing w:after="0" w:line="240" w:lineRule="auto"/>
    </w:pPr>
    <w:rPr>
      <w:rFonts w:ascii="Times New Roman" w:eastAsia="Times New Roman" w:hAnsi="Times New Roman" w:cs="Times New Roman"/>
      <w:kern w:val="0"/>
      <w:sz w:val="20"/>
      <w:szCs w:val="20"/>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80EEB"/>
    <w:pPr>
      <w:spacing w:after="0" w:line="240" w:lineRule="auto"/>
    </w:pPr>
    <w:rPr>
      <w:rFonts w:ascii="Times New Roman" w:eastAsia="Times New Roman" w:hAnsi="Times New Roman" w:cs="Times New Roman"/>
      <w:kern w:val="0"/>
      <w:sz w:val="20"/>
      <w:szCs w:val="20"/>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80EEB"/>
    <w:pPr>
      <w:spacing w:after="0" w:line="240" w:lineRule="auto"/>
    </w:pPr>
    <w:rPr>
      <w:rFonts w:ascii="Times New Roman" w:eastAsia="Times New Roman" w:hAnsi="Times New Roman" w:cs="Times New Roman"/>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80EEB"/>
    <w:pPr>
      <w:spacing w:after="0" w:line="240" w:lineRule="auto"/>
    </w:pPr>
    <w:rPr>
      <w:rFonts w:ascii="Times New Roman" w:eastAsia="Times New Roman" w:hAnsi="Times New Roman" w:cs="Times New Roman"/>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80EEB"/>
    <w:pPr>
      <w:spacing w:after="0" w:line="240" w:lineRule="auto"/>
    </w:pPr>
    <w:rPr>
      <w:rFonts w:ascii="Times New Roman" w:eastAsia="Times New Roman" w:hAnsi="Times New Roman" w:cs="Times New Roman"/>
      <w:kern w:val="0"/>
      <w:sz w:val="20"/>
      <w:szCs w:val="20"/>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80EEB"/>
    <w:pPr>
      <w:spacing w:after="0" w:line="240" w:lineRule="auto"/>
    </w:pPr>
    <w:rPr>
      <w:rFonts w:ascii="Times New Roman" w:eastAsia="Times New Roman" w:hAnsi="Times New Roman" w:cs="Times New Roman"/>
      <w:kern w:val="0"/>
      <w:sz w:val="20"/>
      <w:szCs w:val="20"/>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80EEB"/>
    <w:pPr>
      <w:spacing w:after="0" w:line="240" w:lineRule="auto"/>
    </w:pPr>
    <w:rPr>
      <w:rFonts w:ascii="Times New Roman" w:eastAsia="Times New Roman" w:hAnsi="Times New Roman" w:cs="Times New Roman"/>
      <w:kern w:val="0"/>
      <w:sz w:val="20"/>
      <w:szCs w:val="20"/>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780EEB"/>
    <w:pPr>
      <w:spacing w:after="0" w:line="240" w:lineRule="auto"/>
    </w:pPr>
    <w:rPr>
      <w:rFonts w:ascii="Times New Roman" w:eastAsia="Times New Roman" w:hAnsi="Times New Roman" w:cs="Times New Roman"/>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2">
    <w:name w:val="Table Simple 2"/>
    <w:basedOn w:val="TableNormal"/>
    <w:semiHidden/>
    <w:rsid w:val="00780EEB"/>
    <w:pPr>
      <w:spacing w:after="0" w:line="240" w:lineRule="auto"/>
    </w:pPr>
    <w:rPr>
      <w:rFonts w:ascii="Times New Roman" w:eastAsia="Times New Roman" w:hAnsi="Times New Roman" w:cs="Times New Roman"/>
      <w:kern w:val="0"/>
      <w:sz w:val="20"/>
      <w:szCs w:val="20"/>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780EEB"/>
    <w:pPr>
      <w:spacing w:after="0" w:line="240" w:lineRule="auto"/>
    </w:pPr>
    <w:rPr>
      <w:rFonts w:ascii="Times New Roman" w:eastAsia="Times New Roman" w:hAnsi="Times New Roman" w:cs="Times New Roman"/>
      <w:kern w:val="0"/>
      <w:sz w:val="20"/>
      <w:szCs w:val="20"/>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780EEB"/>
    <w:pPr>
      <w:spacing w:after="0" w:line="240" w:lineRule="auto"/>
    </w:pPr>
    <w:rPr>
      <w:rFonts w:ascii="Times New Roman" w:eastAsia="Times New Roman" w:hAnsi="Times New Roman" w:cs="Times New Roman"/>
      <w:kern w:val="0"/>
      <w:sz w:val="20"/>
      <w:szCs w:val="20"/>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80EEB"/>
    <w:pPr>
      <w:spacing w:after="0" w:line="240" w:lineRule="auto"/>
    </w:pPr>
    <w:rPr>
      <w:rFonts w:ascii="Times New Roman" w:eastAsia="Times New Roman" w:hAnsi="Times New Roman" w:cs="Times New Roman"/>
      <w:kern w:val="0"/>
      <w:sz w:val="20"/>
      <w:szCs w:val="20"/>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780EEB"/>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780EEB"/>
    <w:pPr>
      <w:spacing w:after="0" w:line="240" w:lineRule="auto"/>
    </w:pPr>
    <w:rPr>
      <w:rFonts w:ascii="Times New Roman" w:eastAsia="Times New Roman" w:hAnsi="Times New Roman" w:cs="Times New Roman"/>
      <w:kern w:val="0"/>
      <w:sz w:val="20"/>
      <w:szCs w:val="20"/>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80EEB"/>
    <w:pPr>
      <w:spacing w:after="0" w:line="240" w:lineRule="auto"/>
    </w:pPr>
    <w:rPr>
      <w:rFonts w:ascii="Times New Roman" w:eastAsia="Times New Roman" w:hAnsi="Times New Roman" w:cs="Times New Roman"/>
      <w:kern w:val="0"/>
      <w:sz w:val="20"/>
      <w:szCs w:val="20"/>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80EEB"/>
    <w:pPr>
      <w:spacing w:after="0" w:line="240" w:lineRule="auto"/>
    </w:pPr>
    <w:rPr>
      <w:rFonts w:ascii="Times New Roman" w:eastAsia="Times New Roman" w:hAnsi="Times New Roman" w:cs="Times New Roman"/>
      <w:kern w:val="0"/>
      <w:sz w:val="20"/>
      <w:szCs w:val="20"/>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10">
    <w:name w:val="b_1"/>
    <w:basedOn w:val="Normal"/>
    <w:rsid w:val="00780EEB"/>
    <w:pPr>
      <w:spacing w:before="60" w:line="288" w:lineRule="auto"/>
      <w:jc w:val="both"/>
    </w:pPr>
    <w:rPr>
      <w:rFonts w:ascii="Arial" w:hAnsi="Arial"/>
      <w:b/>
      <w:iCs/>
      <w:sz w:val="24"/>
      <w:szCs w:val="24"/>
    </w:rPr>
  </w:style>
  <w:style w:type="paragraph" w:customStyle="1" w:styleId="co12b">
    <w:name w:val="co_12b"/>
    <w:basedOn w:val="Normal"/>
    <w:rsid w:val="00780EEB"/>
    <w:pPr>
      <w:spacing w:before="60" w:line="288" w:lineRule="auto"/>
      <w:jc w:val="center"/>
    </w:pPr>
    <w:rPr>
      <w:rFonts w:ascii="Arial" w:eastAsia="SimSun" w:hAnsi="Arial"/>
      <w:b/>
      <w:sz w:val="24"/>
      <w:szCs w:val="24"/>
    </w:rPr>
  </w:style>
  <w:style w:type="paragraph" w:customStyle="1" w:styleId="b11">
    <w:name w:val="b_11"/>
    <w:basedOn w:val="Normal"/>
    <w:rsid w:val="00780EEB"/>
    <w:pPr>
      <w:spacing w:before="120" w:line="360" w:lineRule="auto"/>
      <w:jc w:val="both"/>
    </w:pPr>
    <w:rPr>
      <w:rFonts w:ascii="Arial" w:hAnsi="Arial"/>
      <w:b/>
      <w:sz w:val="22"/>
      <w:szCs w:val="22"/>
    </w:rPr>
  </w:style>
  <w:style w:type="paragraph" w:customStyle="1" w:styleId="hinhve">
    <w:name w:val="hinh_ve"/>
    <w:basedOn w:val="Normal"/>
    <w:rsid w:val="00780EEB"/>
    <w:pPr>
      <w:spacing w:before="60" w:line="360" w:lineRule="auto"/>
      <w:jc w:val="center"/>
    </w:pPr>
    <w:rPr>
      <w:rFonts w:ascii="Arial" w:hAnsi="Arial"/>
      <w:b/>
      <w:iCs/>
      <w:sz w:val="22"/>
      <w:szCs w:val="22"/>
      <w:lang w:val="pt-BR"/>
    </w:rPr>
  </w:style>
  <w:style w:type="paragraph" w:customStyle="1" w:styleId="VIDU">
    <w:name w:val="VI DU"/>
    <w:basedOn w:val="PlainText"/>
    <w:rsid w:val="00780EEB"/>
    <w:pPr>
      <w:spacing w:before="60" w:line="288" w:lineRule="auto"/>
      <w:jc w:val="both"/>
    </w:pPr>
    <w:rPr>
      <w:rFonts w:ascii="Arial" w:hAnsi="Arial" w:cs="Times New Roman"/>
      <w:bCs/>
      <w:sz w:val="18"/>
      <w:szCs w:val="18"/>
      <w:lang w:val="pt-BR"/>
    </w:rPr>
  </w:style>
  <w:style w:type="paragraph" w:customStyle="1" w:styleId="noidungvidu">
    <w:name w:val="noidung vidu"/>
    <w:basedOn w:val="Normal"/>
    <w:rsid w:val="00780EEB"/>
    <w:pPr>
      <w:spacing w:before="120" w:line="288" w:lineRule="auto"/>
      <w:jc w:val="both"/>
    </w:pPr>
    <w:rPr>
      <w:rFonts w:ascii="Arial" w:hAnsi="Arial"/>
      <w:sz w:val="18"/>
      <w:szCs w:val="18"/>
      <w:lang w:val="pt-BR"/>
    </w:rPr>
  </w:style>
  <w:style w:type="paragraph" w:customStyle="1" w:styleId="ListNumber20">
    <w:name w:val="List Number2"/>
    <w:basedOn w:val="ListBullet"/>
    <w:semiHidden/>
    <w:rsid w:val="00780EEB"/>
    <w:pPr>
      <w:tabs>
        <w:tab w:val="left" w:pos="302"/>
        <w:tab w:val="left" w:pos="720"/>
      </w:tabs>
      <w:spacing w:before="60" w:after="60" w:line="288" w:lineRule="auto"/>
      <w:jc w:val="both"/>
    </w:pPr>
    <w:rPr>
      <w:rFonts w:ascii="Arial" w:hAnsi="Arial"/>
      <w:noProof/>
    </w:rPr>
  </w:style>
  <w:style w:type="paragraph" w:customStyle="1" w:styleId="Stylemuc1ComplexArialComplex13pt1">
    <w:name w:val="Style muc_1 + (Complex) Arial (Complex) 13 pt1"/>
    <w:basedOn w:val="muc10"/>
    <w:link w:val="Stylemuc1ComplexArialComplex13pt1Char"/>
    <w:rsid w:val="00780EEB"/>
    <w:pPr>
      <w:tabs>
        <w:tab w:val="clear" w:pos="360"/>
        <w:tab w:val="num" w:pos="926"/>
        <w:tab w:val="left" w:leader="middleDot" w:pos="9072"/>
      </w:tabs>
      <w:ind w:left="926"/>
    </w:pPr>
    <w:rPr>
      <w:rFonts w:eastAsia="Times New Roman"/>
      <w:szCs w:val="26"/>
      <w:lang w:eastAsia="en-US"/>
    </w:rPr>
  </w:style>
  <w:style w:type="character" w:customStyle="1" w:styleId="Stylemuc1ComplexArialComplex13pt1Char">
    <w:name w:val="Style muc_1 + (Complex) Arial (Complex) 13 pt1 Char"/>
    <w:link w:val="Stylemuc1ComplexArialComplex13pt1"/>
    <w:rsid w:val="00780EEB"/>
    <w:rPr>
      <w:rFonts w:ascii="Arial" w:eastAsia="Times New Roman" w:hAnsi="Arial" w:cs="Times New Roman"/>
      <w:b/>
      <w:noProof/>
      <w:kern w:val="0"/>
      <w:szCs w:val="26"/>
      <w:lang w:val="x-none"/>
      <w14:ligatures w14:val="none"/>
    </w:rPr>
  </w:style>
  <w:style w:type="paragraph" w:customStyle="1" w:styleId="yiv1684575010msonormal">
    <w:name w:val="yiv1684575010msonormal"/>
    <w:basedOn w:val="Normal"/>
    <w:rsid w:val="00780EEB"/>
    <w:pPr>
      <w:spacing w:before="100" w:beforeAutospacing="1" w:after="100" w:afterAutospacing="1"/>
    </w:pPr>
    <w:rPr>
      <w:sz w:val="24"/>
      <w:szCs w:val="24"/>
    </w:rPr>
  </w:style>
  <w:style w:type="character" w:customStyle="1" w:styleId="ReportTitleCharChar">
    <w:name w:val="Report Title Char Char"/>
    <w:rsid w:val="00780EEB"/>
    <w:rPr>
      <w:b/>
      <w:bCs/>
      <w:sz w:val="26"/>
      <w:szCs w:val="26"/>
    </w:rPr>
  </w:style>
  <w:style w:type="paragraph" w:customStyle="1" w:styleId="CM9">
    <w:name w:val="CM9"/>
    <w:basedOn w:val="Normal"/>
    <w:next w:val="Normal"/>
    <w:rsid w:val="00780EEB"/>
    <w:pPr>
      <w:widowControl w:val="0"/>
      <w:autoSpaceDE w:val="0"/>
      <w:autoSpaceDN w:val="0"/>
      <w:adjustRightInd w:val="0"/>
      <w:spacing w:line="280" w:lineRule="atLeast"/>
    </w:pPr>
    <w:rPr>
      <w:rFonts w:ascii="Arial" w:hAnsi="Arial" w:cs="Arial"/>
      <w:sz w:val="24"/>
      <w:szCs w:val="24"/>
    </w:rPr>
  </w:style>
  <w:style w:type="character" w:customStyle="1" w:styleId="CharChar33">
    <w:name w:val="Char Char33"/>
    <w:locked/>
    <w:rsid w:val="00780EEB"/>
    <w:rPr>
      <w:rFonts w:ascii="Arial" w:hAnsi="Arial"/>
      <w:b/>
      <w:noProof/>
      <w:sz w:val="26"/>
      <w:szCs w:val="26"/>
      <w:lang w:val="x-none" w:eastAsia="en-US" w:bidi="ar-SA"/>
    </w:rPr>
  </w:style>
  <w:style w:type="character" w:customStyle="1" w:styleId="mw-editsection">
    <w:name w:val="mw-editsection"/>
    <w:basedOn w:val="DefaultParagraphFont"/>
    <w:rsid w:val="00780EEB"/>
  </w:style>
  <w:style w:type="character" w:customStyle="1" w:styleId="mw-editsection-bracket">
    <w:name w:val="mw-editsection-bracket"/>
    <w:basedOn w:val="DefaultParagraphFont"/>
    <w:rsid w:val="00780EEB"/>
  </w:style>
  <w:style w:type="character" w:customStyle="1" w:styleId="mw-editsection-divider">
    <w:name w:val="mw-editsection-divider"/>
    <w:basedOn w:val="DefaultParagraphFont"/>
    <w:rsid w:val="00780EEB"/>
  </w:style>
  <w:style w:type="numbering" w:customStyle="1" w:styleId="CurrentList1">
    <w:name w:val="Current List1"/>
    <w:rsid w:val="00780EEB"/>
    <w:pPr>
      <w:numPr>
        <w:numId w:val="19"/>
      </w:numPr>
    </w:pPr>
  </w:style>
  <w:style w:type="paragraph" w:customStyle="1" w:styleId="Style49">
    <w:name w:val="Style49"/>
    <w:basedOn w:val="Normal"/>
    <w:rsid w:val="00780EEB"/>
    <w:pPr>
      <w:numPr>
        <w:ilvl w:val="2"/>
        <w:numId w:val="20"/>
      </w:numPr>
      <w:spacing w:before="120" w:after="120"/>
      <w:jc w:val="both"/>
    </w:pPr>
    <w:rPr>
      <w:rFonts w:ascii="Arial" w:hAnsi="Arial"/>
      <w:sz w:val="24"/>
      <w:szCs w:val="24"/>
      <w:lang w:val="pt-BR"/>
    </w:rPr>
  </w:style>
  <w:style w:type="paragraph" w:customStyle="1" w:styleId="Style61">
    <w:name w:val="Style61"/>
    <w:basedOn w:val="Normal"/>
    <w:rsid w:val="00780EEB"/>
    <w:pPr>
      <w:numPr>
        <w:ilvl w:val="1"/>
        <w:numId w:val="20"/>
      </w:numPr>
      <w:tabs>
        <w:tab w:val="clear" w:pos="1440"/>
        <w:tab w:val="num" w:pos="910"/>
      </w:tabs>
      <w:spacing w:before="120" w:after="120"/>
      <w:ind w:left="0" w:firstLine="720"/>
      <w:jc w:val="both"/>
    </w:pPr>
    <w:rPr>
      <w:rFonts w:ascii="Arial" w:hAnsi="Arial"/>
      <w:sz w:val="24"/>
      <w:szCs w:val="24"/>
      <w:lang w:val="pt-BR"/>
    </w:rPr>
  </w:style>
  <w:style w:type="paragraph" w:customStyle="1" w:styleId="Style63">
    <w:name w:val="Style63"/>
    <w:basedOn w:val="Normal"/>
    <w:rsid w:val="00780EEB"/>
    <w:pPr>
      <w:numPr>
        <w:numId w:val="20"/>
      </w:numPr>
      <w:spacing w:before="120" w:after="120"/>
      <w:jc w:val="both"/>
    </w:pPr>
    <w:rPr>
      <w:rFonts w:ascii="Arial" w:hAnsi="Arial"/>
      <w:sz w:val="24"/>
      <w:szCs w:val="24"/>
      <w:lang w:val="pt-BR"/>
    </w:rPr>
  </w:style>
  <w:style w:type="paragraph" w:customStyle="1" w:styleId="NormalParagraphStyle">
    <w:name w:val="NormalParagraphStyle"/>
    <w:basedOn w:val="Normal"/>
    <w:rsid w:val="00780EEB"/>
    <w:pPr>
      <w:autoSpaceDE w:val="0"/>
      <w:autoSpaceDN w:val="0"/>
      <w:adjustRightInd w:val="0"/>
      <w:spacing w:line="288" w:lineRule="auto"/>
      <w:textAlignment w:val="center"/>
    </w:pPr>
    <w:rPr>
      <w:color w:val="000000"/>
      <w:sz w:val="24"/>
      <w:szCs w:val="24"/>
    </w:rPr>
  </w:style>
  <w:style w:type="character" w:customStyle="1" w:styleId="TITLECharChar">
    <w:name w:val="TITLE Char Char"/>
    <w:rsid w:val="00780EEB"/>
    <w:rPr>
      <w:b/>
      <w:bCs/>
      <w:i/>
      <w:iCs/>
      <w:sz w:val="26"/>
      <w:szCs w:val="26"/>
      <w:lang w:val="en-US" w:eastAsia="en-US" w:bidi="ar-SA"/>
    </w:rPr>
  </w:style>
  <w:style w:type="paragraph" w:customStyle="1" w:styleId="Bo">
    <w:name w:val="Bo"/>
    <w:basedOn w:val="Normal"/>
    <w:rsid w:val="00780EEB"/>
    <w:pPr>
      <w:ind w:right="-284"/>
      <w:jc w:val="center"/>
    </w:pPr>
    <w:rPr>
      <w:rFonts w:ascii=".VnTime" w:hAnsi=".VnTime"/>
      <w:b/>
      <w:noProof/>
      <w:sz w:val="26"/>
      <w:szCs w:val="20"/>
      <w:lang w:val="en-GB"/>
    </w:rPr>
  </w:style>
  <w:style w:type="paragraph" w:customStyle="1" w:styleId="FAATableText">
    <w:name w:val="FAA_Table Text"/>
    <w:basedOn w:val="Normal"/>
    <w:link w:val="FAATableTextChar"/>
    <w:rsid w:val="00780EEB"/>
    <w:pPr>
      <w:spacing w:beforeLines="80" w:before="40" w:afterLines="80" w:after="40"/>
      <w:jc w:val="both"/>
    </w:pPr>
    <w:rPr>
      <w:rFonts w:ascii="Arial Narrow" w:eastAsia="Calibri" w:hAnsi="Arial Narrow"/>
      <w:sz w:val="20"/>
      <w:szCs w:val="20"/>
      <w:lang w:val="x-none" w:eastAsia="x-none"/>
    </w:rPr>
  </w:style>
  <w:style w:type="character" w:customStyle="1" w:styleId="FAATableTextChar">
    <w:name w:val="FAA_Table Text Char"/>
    <w:link w:val="FAATableText"/>
    <w:locked/>
    <w:rsid w:val="00780EEB"/>
    <w:rPr>
      <w:rFonts w:ascii="Arial Narrow" w:eastAsia="Calibri" w:hAnsi="Arial Narrow" w:cs="Times New Roman"/>
      <w:kern w:val="0"/>
      <w:sz w:val="20"/>
      <w:szCs w:val="20"/>
      <w:lang w:val="x-none" w:eastAsia="x-none"/>
      <w14:ligatures w14:val="none"/>
    </w:rPr>
  </w:style>
  <w:style w:type="paragraph" w:customStyle="1" w:styleId="StyleHeading213ptJustifiedBefore0ptAfter0pt">
    <w:name w:val="Style Heading 2 + 13 pt Justified Before:  0 pt After:  0 pt"/>
    <w:basedOn w:val="Heading2"/>
    <w:next w:val="ColorfulList-Accent11"/>
    <w:autoRedefine/>
    <w:rsid w:val="00780EEB"/>
    <w:pPr>
      <w:keepLines w:val="0"/>
      <w:widowControl w:val="0"/>
      <w:numPr>
        <w:ilvl w:val="0"/>
        <w:numId w:val="0"/>
      </w:numPr>
      <w:autoSpaceDE w:val="0"/>
      <w:autoSpaceDN w:val="0"/>
      <w:spacing w:before="200" w:after="0"/>
      <w:ind w:left="851" w:hanging="567"/>
      <w:jc w:val="both"/>
    </w:pPr>
    <w:rPr>
      <w:rFonts w:ascii="Times New Roman" w:eastAsia="MS Mincho" w:hAnsi="Times New Roman" w:cs="Times New Roman"/>
      <w:b/>
      <w:bCs/>
      <w:color w:val="auto"/>
      <w:sz w:val="28"/>
      <w:szCs w:val="28"/>
    </w:rPr>
  </w:style>
  <w:style w:type="paragraph" w:customStyle="1" w:styleId="ColorfulList-Accent13">
    <w:name w:val="Colorful List - Accent 13"/>
    <w:basedOn w:val="Normal"/>
    <w:qFormat/>
    <w:rsid w:val="00780EEB"/>
    <w:pPr>
      <w:widowControl w:val="0"/>
      <w:autoSpaceDE w:val="0"/>
      <w:autoSpaceDN w:val="0"/>
      <w:spacing w:before="80" w:after="80"/>
      <w:ind w:left="720" w:firstLine="567"/>
      <w:contextualSpacing/>
      <w:jc w:val="both"/>
    </w:pPr>
    <w:rPr>
      <w:rFonts w:eastAsia="MS Mincho"/>
      <w:sz w:val="24"/>
      <w:szCs w:val="24"/>
      <w:lang w:eastAsia="ja-JP"/>
    </w:rPr>
  </w:style>
  <w:style w:type="paragraph" w:customStyle="1" w:styleId="aiuthngt">
    <w:name w:val="a điều thông tư"/>
    <w:basedOn w:val="Normal"/>
    <w:autoRedefine/>
    <w:qFormat/>
    <w:rsid w:val="00780EEB"/>
    <w:pPr>
      <w:spacing w:before="80" w:after="80"/>
      <w:jc w:val="both"/>
    </w:pPr>
    <w:rPr>
      <w:rFonts w:eastAsia="Calibri"/>
      <w:b/>
      <w:spacing w:val="-8"/>
    </w:rPr>
  </w:style>
  <w:style w:type="paragraph" w:customStyle="1" w:styleId="StyleHeading3TimesNewRomanJustifiedBefore0ptAfter">
    <w:name w:val="Style Heading 3 + Times New Roman Justified Before:  0 pt After:..."/>
    <w:basedOn w:val="Heading3"/>
    <w:autoRedefine/>
    <w:rsid w:val="00780EEB"/>
    <w:pPr>
      <w:keepLines w:val="0"/>
      <w:numPr>
        <w:ilvl w:val="0"/>
        <w:numId w:val="0"/>
      </w:numPr>
      <w:tabs>
        <w:tab w:val="left" w:pos="1276"/>
      </w:tabs>
      <w:spacing w:before="300" w:after="120"/>
      <w:ind w:firstLine="567"/>
      <w:suppressOverlap/>
      <w:jc w:val="both"/>
      <w:outlineLvl w:val="9"/>
    </w:pPr>
    <w:rPr>
      <w:rFonts w:eastAsia="Times New Roman" w:cs="Times New Roman"/>
      <w:b/>
      <w:bCs/>
      <w:iCs/>
      <w:color w:val="FF0000"/>
      <w:lang w:val="vi-VN" w:eastAsia="x-none"/>
    </w:rPr>
  </w:style>
  <w:style w:type="paragraph" w:customStyle="1" w:styleId="ICAO">
    <w:name w:val="ICAO"/>
    <w:basedOn w:val="Normal"/>
    <w:autoRedefine/>
    <w:qFormat/>
    <w:rsid w:val="00780EEB"/>
    <w:pPr>
      <w:tabs>
        <w:tab w:val="left" w:pos="426"/>
      </w:tabs>
      <w:spacing w:before="80" w:after="80"/>
      <w:jc w:val="both"/>
    </w:pPr>
    <w:rPr>
      <w:rFonts w:eastAsia="Calibri"/>
    </w:rPr>
  </w:style>
  <w:style w:type="paragraph" w:customStyle="1" w:styleId="VN">
    <w:name w:val="VN"/>
    <w:basedOn w:val="ICAO"/>
    <w:autoRedefine/>
    <w:qFormat/>
    <w:rsid w:val="00780EEB"/>
    <w:rPr>
      <w:color w:val="3366FF"/>
    </w:rPr>
  </w:style>
  <w:style w:type="paragraph" w:customStyle="1" w:styleId="StyleStyleHeading29pt12ptNotItalic">
    <w:name w:val="Style Style Heading 2 + 9 pt + 12 pt Not Italic"/>
    <w:basedOn w:val="Normal"/>
    <w:link w:val="StyleStyleHeading29pt12ptNotItalicChar"/>
    <w:autoRedefine/>
    <w:rsid w:val="00780EEB"/>
    <w:pPr>
      <w:keepNext/>
      <w:widowControl w:val="0"/>
      <w:autoSpaceDE w:val="0"/>
      <w:autoSpaceDN w:val="0"/>
      <w:spacing w:before="120" w:after="120"/>
      <w:ind w:left="720"/>
      <w:contextualSpacing/>
      <w:jc w:val="both"/>
      <w:outlineLvl w:val="1"/>
    </w:pPr>
    <w:rPr>
      <w:rFonts w:eastAsia="EUAlbertina-Bold-Identity-H"/>
      <w:b/>
      <w:strike/>
      <w:color w:val="FF0000"/>
      <w:sz w:val="22"/>
      <w:szCs w:val="22"/>
      <w:lang w:val="x-none" w:eastAsia="x-none"/>
    </w:rPr>
  </w:style>
  <w:style w:type="character" w:customStyle="1" w:styleId="StyleStyleHeading29pt12ptNotItalicChar">
    <w:name w:val="Style Style Heading 2 + 9 pt + 12 pt Not Italic Char"/>
    <w:link w:val="StyleStyleHeading29pt12ptNotItalic"/>
    <w:locked/>
    <w:rsid w:val="00780EEB"/>
    <w:rPr>
      <w:rFonts w:ascii="Times New Roman" w:eastAsia="EUAlbertina-Bold-Identity-H" w:hAnsi="Times New Roman" w:cs="Times New Roman"/>
      <w:b/>
      <w:strike/>
      <w:color w:val="FF0000"/>
      <w:kern w:val="0"/>
      <w:sz w:val="22"/>
      <w:szCs w:val="22"/>
      <w:lang w:val="x-none" w:eastAsia="x-none"/>
      <w14:ligatures w14:val="none"/>
    </w:rPr>
  </w:style>
  <w:style w:type="paragraph" w:customStyle="1" w:styleId="StyleStyleHeading213ptJustifiedBefore0ptAfter0pt">
    <w:name w:val="Style Style Heading 2 + 13 pt Justified Before:  0 pt After:  0 pt ..."/>
    <w:basedOn w:val="Normal"/>
    <w:rsid w:val="00780EEB"/>
    <w:pPr>
      <w:keepNext/>
      <w:widowControl w:val="0"/>
      <w:autoSpaceDE w:val="0"/>
      <w:autoSpaceDN w:val="0"/>
      <w:spacing w:before="300" w:after="60"/>
      <w:jc w:val="both"/>
      <w:outlineLvl w:val="1"/>
    </w:pPr>
    <w:rPr>
      <w:b/>
      <w:bCs/>
      <w:color w:val="993300"/>
      <w:sz w:val="22"/>
      <w:szCs w:val="20"/>
    </w:rPr>
  </w:style>
  <w:style w:type="paragraph" w:customStyle="1" w:styleId="StyleStyleHeading1Before0ptAfter0pt13pt">
    <w:name w:val="Style Style Heading 1 + Before:  0 pt After:  0 pt + 13 pt"/>
    <w:basedOn w:val="Normal"/>
    <w:rsid w:val="00780EEB"/>
    <w:pPr>
      <w:keepNext/>
      <w:widowControl w:val="0"/>
      <w:autoSpaceDE w:val="0"/>
      <w:autoSpaceDN w:val="0"/>
      <w:jc w:val="both"/>
      <w:outlineLvl w:val="0"/>
    </w:pPr>
    <w:rPr>
      <w:rFonts w:eastAsia="MS Mincho"/>
      <w:b/>
      <w:bCs/>
      <w:color w:val="0000FF"/>
      <w:kern w:val="32"/>
      <w:sz w:val="26"/>
      <w:szCs w:val="26"/>
    </w:rPr>
  </w:style>
  <w:style w:type="paragraph" w:customStyle="1" w:styleId="TableParagraph">
    <w:name w:val="Table Paragraph"/>
    <w:basedOn w:val="Normal"/>
    <w:qFormat/>
    <w:rsid w:val="00780EEB"/>
    <w:pPr>
      <w:widowControl w:val="0"/>
    </w:pPr>
    <w:rPr>
      <w:rFonts w:ascii="Calibri" w:eastAsia="Calibri" w:hAnsi="Calibri"/>
      <w:sz w:val="22"/>
      <w:szCs w:val="22"/>
    </w:rPr>
  </w:style>
  <w:style w:type="paragraph" w:customStyle="1" w:styleId="cacphanphuluc">
    <w:name w:val="cac phan phu luc"/>
    <w:basedOn w:val="Normal"/>
    <w:autoRedefine/>
    <w:qFormat/>
    <w:rsid w:val="00780EEB"/>
    <w:pPr>
      <w:widowControl w:val="0"/>
      <w:numPr>
        <w:numId w:val="21"/>
      </w:numPr>
      <w:tabs>
        <w:tab w:val="left" w:pos="993"/>
      </w:tabs>
      <w:autoSpaceDE w:val="0"/>
      <w:autoSpaceDN w:val="0"/>
      <w:spacing w:before="120" w:after="120"/>
      <w:ind w:hanging="153"/>
      <w:jc w:val="both"/>
    </w:pPr>
    <w:rPr>
      <w:b/>
      <w:color w:val="000000"/>
      <w:lang w:val="vi-VN"/>
    </w:rPr>
  </w:style>
  <w:style w:type="paragraph" w:customStyle="1" w:styleId="Headingc5">
    <w:name w:val="Heading c5"/>
    <w:basedOn w:val="Normal"/>
    <w:autoRedefine/>
    <w:rsid w:val="00780EEB"/>
    <w:pPr>
      <w:spacing w:before="120" w:after="120" w:line="300" w:lineRule="auto"/>
      <w:jc w:val="both"/>
    </w:pPr>
    <w:rPr>
      <w:i/>
      <w:sz w:val="26"/>
      <w:szCs w:val="26"/>
    </w:rPr>
  </w:style>
  <w:style w:type="paragraph" w:customStyle="1" w:styleId="StyleStyleStyleHeading29pt12ptNotItalicBefore0">
    <w:name w:val="Style Style Style Heading 2 + 9 pt + 12 pt Not Italic + Before:  0 ..."/>
    <w:basedOn w:val="StyleStyleHeading29pt12ptNotItalic"/>
    <w:autoRedefine/>
    <w:rsid w:val="00780EEB"/>
    <w:pPr>
      <w:tabs>
        <w:tab w:val="num" w:pos="396"/>
      </w:tabs>
      <w:spacing w:before="240" w:after="60"/>
      <w:ind w:left="36"/>
      <w:contextualSpacing w:val="0"/>
    </w:pPr>
    <w:rPr>
      <w:rFonts w:eastAsia="Times New Roman"/>
      <w:bCs/>
      <w:strike w:val="0"/>
      <w:color w:val="984806"/>
      <w:szCs w:val="24"/>
      <w:lang w:val="en-US" w:eastAsia="en-US"/>
    </w:rPr>
  </w:style>
  <w:style w:type="paragraph" w:customStyle="1" w:styleId="StyleStyleStyleHeading1Before0ptAfter0pt13pt">
    <w:name w:val="Style Style Style Heading 1 + Before:  0 pt After:  0 pt + 13 pt + ..."/>
    <w:basedOn w:val="Normal"/>
    <w:rsid w:val="00780EEB"/>
    <w:pPr>
      <w:keepNext/>
      <w:widowControl w:val="0"/>
      <w:autoSpaceDE w:val="0"/>
      <w:autoSpaceDN w:val="0"/>
      <w:jc w:val="both"/>
      <w:outlineLvl w:val="0"/>
    </w:pPr>
    <w:rPr>
      <w:bCs/>
      <w:color w:val="0000FF"/>
      <w:kern w:val="32"/>
      <w:sz w:val="26"/>
      <w:szCs w:val="20"/>
    </w:rPr>
  </w:style>
  <w:style w:type="character" w:customStyle="1" w:styleId="Style15">
    <w:name w:val="Style15"/>
    <w:locked/>
    <w:rsid w:val="00780EEB"/>
    <w:rPr>
      <w:rFonts w:ascii="Times New Roman" w:hAnsi="Times New Roman"/>
      <w:sz w:val="16"/>
    </w:rPr>
  </w:style>
  <w:style w:type="character" w:customStyle="1" w:styleId="Style16">
    <w:name w:val="Style16"/>
    <w:locked/>
    <w:rsid w:val="00780EEB"/>
    <w:rPr>
      <w:rFonts w:ascii="Times New Roman" w:hAnsi="Times New Roman"/>
      <w:sz w:val="16"/>
    </w:rPr>
  </w:style>
  <w:style w:type="character" w:customStyle="1" w:styleId="Style17">
    <w:name w:val="Style17"/>
    <w:locked/>
    <w:rsid w:val="00780EEB"/>
    <w:rPr>
      <w:rFonts w:ascii="Times New Roman" w:hAnsi="Times New Roman"/>
      <w:sz w:val="16"/>
    </w:rPr>
  </w:style>
  <w:style w:type="character" w:customStyle="1" w:styleId="Style18">
    <w:name w:val="Style18"/>
    <w:locked/>
    <w:rsid w:val="00780EEB"/>
    <w:rPr>
      <w:rFonts w:ascii="Times New Roman" w:hAnsi="Times New Roman"/>
      <w:sz w:val="16"/>
    </w:rPr>
  </w:style>
  <w:style w:type="character" w:customStyle="1" w:styleId="Style19">
    <w:name w:val="Style19"/>
    <w:locked/>
    <w:rsid w:val="00780EEB"/>
    <w:rPr>
      <w:rFonts w:ascii="Times New Roman" w:hAnsi="Times New Roman"/>
      <w:sz w:val="16"/>
    </w:rPr>
  </w:style>
  <w:style w:type="character" w:customStyle="1" w:styleId="Style200">
    <w:name w:val="Style20"/>
    <w:locked/>
    <w:rsid w:val="00780EEB"/>
    <w:rPr>
      <w:rFonts w:ascii="Times New Roman" w:hAnsi="Times New Roman"/>
      <w:sz w:val="20"/>
    </w:rPr>
  </w:style>
  <w:style w:type="character" w:customStyle="1" w:styleId="Style22">
    <w:name w:val="Style22"/>
    <w:locked/>
    <w:rsid w:val="00780EEB"/>
    <w:rPr>
      <w:rFonts w:ascii="Times New Roman" w:hAnsi="Times New Roman"/>
      <w:sz w:val="20"/>
    </w:rPr>
  </w:style>
  <w:style w:type="character" w:customStyle="1" w:styleId="Style30">
    <w:name w:val="Style30"/>
    <w:locked/>
    <w:rsid w:val="00780EEB"/>
    <w:rPr>
      <w:rFonts w:ascii="Times New Roman" w:hAnsi="Times New Roman"/>
      <w:b/>
      <w:sz w:val="20"/>
    </w:rPr>
  </w:style>
  <w:style w:type="character" w:customStyle="1" w:styleId="Style31">
    <w:name w:val="Style31"/>
    <w:locked/>
    <w:rsid w:val="00780EEB"/>
    <w:rPr>
      <w:rFonts w:ascii="Times New Roman" w:hAnsi="Times New Roman"/>
      <w:b/>
      <w:sz w:val="20"/>
    </w:rPr>
  </w:style>
  <w:style w:type="character" w:customStyle="1" w:styleId="Style35">
    <w:name w:val="Style35"/>
    <w:locked/>
    <w:rsid w:val="00780EEB"/>
    <w:rPr>
      <w:rFonts w:ascii="Times New Roman" w:hAnsi="Times New Roman"/>
      <w:b/>
      <w:sz w:val="20"/>
    </w:rPr>
  </w:style>
  <w:style w:type="paragraph" w:customStyle="1" w:styleId="MediumGrid1-Accent21">
    <w:name w:val="Medium Grid 1 - Accent 21"/>
    <w:basedOn w:val="Normal"/>
    <w:qFormat/>
    <w:rsid w:val="00780EEB"/>
    <w:pPr>
      <w:widowControl w:val="0"/>
      <w:autoSpaceDE w:val="0"/>
      <w:autoSpaceDN w:val="0"/>
      <w:ind w:left="720"/>
      <w:contextualSpacing/>
    </w:pPr>
    <w:rPr>
      <w:sz w:val="24"/>
      <w:szCs w:val="24"/>
    </w:rPr>
  </w:style>
  <w:style w:type="paragraph" w:customStyle="1" w:styleId="Style5">
    <w:name w:val="Style5"/>
    <w:basedOn w:val="Normal"/>
    <w:link w:val="Style5Char"/>
    <w:rsid w:val="00780EEB"/>
    <w:pPr>
      <w:widowControl w:val="0"/>
      <w:spacing w:before="80" w:line="340" w:lineRule="exact"/>
      <w:ind w:firstLine="454"/>
      <w:jc w:val="both"/>
    </w:pPr>
  </w:style>
  <w:style w:type="paragraph" w:customStyle="1" w:styleId="Style6">
    <w:name w:val="Style6"/>
    <w:basedOn w:val="Normal"/>
    <w:rsid w:val="00780EEB"/>
    <w:pPr>
      <w:widowControl w:val="0"/>
      <w:spacing w:before="80" w:line="340" w:lineRule="exact"/>
      <w:ind w:firstLine="454"/>
      <w:contextualSpacing/>
      <w:jc w:val="both"/>
    </w:pPr>
    <w:rPr>
      <w:rFonts w:ascii="Times New Roman Bold" w:hAnsi="Times New Roman Bold"/>
      <w:b/>
    </w:rPr>
  </w:style>
  <w:style w:type="character" w:customStyle="1" w:styleId="Style5Char">
    <w:name w:val="Style5 Char"/>
    <w:link w:val="Style5"/>
    <w:rsid w:val="00780EEB"/>
    <w:rPr>
      <w:rFonts w:ascii="Times New Roman" w:eastAsia="Times New Roman" w:hAnsi="Times New Roman" w:cs="Times New Roman"/>
      <w:kern w:val="0"/>
      <w:sz w:val="28"/>
      <w:szCs w:val="28"/>
      <w14:ligatures w14:val="none"/>
    </w:rPr>
  </w:style>
  <w:style w:type="character" w:customStyle="1" w:styleId="Heading2CharCharCharChar">
    <w:name w:val="Heading 2 Char Char Char Char"/>
    <w:rsid w:val="00780EEB"/>
    <w:rPr>
      <w:rFonts w:ascii="Times New Roman" w:eastAsia="Times New Roman" w:hAnsi="Times New Roman" w:cs="Times New Roman"/>
      <w:b/>
      <w:bCs/>
      <w:sz w:val="36"/>
      <w:szCs w:val="36"/>
    </w:rPr>
  </w:style>
  <w:style w:type="numbering" w:customStyle="1" w:styleId="NoList3">
    <w:name w:val="No List3"/>
    <w:next w:val="NoList"/>
    <w:semiHidden/>
    <w:rsid w:val="00780EEB"/>
  </w:style>
  <w:style w:type="numbering" w:customStyle="1" w:styleId="NoList11">
    <w:name w:val="No List11"/>
    <w:next w:val="NoList"/>
    <w:semiHidden/>
    <w:rsid w:val="00780EEB"/>
  </w:style>
  <w:style w:type="numbering" w:customStyle="1" w:styleId="NoList111">
    <w:name w:val="No List111"/>
    <w:next w:val="NoList"/>
    <w:semiHidden/>
    <w:rsid w:val="00780EEB"/>
  </w:style>
  <w:style w:type="numbering" w:customStyle="1" w:styleId="NoList21">
    <w:name w:val="No List21"/>
    <w:next w:val="NoList"/>
    <w:semiHidden/>
    <w:rsid w:val="00780EEB"/>
  </w:style>
  <w:style w:type="numbering" w:customStyle="1" w:styleId="NoList31">
    <w:name w:val="No List31"/>
    <w:next w:val="NoList"/>
    <w:semiHidden/>
    <w:rsid w:val="00780EEB"/>
  </w:style>
  <w:style w:type="numbering" w:customStyle="1" w:styleId="NoList12">
    <w:name w:val="No List12"/>
    <w:next w:val="NoList"/>
    <w:semiHidden/>
    <w:rsid w:val="00780EEB"/>
  </w:style>
  <w:style w:type="numbering" w:customStyle="1" w:styleId="NoList211">
    <w:name w:val="No List211"/>
    <w:next w:val="NoList"/>
    <w:semiHidden/>
    <w:rsid w:val="00780EEB"/>
  </w:style>
  <w:style w:type="numbering" w:customStyle="1" w:styleId="NoList311">
    <w:name w:val="No List311"/>
    <w:next w:val="NoList"/>
    <w:semiHidden/>
    <w:rsid w:val="00780EEB"/>
  </w:style>
  <w:style w:type="numbering" w:customStyle="1" w:styleId="NoList1111">
    <w:name w:val="No List1111"/>
    <w:next w:val="NoList"/>
    <w:semiHidden/>
    <w:rsid w:val="00780EEB"/>
  </w:style>
  <w:style w:type="numbering" w:customStyle="1" w:styleId="NoList11111">
    <w:name w:val="No List11111"/>
    <w:next w:val="NoList"/>
    <w:semiHidden/>
    <w:rsid w:val="00780EEB"/>
  </w:style>
  <w:style w:type="numbering" w:customStyle="1" w:styleId="NoList4">
    <w:name w:val="No List4"/>
    <w:next w:val="NoList"/>
    <w:semiHidden/>
    <w:rsid w:val="00780EEB"/>
  </w:style>
  <w:style w:type="numbering" w:customStyle="1" w:styleId="NoList5">
    <w:name w:val="No List5"/>
    <w:next w:val="NoList"/>
    <w:semiHidden/>
    <w:rsid w:val="00780EEB"/>
  </w:style>
  <w:style w:type="numbering" w:customStyle="1" w:styleId="NoList6">
    <w:name w:val="No List6"/>
    <w:next w:val="NoList"/>
    <w:semiHidden/>
    <w:rsid w:val="00780EEB"/>
  </w:style>
  <w:style w:type="numbering" w:customStyle="1" w:styleId="NoList7">
    <w:name w:val="No List7"/>
    <w:next w:val="NoList"/>
    <w:semiHidden/>
    <w:rsid w:val="00780EEB"/>
  </w:style>
  <w:style w:type="numbering" w:customStyle="1" w:styleId="NoList8">
    <w:name w:val="No List8"/>
    <w:next w:val="NoList"/>
    <w:semiHidden/>
    <w:rsid w:val="00780EEB"/>
  </w:style>
  <w:style w:type="numbering" w:customStyle="1" w:styleId="NoList9">
    <w:name w:val="No List9"/>
    <w:next w:val="NoList"/>
    <w:semiHidden/>
    <w:rsid w:val="00780EEB"/>
  </w:style>
  <w:style w:type="numbering" w:customStyle="1" w:styleId="NoList10">
    <w:name w:val="No List10"/>
    <w:next w:val="NoList"/>
    <w:semiHidden/>
    <w:rsid w:val="00780EEB"/>
  </w:style>
  <w:style w:type="numbering" w:customStyle="1" w:styleId="NoList111111">
    <w:name w:val="No List111111"/>
    <w:next w:val="NoList"/>
    <w:semiHidden/>
    <w:rsid w:val="00780EEB"/>
  </w:style>
  <w:style w:type="numbering" w:customStyle="1" w:styleId="NoList121">
    <w:name w:val="No List121"/>
    <w:next w:val="NoList"/>
    <w:semiHidden/>
    <w:rsid w:val="00780EEB"/>
  </w:style>
  <w:style w:type="numbering" w:customStyle="1" w:styleId="NoList13">
    <w:name w:val="No List13"/>
    <w:next w:val="NoList"/>
    <w:semiHidden/>
    <w:rsid w:val="00780EEB"/>
  </w:style>
  <w:style w:type="numbering" w:customStyle="1" w:styleId="NoList14">
    <w:name w:val="No List14"/>
    <w:next w:val="NoList"/>
    <w:semiHidden/>
    <w:rsid w:val="00780EEB"/>
  </w:style>
  <w:style w:type="numbering" w:customStyle="1" w:styleId="NoList15">
    <w:name w:val="No List15"/>
    <w:next w:val="NoList"/>
    <w:semiHidden/>
    <w:rsid w:val="00780EEB"/>
  </w:style>
  <w:style w:type="numbering" w:customStyle="1" w:styleId="NoList16">
    <w:name w:val="No List16"/>
    <w:next w:val="NoList"/>
    <w:semiHidden/>
    <w:rsid w:val="00780EEB"/>
  </w:style>
  <w:style w:type="numbering" w:customStyle="1" w:styleId="NoList17">
    <w:name w:val="No List17"/>
    <w:next w:val="NoList"/>
    <w:semiHidden/>
    <w:rsid w:val="00780EEB"/>
  </w:style>
  <w:style w:type="numbering" w:customStyle="1" w:styleId="NoList22">
    <w:name w:val="No List22"/>
    <w:next w:val="NoList"/>
    <w:semiHidden/>
    <w:rsid w:val="00780EEB"/>
  </w:style>
  <w:style w:type="numbering" w:customStyle="1" w:styleId="NoList32">
    <w:name w:val="No List32"/>
    <w:next w:val="NoList"/>
    <w:semiHidden/>
    <w:rsid w:val="00780EEB"/>
  </w:style>
  <w:style w:type="numbering" w:customStyle="1" w:styleId="NoList41">
    <w:name w:val="No List41"/>
    <w:next w:val="NoList"/>
    <w:semiHidden/>
    <w:rsid w:val="00780EEB"/>
  </w:style>
  <w:style w:type="numbering" w:customStyle="1" w:styleId="NoList51">
    <w:name w:val="No List51"/>
    <w:next w:val="NoList"/>
    <w:semiHidden/>
    <w:rsid w:val="00780EEB"/>
  </w:style>
  <w:style w:type="numbering" w:customStyle="1" w:styleId="NoList61">
    <w:name w:val="No List61"/>
    <w:next w:val="NoList"/>
    <w:semiHidden/>
    <w:rsid w:val="00780EEB"/>
  </w:style>
  <w:style w:type="numbering" w:customStyle="1" w:styleId="NoList71">
    <w:name w:val="No List71"/>
    <w:next w:val="NoList"/>
    <w:semiHidden/>
    <w:rsid w:val="00780EEB"/>
  </w:style>
  <w:style w:type="numbering" w:customStyle="1" w:styleId="NoList81">
    <w:name w:val="No List81"/>
    <w:next w:val="NoList"/>
    <w:semiHidden/>
    <w:rsid w:val="00780EEB"/>
  </w:style>
  <w:style w:type="numbering" w:customStyle="1" w:styleId="NoList91">
    <w:name w:val="No List91"/>
    <w:next w:val="NoList"/>
    <w:semiHidden/>
    <w:rsid w:val="00780EEB"/>
  </w:style>
  <w:style w:type="numbering" w:customStyle="1" w:styleId="NoList101">
    <w:name w:val="No List101"/>
    <w:next w:val="NoList"/>
    <w:semiHidden/>
    <w:rsid w:val="00780EEB"/>
  </w:style>
  <w:style w:type="numbering" w:customStyle="1" w:styleId="NoList112">
    <w:name w:val="No List112"/>
    <w:next w:val="NoList"/>
    <w:semiHidden/>
    <w:rsid w:val="00780EEB"/>
  </w:style>
  <w:style w:type="numbering" w:customStyle="1" w:styleId="NoList122">
    <w:name w:val="No List122"/>
    <w:next w:val="NoList"/>
    <w:semiHidden/>
    <w:rsid w:val="00780EEB"/>
  </w:style>
  <w:style w:type="numbering" w:customStyle="1" w:styleId="NoList131">
    <w:name w:val="No List131"/>
    <w:next w:val="NoList"/>
    <w:semiHidden/>
    <w:rsid w:val="00780EEB"/>
  </w:style>
  <w:style w:type="numbering" w:customStyle="1" w:styleId="NoList141">
    <w:name w:val="No List141"/>
    <w:next w:val="NoList"/>
    <w:semiHidden/>
    <w:rsid w:val="00780EEB"/>
  </w:style>
  <w:style w:type="numbering" w:customStyle="1" w:styleId="NoList151">
    <w:name w:val="No List151"/>
    <w:next w:val="NoList"/>
    <w:semiHidden/>
    <w:rsid w:val="00780EEB"/>
  </w:style>
  <w:style w:type="numbering" w:customStyle="1" w:styleId="NoList18">
    <w:name w:val="No List18"/>
    <w:next w:val="NoList"/>
    <w:semiHidden/>
    <w:rsid w:val="00780EEB"/>
  </w:style>
  <w:style w:type="numbering" w:customStyle="1" w:styleId="NoList19">
    <w:name w:val="No List19"/>
    <w:next w:val="NoList"/>
    <w:semiHidden/>
    <w:rsid w:val="00780EEB"/>
  </w:style>
  <w:style w:type="numbering" w:customStyle="1" w:styleId="NoList20">
    <w:name w:val="No List20"/>
    <w:next w:val="NoList"/>
    <w:semiHidden/>
    <w:rsid w:val="00780EEB"/>
  </w:style>
  <w:style w:type="numbering" w:customStyle="1" w:styleId="NoList110">
    <w:name w:val="No List110"/>
    <w:next w:val="NoList"/>
    <w:semiHidden/>
    <w:rsid w:val="00780EEB"/>
  </w:style>
  <w:style w:type="character" w:customStyle="1" w:styleId="WW8Num1z0">
    <w:name w:val="WW8Num1z0"/>
    <w:rsid w:val="00780EEB"/>
  </w:style>
  <w:style w:type="character" w:customStyle="1" w:styleId="WW8Num2z0">
    <w:name w:val="WW8Num2z0"/>
    <w:rsid w:val="00780EEB"/>
  </w:style>
  <w:style w:type="character" w:customStyle="1" w:styleId="WW8Num3z0">
    <w:name w:val="WW8Num3z0"/>
    <w:rsid w:val="00780EEB"/>
  </w:style>
  <w:style w:type="character" w:customStyle="1" w:styleId="WW8Num4z0">
    <w:name w:val="WW8Num4z0"/>
    <w:rsid w:val="00780EEB"/>
  </w:style>
  <w:style w:type="character" w:customStyle="1" w:styleId="WW8Num5z0">
    <w:name w:val="WW8Num5z0"/>
    <w:rsid w:val="00780EEB"/>
    <w:rPr>
      <w:rFonts w:ascii="Symbol" w:hAnsi="Symbol" w:cs="Symbol"/>
    </w:rPr>
  </w:style>
  <w:style w:type="character" w:customStyle="1" w:styleId="WW8Num6z0">
    <w:name w:val="WW8Num6z0"/>
    <w:rsid w:val="00780EEB"/>
    <w:rPr>
      <w:rFonts w:ascii="Symbol" w:hAnsi="Symbol" w:cs="Symbol"/>
    </w:rPr>
  </w:style>
  <w:style w:type="character" w:customStyle="1" w:styleId="WW8Num7z0">
    <w:name w:val="WW8Num7z0"/>
    <w:rsid w:val="00780EEB"/>
    <w:rPr>
      <w:rFonts w:ascii="Symbol" w:hAnsi="Symbol" w:cs="Symbol"/>
    </w:rPr>
  </w:style>
  <w:style w:type="character" w:customStyle="1" w:styleId="WW8Num8z0">
    <w:name w:val="WW8Num8z0"/>
    <w:rsid w:val="00780EEB"/>
    <w:rPr>
      <w:rFonts w:ascii="Symbol" w:hAnsi="Symbol" w:cs="Symbol"/>
    </w:rPr>
  </w:style>
  <w:style w:type="character" w:customStyle="1" w:styleId="WW8Num9z0">
    <w:name w:val="WW8Num9z0"/>
    <w:rsid w:val="00780EEB"/>
  </w:style>
  <w:style w:type="character" w:customStyle="1" w:styleId="WW8Num10z0">
    <w:name w:val="WW8Num10z0"/>
    <w:rsid w:val="00780EEB"/>
    <w:rPr>
      <w:rFonts w:ascii="Symbol" w:hAnsi="Symbol" w:cs="Symbol"/>
    </w:rPr>
  </w:style>
  <w:style w:type="character" w:customStyle="1" w:styleId="WW8Num11z0">
    <w:name w:val="WW8Num11z0"/>
    <w:rsid w:val="00780EEB"/>
  </w:style>
  <w:style w:type="character" w:customStyle="1" w:styleId="WW8Num11z1">
    <w:name w:val="WW8Num11z1"/>
    <w:rsid w:val="00780EEB"/>
  </w:style>
  <w:style w:type="character" w:customStyle="1" w:styleId="WW8Num11z2">
    <w:name w:val="WW8Num11z2"/>
    <w:rsid w:val="00780EEB"/>
  </w:style>
  <w:style w:type="character" w:customStyle="1" w:styleId="WW8Num11z3">
    <w:name w:val="WW8Num11z3"/>
    <w:rsid w:val="00780EEB"/>
  </w:style>
  <w:style w:type="character" w:customStyle="1" w:styleId="WW8Num11z4">
    <w:name w:val="WW8Num11z4"/>
    <w:rsid w:val="00780EEB"/>
  </w:style>
  <w:style w:type="character" w:customStyle="1" w:styleId="WW8Num11z5">
    <w:name w:val="WW8Num11z5"/>
    <w:rsid w:val="00780EEB"/>
  </w:style>
  <w:style w:type="character" w:customStyle="1" w:styleId="WW8Num11z6">
    <w:name w:val="WW8Num11z6"/>
    <w:rsid w:val="00780EEB"/>
  </w:style>
  <w:style w:type="character" w:customStyle="1" w:styleId="WW8Num11z7">
    <w:name w:val="WW8Num11z7"/>
    <w:rsid w:val="00780EEB"/>
  </w:style>
  <w:style w:type="character" w:customStyle="1" w:styleId="WW8Num11z8">
    <w:name w:val="WW8Num11z8"/>
    <w:rsid w:val="00780EEB"/>
  </w:style>
  <w:style w:type="character" w:customStyle="1" w:styleId="WW8Num12z0">
    <w:name w:val="WW8Num12z0"/>
    <w:rsid w:val="00780EEB"/>
  </w:style>
  <w:style w:type="character" w:customStyle="1" w:styleId="WW8Num12z1">
    <w:name w:val="WW8Num12z1"/>
    <w:rsid w:val="00780EEB"/>
  </w:style>
  <w:style w:type="character" w:customStyle="1" w:styleId="WW8Num12z2">
    <w:name w:val="WW8Num12z2"/>
    <w:rsid w:val="00780EEB"/>
  </w:style>
  <w:style w:type="character" w:customStyle="1" w:styleId="WW8Num12z3">
    <w:name w:val="WW8Num12z3"/>
    <w:rsid w:val="00780EEB"/>
  </w:style>
  <w:style w:type="character" w:customStyle="1" w:styleId="WW8Num12z4">
    <w:name w:val="WW8Num12z4"/>
    <w:rsid w:val="00780EEB"/>
  </w:style>
  <w:style w:type="character" w:customStyle="1" w:styleId="WW8Num12z5">
    <w:name w:val="WW8Num12z5"/>
    <w:rsid w:val="00780EEB"/>
  </w:style>
  <w:style w:type="character" w:customStyle="1" w:styleId="WW8Num12z6">
    <w:name w:val="WW8Num12z6"/>
    <w:rsid w:val="00780EEB"/>
  </w:style>
  <w:style w:type="character" w:customStyle="1" w:styleId="WW8Num12z7">
    <w:name w:val="WW8Num12z7"/>
    <w:rsid w:val="00780EEB"/>
  </w:style>
  <w:style w:type="character" w:customStyle="1" w:styleId="WW8Num12z8">
    <w:name w:val="WW8Num12z8"/>
    <w:rsid w:val="00780EEB"/>
  </w:style>
  <w:style w:type="character" w:customStyle="1" w:styleId="WW8Num13z0">
    <w:name w:val="WW8Num13z0"/>
    <w:rsid w:val="00780EEB"/>
    <w:rPr>
      <w:rFonts w:eastAsia=".VnTime"/>
      <w:color w:val="000000"/>
      <w:spacing w:val="2"/>
      <w:lang w:val="it-IT"/>
    </w:rPr>
  </w:style>
  <w:style w:type="character" w:customStyle="1" w:styleId="WW8Num13z1">
    <w:name w:val="WW8Num13z1"/>
    <w:rsid w:val="00780EEB"/>
  </w:style>
  <w:style w:type="character" w:customStyle="1" w:styleId="WW8Num13z2">
    <w:name w:val="WW8Num13z2"/>
    <w:rsid w:val="00780EEB"/>
  </w:style>
  <w:style w:type="character" w:customStyle="1" w:styleId="WW8Num13z3">
    <w:name w:val="WW8Num13z3"/>
    <w:rsid w:val="00780EEB"/>
  </w:style>
  <w:style w:type="character" w:customStyle="1" w:styleId="WW8Num13z4">
    <w:name w:val="WW8Num13z4"/>
    <w:rsid w:val="00780EEB"/>
  </w:style>
  <w:style w:type="character" w:customStyle="1" w:styleId="WW8Num13z5">
    <w:name w:val="WW8Num13z5"/>
    <w:rsid w:val="00780EEB"/>
  </w:style>
  <w:style w:type="character" w:customStyle="1" w:styleId="WW8Num13z6">
    <w:name w:val="WW8Num13z6"/>
    <w:rsid w:val="00780EEB"/>
  </w:style>
  <w:style w:type="character" w:customStyle="1" w:styleId="WW8Num13z7">
    <w:name w:val="WW8Num13z7"/>
    <w:rsid w:val="00780EEB"/>
  </w:style>
  <w:style w:type="character" w:customStyle="1" w:styleId="WW8Num13z8">
    <w:name w:val="WW8Num13z8"/>
    <w:rsid w:val="00780EEB"/>
  </w:style>
  <w:style w:type="character" w:customStyle="1" w:styleId="WW8Num14z0">
    <w:name w:val="WW8Num14z0"/>
    <w:rsid w:val="00780EEB"/>
  </w:style>
  <w:style w:type="character" w:customStyle="1" w:styleId="WW8Num14z1">
    <w:name w:val="WW8Num14z1"/>
    <w:rsid w:val="00780EEB"/>
  </w:style>
  <w:style w:type="character" w:customStyle="1" w:styleId="WW8Num14z2">
    <w:name w:val="WW8Num14z2"/>
    <w:rsid w:val="00780EEB"/>
  </w:style>
  <w:style w:type="character" w:customStyle="1" w:styleId="WW8Num14z3">
    <w:name w:val="WW8Num14z3"/>
    <w:rsid w:val="00780EEB"/>
  </w:style>
  <w:style w:type="character" w:customStyle="1" w:styleId="WW8Num14z4">
    <w:name w:val="WW8Num14z4"/>
    <w:rsid w:val="00780EEB"/>
  </w:style>
  <w:style w:type="character" w:customStyle="1" w:styleId="WW8Num14z5">
    <w:name w:val="WW8Num14z5"/>
    <w:rsid w:val="00780EEB"/>
  </w:style>
  <w:style w:type="character" w:customStyle="1" w:styleId="WW8Num14z6">
    <w:name w:val="WW8Num14z6"/>
    <w:rsid w:val="00780EEB"/>
  </w:style>
  <w:style w:type="character" w:customStyle="1" w:styleId="WW8Num14z7">
    <w:name w:val="WW8Num14z7"/>
    <w:rsid w:val="00780EEB"/>
  </w:style>
  <w:style w:type="character" w:customStyle="1" w:styleId="WW8Num14z8">
    <w:name w:val="WW8Num14z8"/>
    <w:rsid w:val="00780EEB"/>
  </w:style>
  <w:style w:type="character" w:customStyle="1" w:styleId="WW8Num15z0">
    <w:name w:val="WW8Num15z0"/>
    <w:rsid w:val="00780EEB"/>
  </w:style>
  <w:style w:type="character" w:customStyle="1" w:styleId="WW8Num15z1">
    <w:name w:val="WW8Num15z1"/>
    <w:rsid w:val="00780EEB"/>
  </w:style>
  <w:style w:type="character" w:customStyle="1" w:styleId="WW8Num15z2">
    <w:name w:val="WW8Num15z2"/>
    <w:rsid w:val="00780EEB"/>
  </w:style>
  <w:style w:type="character" w:customStyle="1" w:styleId="WW8Num15z3">
    <w:name w:val="WW8Num15z3"/>
    <w:rsid w:val="00780EEB"/>
  </w:style>
  <w:style w:type="character" w:customStyle="1" w:styleId="WW8Num15z4">
    <w:name w:val="WW8Num15z4"/>
    <w:rsid w:val="00780EEB"/>
  </w:style>
  <w:style w:type="character" w:customStyle="1" w:styleId="WW8Num15z5">
    <w:name w:val="WW8Num15z5"/>
    <w:rsid w:val="00780EEB"/>
  </w:style>
  <w:style w:type="character" w:customStyle="1" w:styleId="WW8Num15z6">
    <w:name w:val="WW8Num15z6"/>
    <w:rsid w:val="00780EEB"/>
  </w:style>
  <w:style w:type="character" w:customStyle="1" w:styleId="WW8Num15z7">
    <w:name w:val="WW8Num15z7"/>
    <w:rsid w:val="00780EEB"/>
  </w:style>
  <w:style w:type="character" w:customStyle="1" w:styleId="WW8Num15z8">
    <w:name w:val="WW8Num15z8"/>
    <w:rsid w:val="00780EEB"/>
  </w:style>
  <w:style w:type="character" w:customStyle="1" w:styleId="WW8Num16z0">
    <w:name w:val="WW8Num16z0"/>
    <w:rsid w:val="00780EEB"/>
    <w:rPr>
      <w:rFonts w:ascii="Times New Roman" w:eastAsia="Times New Roman" w:hAnsi="Times New Roman" w:cs="Times New Roman"/>
    </w:rPr>
  </w:style>
  <w:style w:type="character" w:customStyle="1" w:styleId="WW8Num16z1">
    <w:name w:val="WW8Num16z1"/>
    <w:rsid w:val="00780EEB"/>
  </w:style>
  <w:style w:type="character" w:customStyle="1" w:styleId="WW8Num16z2">
    <w:name w:val="WW8Num16z2"/>
    <w:rsid w:val="00780EEB"/>
  </w:style>
  <w:style w:type="character" w:customStyle="1" w:styleId="WW8Num16z3">
    <w:name w:val="WW8Num16z3"/>
    <w:rsid w:val="00780EEB"/>
  </w:style>
  <w:style w:type="character" w:customStyle="1" w:styleId="WW8Num16z4">
    <w:name w:val="WW8Num16z4"/>
    <w:rsid w:val="00780EEB"/>
  </w:style>
  <w:style w:type="character" w:customStyle="1" w:styleId="WW8Num16z5">
    <w:name w:val="WW8Num16z5"/>
    <w:rsid w:val="00780EEB"/>
  </w:style>
  <w:style w:type="character" w:customStyle="1" w:styleId="WW8Num16z6">
    <w:name w:val="WW8Num16z6"/>
    <w:rsid w:val="00780EEB"/>
  </w:style>
  <w:style w:type="character" w:customStyle="1" w:styleId="WW8Num16z7">
    <w:name w:val="WW8Num16z7"/>
    <w:rsid w:val="00780EEB"/>
  </w:style>
  <w:style w:type="character" w:customStyle="1" w:styleId="WW8Num16z8">
    <w:name w:val="WW8Num16z8"/>
    <w:rsid w:val="00780EEB"/>
  </w:style>
  <w:style w:type="character" w:customStyle="1" w:styleId="WW8Num17z0">
    <w:name w:val="WW8Num17z0"/>
    <w:rsid w:val="00780EEB"/>
  </w:style>
  <w:style w:type="character" w:customStyle="1" w:styleId="WW8Num17z1">
    <w:name w:val="WW8Num17z1"/>
    <w:rsid w:val="00780EEB"/>
  </w:style>
  <w:style w:type="character" w:customStyle="1" w:styleId="WW8Num17z2">
    <w:name w:val="WW8Num17z2"/>
    <w:rsid w:val="00780EEB"/>
  </w:style>
  <w:style w:type="character" w:customStyle="1" w:styleId="WW8Num17z3">
    <w:name w:val="WW8Num17z3"/>
    <w:rsid w:val="00780EEB"/>
  </w:style>
  <w:style w:type="character" w:customStyle="1" w:styleId="WW8Num17z4">
    <w:name w:val="WW8Num17z4"/>
    <w:rsid w:val="00780EEB"/>
  </w:style>
  <w:style w:type="character" w:customStyle="1" w:styleId="WW8Num17z5">
    <w:name w:val="WW8Num17z5"/>
    <w:rsid w:val="00780EEB"/>
  </w:style>
  <w:style w:type="character" w:customStyle="1" w:styleId="WW8Num17z6">
    <w:name w:val="WW8Num17z6"/>
    <w:rsid w:val="00780EEB"/>
  </w:style>
  <w:style w:type="character" w:customStyle="1" w:styleId="WW8Num17z7">
    <w:name w:val="WW8Num17z7"/>
    <w:rsid w:val="00780EEB"/>
  </w:style>
  <w:style w:type="character" w:customStyle="1" w:styleId="WW8Num17z8">
    <w:name w:val="WW8Num17z8"/>
    <w:rsid w:val="00780EEB"/>
  </w:style>
  <w:style w:type="character" w:customStyle="1" w:styleId="WW8Num18z0">
    <w:name w:val="WW8Num18z0"/>
    <w:rsid w:val="00780EEB"/>
  </w:style>
  <w:style w:type="character" w:customStyle="1" w:styleId="WW8Num18z1">
    <w:name w:val="WW8Num18z1"/>
    <w:rsid w:val="00780EEB"/>
  </w:style>
  <w:style w:type="character" w:customStyle="1" w:styleId="WW8Num18z2">
    <w:name w:val="WW8Num18z2"/>
    <w:rsid w:val="00780EEB"/>
  </w:style>
  <w:style w:type="character" w:customStyle="1" w:styleId="WW8Num18z3">
    <w:name w:val="WW8Num18z3"/>
    <w:rsid w:val="00780EEB"/>
  </w:style>
  <w:style w:type="character" w:customStyle="1" w:styleId="WW8Num18z4">
    <w:name w:val="WW8Num18z4"/>
    <w:rsid w:val="00780EEB"/>
  </w:style>
  <w:style w:type="character" w:customStyle="1" w:styleId="WW8Num18z5">
    <w:name w:val="WW8Num18z5"/>
    <w:rsid w:val="00780EEB"/>
  </w:style>
  <w:style w:type="character" w:customStyle="1" w:styleId="WW8Num18z6">
    <w:name w:val="WW8Num18z6"/>
    <w:rsid w:val="00780EEB"/>
  </w:style>
  <w:style w:type="character" w:customStyle="1" w:styleId="WW8Num18z7">
    <w:name w:val="WW8Num18z7"/>
    <w:rsid w:val="00780EEB"/>
  </w:style>
  <w:style w:type="character" w:customStyle="1" w:styleId="WW8Num18z8">
    <w:name w:val="WW8Num18z8"/>
    <w:rsid w:val="00780EEB"/>
  </w:style>
  <w:style w:type="character" w:customStyle="1" w:styleId="WW8Num19z0">
    <w:name w:val="WW8Num19z0"/>
    <w:rsid w:val="00780EEB"/>
  </w:style>
  <w:style w:type="character" w:customStyle="1" w:styleId="WW8Num19z1">
    <w:name w:val="WW8Num19z1"/>
    <w:rsid w:val="00780EEB"/>
  </w:style>
  <w:style w:type="character" w:customStyle="1" w:styleId="WW8Num19z2">
    <w:name w:val="WW8Num19z2"/>
    <w:rsid w:val="00780EEB"/>
  </w:style>
  <w:style w:type="character" w:customStyle="1" w:styleId="WW8Num19z3">
    <w:name w:val="WW8Num19z3"/>
    <w:rsid w:val="00780EEB"/>
  </w:style>
  <w:style w:type="character" w:customStyle="1" w:styleId="WW8Num19z4">
    <w:name w:val="WW8Num19z4"/>
    <w:rsid w:val="00780EEB"/>
  </w:style>
  <w:style w:type="character" w:customStyle="1" w:styleId="WW8Num19z5">
    <w:name w:val="WW8Num19z5"/>
    <w:rsid w:val="00780EEB"/>
  </w:style>
  <w:style w:type="character" w:customStyle="1" w:styleId="WW8Num19z6">
    <w:name w:val="WW8Num19z6"/>
    <w:rsid w:val="00780EEB"/>
  </w:style>
  <w:style w:type="character" w:customStyle="1" w:styleId="WW8Num19z7">
    <w:name w:val="WW8Num19z7"/>
    <w:rsid w:val="00780EEB"/>
  </w:style>
  <w:style w:type="character" w:customStyle="1" w:styleId="WW8Num19z8">
    <w:name w:val="WW8Num19z8"/>
    <w:rsid w:val="00780EEB"/>
  </w:style>
  <w:style w:type="character" w:customStyle="1" w:styleId="WW8Num20z0">
    <w:name w:val="WW8Num20z0"/>
    <w:rsid w:val="00780EEB"/>
  </w:style>
  <w:style w:type="character" w:customStyle="1" w:styleId="WW8Num20z1">
    <w:name w:val="WW8Num20z1"/>
    <w:rsid w:val="00780EEB"/>
  </w:style>
  <w:style w:type="character" w:customStyle="1" w:styleId="WW8Num20z2">
    <w:name w:val="WW8Num20z2"/>
    <w:rsid w:val="00780EEB"/>
  </w:style>
  <w:style w:type="character" w:customStyle="1" w:styleId="WW8Num20z3">
    <w:name w:val="WW8Num20z3"/>
    <w:rsid w:val="00780EEB"/>
  </w:style>
  <w:style w:type="character" w:customStyle="1" w:styleId="WW8Num20z4">
    <w:name w:val="WW8Num20z4"/>
    <w:rsid w:val="00780EEB"/>
  </w:style>
  <w:style w:type="character" w:customStyle="1" w:styleId="WW8Num20z5">
    <w:name w:val="WW8Num20z5"/>
    <w:rsid w:val="00780EEB"/>
  </w:style>
  <w:style w:type="character" w:customStyle="1" w:styleId="WW8Num20z6">
    <w:name w:val="WW8Num20z6"/>
    <w:rsid w:val="00780EEB"/>
  </w:style>
  <w:style w:type="character" w:customStyle="1" w:styleId="WW8Num20z7">
    <w:name w:val="WW8Num20z7"/>
    <w:rsid w:val="00780EEB"/>
  </w:style>
  <w:style w:type="character" w:customStyle="1" w:styleId="WW8Num20z8">
    <w:name w:val="WW8Num20z8"/>
    <w:rsid w:val="00780EEB"/>
  </w:style>
  <w:style w:type="character" w:customStyle="1" w:styleId="WW8Num21z0">
    <w:name w:val="WW8Num21z0"/>
    <w:rsid w:val="00780EEB"/>
  </w:style>
  <w:style w:type="character" w:customStyle="1" w:styleId="WW8Num21z1">
    <w:name w:val="WW8Num21z1"/>
    <w:rsid w:val="00780EEB"/>
  </w:style>
  <w:style w:type="character" w:customStyle="1" w:styleId="WW8Num21z2">
    <w:name w:val="WW8Num21z2"/>
    <w:rsid w:val="00780EEB"/>
  </w:style>
  <w:style w:type="character" w:customStyle="1" w:styleId="WW8Num21z3">
    <w:name w:val="WW8Num21z3"/>
    <w:rsid w:val="00780EEB"/>
  </w:style>
  <w:style w:type="character" w:customStyle="1" w:styleId="WW8Num21z4">
    <w:name w:val="WW8Num21z4"/>
    <w:rsid w:val="00780EEB"/>
  </w:style>
  <w:style w:type="character" w:customStyle="1" w:styleId="WW8Num21z5">
    <w:name w:val="WW8Num21z5"/>
    <w:rsid w:val="00780EEB"/>
  </w:style>
  <w:style w:type="character" w:customStyle="1" w:styleId="WW8Num21z6">
    <w:name w:val="WW8Num21z6"/>
    <w:rsid w:val="00780EEB"/>
  </w:style>
  <w:style w:type="character" w:customStyle="1" w:styleId="WW8Num21z7">
    <w:name w:val="WW8Num21z7"/>
    <w:rsid w:val="00780EEB"/>
  </w:style>
  <w:style w:type="character" w:customStyle="1" w:styleId="WW8Num21z8">
    <w:name w:val="WW8Num21z8"/>
    <w:rsid w:val="00780EEB"/>
  </w:style>
  <w:style w:type="character" w:customStyle="1" w:styleId="WW8Num22z0">
    <w:name w:val="WW8Num22z0"/>
    <w:rsid w:val="00780EEB"/>
    <w:rPr>
      <w:rFonts w:ascii="Times New Roman" w:eastAsia="Calibri" w:hAnsi="Times New Roman" w:cs="Times New Roman"/>
    </w:rPr>
  </w:style>
  <w:style w:type="character" w:customStyle="1" w:styleId="WW8Num22z1">
    <w:name w:val="WW8Num22z1"/>
    <w:rsid w:val="00780EEB"/>
    <w:rPr>
      <w:rFonts w:ascii="Courier New" w:hAnsi="Courier New" w:cs="Courier New"/>
    </w:rPr>
  </w:style>
  <w:style w:type="character" w:customStyle="1" w:styleId="WW8Num22z2">
    <w:name w:val="WW8Num22z2"/>
    <w:rsid w:val="00780EEB"/>
    <w:rPr>
      <w:rFonts w:ascii="Wingdings" w:hAnsi="Wingdings" w:cs="Wingdings"/>
    </w:rPr>
  </w:style>
  <w:style w:type="character" w:customStyle="1" w:styleId="WW8Num22z3">
    <w:name w:val="WW8Num22z3"/>
    <w:rsid w:val="00780EEB"/>
    <w:rPr>
      <w:rFonts w:ascii="Symbol" w:hAnsi="Symbol" w:cs="Symbol"/>
    </w:rPr>
  </w:style>
  <w:style w:type="character" w:customStyle="1" w:styleId="WW8Num23z0">
    <w:name w:val="WW8Num23z0"/>
    <w:rsid w:val="00780EEB"/>
  </w:style>
  <w:style w:type="character" w:customStyle="1" w:styleId="WW8Num23z1">
    <w:name w:val="WW8Num23z1"/>
    <w:rsid w:val="00780EEB"/>
  </w:style>
  <w:style w:type="character" w:customStyle="1" w:styleId="WW8Num23z2">
    <w:name w:val="WW8Num23z2"/>
    <w:rsid w:val="00780EEB"/>
  </w:style>
  <w:style w:type="character" w:customStyle="1" w:styleId="WW8Num23z3">
    <w:name w:val="WW8Num23z3"/>
    <w:rsid w:val="00780EEB"/>
  </w:style>
  <w:style w:type="character" w:customStyle="1" w:styleId="WW8Num23z4">
    <w:name w:val="WW8Num23z4"/>
    <w:rsid w:val="00780EEB"/>
  </w:style>
  <w:style w:type="character" w:customStyle="1" w:styleId="WW8Num23z5">
    <w:name w:val="WW8Num23z5"/>
    <w:rsid w:val="00780EEB"/>
  </w:style>
  <w:style w:type="character" w:customStyle="1" w:styleId="WW8Num23z6">
    <w:name w:val="WW8Num23z6"/>
    <w:rsid w:val="00780EEB"/>
  </w:style>
  <w:style w:type="character" w:customStyle="1" w:styleId="WW8Num23z7">
    <w:name w:val="WW8Num23z7"/>
    <w:rsid w:val="00780EEB"/>
  </w:style>
  <w:style w:type="character" w:customStyle="1" w:styleId="WW8Num23z8">
    <w:name w:val="WW8Num23z8"/>
    <w:rsid w:val="00780EEB"/>
  </w:style>
  <w:style w:type="character" w:customStyle="1" w:styleId="WW8Num24z0">
    <w:name w:val="WW8Num24z0"/>
    <w:rsid w:val="00780EEB"/>
    <w:rPr>
      <w:rFonts w:eastAsia="Calibri"/>
      <w:bCs/>
      <w:kern w:val="1"/>
      <w:lang w:val="nl-NL"/>
    </w:rPr>
  </w:style>
  <w:style w:type="character" w:customStyle="1" w:styleId="WW8Num24z1">
    <w:name w:val="WW8Num24z1"/>
    <w:rsid w:val="00780EEB"/>
  </w:style>
  <w:style w:type="character" w:customStyle="1" w:styleId="WW8Num24z2">
    <w:name w:val="WW8Num24z2"/>
    <w:rsid w:val="00780EEB"/>
  </w:style>
  <w:style w:type="character" w:customStyle="1" w:styleId="WW8Num24z3">
    <w:name w:val="WW8Num24z3"/>
    <w:rsid w:val="00780EEB"/>
  </w:style>
  <w:style w:type="character" w:customStyle="1" w:styleId="WW8Num24z4">
    <w:name w:val="WW8Num24z4"/>
    <w:rsid w:val="00780EEB"/>
  </w:style>
  <w:style w:type="character" w:customStyle="1" w:styleId="WW8Num24z5">
    <w:name w:val="WW8Num24z5"/>
    <w:rsid w:val="00780EEB"/>
  </w:style>
  <w:style w:type="character" w:customStyle="1" w:styleId="WW8Num24z6">
    <w:name w:val="WW8Num24z6"/>
    <w:rsid w:val="00780EEB"/>
  </w:style>
  <w:style w:type="character" w:customStyle="1" w:styleId="WW8Num24z7">
    <w:name w:val="WW8Num24z7"/>
    <w:rsid w:val="00780EEB"/>
  </w:style>
  <w:style w:type="character" w:customStyle="1" w:styleId="WW8Num24z8">
    <w:name w:val="WW8Num24z8"/>
    <w:rsid w:val="00780EEB"/>
  </w:style>
  <w:style w:type="character" w:customStyle="1" w:styleId="WW8Num25z0">
    <w:name w:val="WW8Num25z0"/>
    <w:rsid w:val="00780EEB"/>
  </w:style>
  <w:style w:type="character" w:customStyle="1" w:styleId="WW8Num25z1">
    <w:name w:val="WW8Num25z1"/>
    <w:rsid w:val="00780EEB"/>
  </w:style>
  <w:style w:type="character" w:customStyle="1" w:styleId="WW8Num25z2">
    <w:name w:val="WW8Num25z2"/>
    <w:rsid w:val="00780EEB"/>
  </w:style>
  <w:style w:type="character" w:customStyle="1" w:styleId="WW8Num25z3">
    <w:name w:val="WW8Num25z3"/>
    <w:rsid w:val="00780EEB"/>
  </w:style>
  <w:style w:type="character" w:customStyle="1" w:styleId="WW8Num25z4">
    <w:name w:val="WW8Num25z4"/>
    <w:rsid w:val="00780EEB"/>
  </w:style>
  <w:style w:type="character" w:customStyle="1" w:styleId="WW8Num25z5">
    <w:name w:val="WW8Num25z5"/>
    <w:rsid w:val="00780EEB"/>
  </w:style>
  <w:style w:type="character" w:customStyle="1" w:styleId="WW8Num25z6">
    <w:name w:val="WW8Num25z6"/>
    <w:rsid w:val="00780EEB"/>
  </w:style>
  <w:style w:type="character" w:customStyle="1" w:styleId="WW8Num25z7">
    <w:name w:val="WW8Num25z7"/>
    <w:rsid w:val="00780EEB"/>
  </w:style>
  <w:style w:type="character" w:customStyle="1" w:styleId="WW8Num25z8">
    <w:name w:val="WW8Num25z8"/>
    <w:rsid w:val="00780EEB"/>
  </w:style>
  <w:style w:type="character" w:customStyle="1" w:styleId="WW8Num26z0">
    <w:name w:val="WW8Num26z0"/>
    <w:rsid w:val="00780EEB"/>
  </w:style>
  <w:style w:type="character" w:customStyle="1" w:styleId="WW8Num26z1">
    <w:name w:val="WW8Num26z1"/>
    <w:rsid w:val="00780EEB"/>
  </w:style>
  <w:style w:type="character" w:customStyle="1" w:styleId="WW8Num26z2">
    <w:name w:val="WW8Num26z2"/>
    <w:rsid w:val="00780EEB"/>
  </w:style>
  <w:style w:type="character" w:customStyle="1" w:styleId="WW8Num26z3">
    <w:name w:val="WW8Num26z3"/>
    <w:rsid w:val="00780EEB"/>
  </w:style>
  <w:style w:type="character" w:customStyle="1" w:styleId="WW8Num26z4">
    <w:name w:val="WW8Num26z4"/>
    <w:rsid w:val="00780EEB"/>
  </w:style>
  <w:style w:type="character" w:customStyle="1" w:styleId="WW8Num26z5">
    <w:name w:val="WW8Num26z5"/>
    <w:rsid w:val="00780EEB"/>
  </w:style>
  <w:style w:type="character" w:customStyle="1" w:styleId="WW8Num26z6">
    <w:name w:val="WW8Num26z6"/>
    <w:rsid w:val="00780EEB"/>
  </w:style>
  <w:style w:type="character" w:customStyle="1" w:styleId="WW8Num26z7">
    <w:name w:val="WW8Num26z7"/>
    <w:rsid w:val="00780EEB"/>
  </w:style>
  <w:style w:type="character" w:customStyle="1" w:styleId="WW8Num26z8">
    <w:name w:val="WW8Num26z8"/>
    <w:rsid w:val="00780EEB"/>
  </w:style>
  <w:style w:type="character" w:customStyle="1" w:styleId="WW8Num27z0">
    <w:name w:val="WW8Num27z0"/>
    <w:rsid w:val="00780EEB"/>
  </w:style>
  <w:style w:type="character" w:customStyle="1" w:styleId="WW8Num27z1">
    <w:name w:val="WW8Num27z1"/>
    <w:rsid w:val="00780EEB"/>
  </w:style>
  <w:style w:type="character" w:customStyle="1" w:styleId="WW8Num27z2">
    <w:name w:val="WW8Num27z2"/>
    <w:rsid w:val="00780EEB"/>
  </w:style>
  <w:style w:type="character" w:customStyle="1" w:styleId="WW8Num27z3">
    <w:name w:val="WW8Num27z3"/>
    <w:rsid w:val="00780EEB"/>
  </w:style>
  <w:style w:type="character" w:customStyle="1" w:styleId="WW8Num27z4">
    <w:name w:val="WW8Num27z4"/>
    <w:rsid w:val="00780EEB"/>
  </w:style>
  <w:style w:type="character" w:customStyle="1" w:styleId="WW8Num27z5">
    <w:name w:val="WW8Num27z5"/>
    <w:rsid w:val="00780EEB"/>
  </w:style>
  <w:style w:type="character" w:customStyle="1" w:styleId="WW8Num27z6">
    <w:name w:val="WW8Num27z6"/>
    <w:rsid w:val="00780EEB"/>
  </w:style>
  <w:style w:type="character" w:customStyle="1" w:styleId="WW8Num27z7">
    <w:name w:val="WW8Num27z7"/>
    <w:rsid w:val="00780EEB"/>
  </w:style>
  <w:style w:type="character" w:customStyle="1" w:styleId="WW8Num27z8">
    <w:name w:val="WW8Num27z8"/>
    <w:rsid w:val="00780EEB"/>
  </w:style>
  <w:style w:type="character" w:customStyle="1" w:styleId="WW8Num28z0">
    <w:name w:val="WW8Num28z0"/>
    <w:rsid w:val="00780EEB"/>
  </w:style>
  <w:style w:type="character" w:customStyle="1" w:styleId="WW8Num28z1">
    <w:name w:val="WW8Num28z1"/>
    <w:rsid w:val="00780EEB"/>
  </w:style>
  <w:style w:type="character" w:customStyle="1" w:styleId="WW8Num28z2">
    <w:name w:val="WW8Num28z2"/>
    <w:rsid w:val="00780EEB"/>
  </w:style>
  <w:style w:type="character" w:customStyle="1" w:styleId="WW8Num28z3">
    <w:name w:val="WW8Num28z3"/>
    <w:rsid w:val="00780EEB"/>
  </w:style>
  <w:style w:type="character" w:customStyle="1" w:styleId="WW8Num28z4">
    <w:name w:val="WW8Num28z4"/>
    <w:rsid w:val="00780EEB"/>
  </w:style>
  <w:style w:type="character" w:customStyle="1" w:styleId="WW8Num28z5">
    <w:name w:val="WW8Num28z5"/>
    <w:rsid w:val="00780EEB"/>
  </w:style>
  <w:style w:type="character" w:customStyle="1" w:styleId="WW8Num28z6">
    <w:name w:val="WW8Num28z6"/>
    <w:rsid w:val="00780EEB"/>
  </w:style>
  <w:style w:type="character" w:customStyle="1" w:styleId="WW8Num28z7">
    <w:name w:val="WW8Num28z7"/>
    <w:rsid w:val="00780EEB"/>
  </w:style>
  <w:style w:type="character" w:customStyle="1" w:styleId="WW8Num28z8">
    <w:name w:val="WW8Num28z8"/>
    <w:rsid w:val="00780EEB"/>
  </w:style>
  <w:style w:type="character" w:customStyle="1" w:styleId="WW8Num29z0">
    <w:name w:val="WW8Num29z0"/>
    <w:rsid w:val="00780EEB"/>
  </w:style>
  <w:style w:type="character" w:customStyle="1" w:styleId="WW8Num29z1">
    <w:name w:val="WW8Num29z1"/>
    <w:rsid w:val="00780EEB"/>
  </w:style>
  <w:style w:type="character" w:customStyle="1" w:styleId="WW8Num29z2">
    <w:name w:val="WW8Num29z2"/>
    <w:rsid w:val="00780EEB"/>
  </w:style>
  <w:style w:type="character" w:customStyle="1" w:styleId="WW8Num29z3">
    <w:name w:val="WW8Num29z3"/>
    <w:rsid w:val="00780EEB"/>
  </w:style>
  <w:style w:type="character" w:customStyle="1" w:styleId="WW8Num29z4">
    <w:name w:val="WW8Num29z4"/>
    <w:rsid w:val="00780EEB"/>
  </w:style>
  <w:style w:type="character" w:customStyle="1" w:styleId="WW8Num29z5">
    <w:name w:val="WW8Num29z5"/>
    <w:rsid w:val="00780EEB"/>
  </w:style>
  <w:style w:type="character" w:customStyle="1" w:styleId="WW8Num29z6">
    <w:name w:val="WW8Num29z6"/>
    <w:rsid w:val="00780EEB"/>
  </w:style>
  <w:style w:type="character" w:customStyle="1" w:styleId="WW8Num29z7">
    <w:name w:val="WW8Num29z7"/>
    <w:rsid w:val="00780EEB"/>
  </w:style>
  <w:style w:type="character" w:customStyle="1" w:styleId="WW8Num29z8">
    <w:name w:val="WW8Num29z8"/>
    <w:rsid w:val="00780EEB"/>
  </w:style>
  <w:style w:type="character" w:customStyle="1" w:styleId="WW8Num30z0">
    <w:name w:val="WW8Num30z0"/>
    <w:rsid w:val="00780EEB"/>
  </w:style>
  <w:style w:type="character" w:customStyle="1" w:styleId="WW8Num30z1">
    <w:name w:val="WW8Num30z1"/>
    <w:rsid w:val="00780EEB"/>
  </w:style>
  <w:style w:type="character" w:customStyle="1" w:styleId="WW8Num30z2">
    <w:name w:val="WW8Num30z2"/>
    <w:rsid w:val="00780EEB"/>
  </w:style>
  <w:style w:type="character" w:customStyle="1" w:styleId="WW8Num30z3">
    <w:name w:val="WW8Num30z3"/>
    <w:rsid w:val="00780EEB"/>
  </w:style>
  <w:style w:type="character" w:customStyle="1" w:styleId="WW8Num30z4">
    <w:name w:val="WW8Num30z4"/>
    <w:rsid w:val="00780EEB"/>
  </w:style>
  <w:style w:type="character" w:customStyle="1" w:styleId="WW8Num30z5">
    <w:name w:val="WW8Num30z5"/>
    <w:rsid w:val="00780EEB"/>
  </w:style>
  <w:style w:type="character" w:customStyle="1" w:styleId="WW8Num30z6">
    <w:name w:val="WW8Num30z6"/>
    <w:rsid w:val="00780EEB"/>
  </w:style>
  <w:style w:type="character" w:customStyle="1" w:styleId="WW8Num30z7">
    <w:name w:val="WW8Num30z7"/>
    <w:rsid w:val="00780EEB"/>
  </w:style>
  <w:style w:type="character" w:customStyle="1" w:styleId="WW8Num30z8">
    <w:name w:val="WW8Num30z8"/>
    <w:rsid w:val="00780EEB"/>
  </w:style>
  <w:style w:type="character" w:customStyle="1" w:styleId="WW8Num31z0">
    <w:name w:val="WW8Num31z0"/>
    <w:rsid w:val="00780EEB"/>
    <w:rPr>
      <w:rFonts w:ascii="Symbol" w:hAnsi="Symbol" w:cs="Symbol"/>
    </w:rPr>
  </w:style>
  <w:style w:type="character" w:customStyle="1" w:styleId="WW8Num31z1">
    <w:name w:val="WW8Num31z1"/>
    <w:rsid w:val="00780EEB"/>
    <w:rPr>
      <w:rFonts w:ascii="Courier New" w:hAnsi="Courier New" w:cs="Courier New"/>
    </w:rPr>
  </w:style>
  <w:style w:type="character" w:customStyle="1" w:styleId="WW8Num31z2">
    <w:name w:val="WW8Num31z2"/>
    <w:rsid w:val="00780EEB"/>
    <w:rPr>
      <w:rFonts w:ascii="Wingdings" w:hAnsi="Wingdings" w:cs="Wingdings"/>
    </w:rPr>
  </w:style>
  <w:style w:type="character" w:customStyle="1" w:styleId="WW8Num32z0">
    <w:name w:val="WW8Num32z0"/>
    <w:rsid w:val="00780EEB"/>
  </w:style>
  <w:style w:type="character" w:customStyle="1" w:styleId="WW8Num32z1">
    <w:name w:val="WW8Num32z1"/>
    <w:rsid w:val="00780EEB"/>
  </w:style>
  <w:style w:type="character" w:customStyle="1" w:styleId="WW8Num32z2">
    <w:name w:val="WW8Num32z2"/>
    <w:rsid w:val="00780EEB"/>
  </w:style>
  <w:style w:type="character" w:customStyle="1" w:styleId="WW8Num32z3">
    <w:name w:val="WW8Num32z3"/>
    <w:rsid w:val="00780EEB"/>
  </w:style>
  <w:style w:type="character" w:customStyle="1" w:styleId="WW8Num32z4">
    <w:name w:val="WW8Num32z4"/>
    <w:rsid w:val="00780EEB"/>
  </w:style>
  <w:style w:type="character" w:customStyle="1" w:styleId="WW8Num32z5">
    <w:name w:val="WW8Num32z5"/>
    <w:rsid w:val="00780EEB"/>
  </w:style>
  <w:style w:type="character" w:customStyle="1" w:styleId="WW8Num32z6">
    <w:name w:val="WW8Num32z6"/>
    <w:rsid w:val="00780EEB"/>
  </w:style>
  <w:style w:type="character" w:customStyle="1" w:styleId="WW8Num32z7">
    <w:name w:val="WW8Num32z7"/>
    <w:rsid w:val="00780EEB"/>
  </w:style>
  <w:style w:type="character" w:customStyle="1" w:styleId="WW8Num32z8">
    <w:name w:val="WW8Num32z8"/>
    <w:rsid w:val="00780EEB"/>
  </w:style>
  <w:style w:type="character" w:customStyle="1" w:styleId="normal-h1-h1">
    <w:name w:val="normal-h1-h1"/>
    <w:rsid w:val="00780EEB"/>
    <w:rPr>
      <w:color w:val="0000FF"/>
      <w:sz w:val="24"/>
      <w:szCs w:val="24"/>
    </w:rPr>
  </w:style>
  <w:style w:type="character" w:customStyle="1" w:styleId="normal-p-h1">
    <w:name w:val="normal-p-h1"/>
    <w:rsid w:val="00780EEB"/>
    <w:rPr>
      <w:rFonts w:ascii="Times New Roman" w:hAnsi="Times New Roman" w:cs="Times New Roman"/>
      <w:sz w:val="20"/>
      <w:szCs w:val="20"/>
    </w:rPr>
  </w:style>
  <w:style w:type="character" w:customStyle="1" w:styleId="1dieu-noidungChar">
    <w:name w:val="1. dieu -  noi dung Char"/>
    <w:rsid w:val="00780EEB"/>
  </w:style>
  <w:style w:type="character" w:customStyle="1" w:styleId="n-dieund-h1">
    <w:name w:val="n-dieund-h1"/>
    <w:rsid w:val="00780EEB"/>
    <w:rPr>
      <w:rFonts w:ascii=".VnTime" w:hAnsi=".VnTime" w:cs=".VnTime"/>
      <w:sz w:val="28"/>
      <w:szCs w:val="28"/>
    </w:rPr>
  </w:style>
  <w:style w:type="character" w:customStyle="1" w:styleId="adtext">
    <w:name w:val="adtext"/>
    <w:basedOn w:val="DefaultParagraphFont"/>
    <w:rsid w:val="00780EEB"/>
  </w:style>
  <w:style w:type="character" w:customStyle="1" w:styleId="bodytext-h1">
    <w:name w:val="bodytext-h1"/>
    <w:rsid w:val="00780EEB"/>
    <w:rPr>
      <w:rFonts w:ascii="Times New Roman" w:hAnsi="Times New Roman" w:cs="Times New Roman"/>
      <w:b/>
      <w:bCs/>
      <w:sz w:val="28"/>
      <w:szCs w:val="28"/>
    </w:rPr>
  </w:style>
  <w:style w:type="character" w:customStyle="1" w:styleId="01ChuongChar">
    <w:name w:val="01. Chuong Char"/>
    <w:rsid w:val="00780EEB"/>
    <w:rPr>
      <w:rFonts w:eastAsia="Calibri"/>
      <w:b/>
      <w:sz w:val="28"/>
      <w:szCs w:val="24"/>
    </w:rPr>
  </w:style>
  <w:style w:type="character" w:customStyle="1" w:styleId="IndexLink">
    <w:name w:val="Index Link"/>
    <w:rsid w:val="00780EEB"/>
  </w:style>
  <w:style w:type="paragraph" w:customStyle="1" w:styleId="n-dieund-p">
    <w:name w:val="n-dieund-p"/>
    <w:basedOn w:val="Normal"/>
    <w:rsid w:val="00780EEB"/>
    <w:pPr>
      <w:suppressAutoHyphens/>
      <w:jc w:val="both"/>
    </w:pPr>
    <w:rPr>
      <w:sz w:val="20"/>
      <w:szCs w:val="20"/>
      <w:lang w:eastAsia="zh-CN"/>
    </w:rPr>
  </w:style>
  <w:style w:type="paragraph" w:customStyle="1" w:styleId="normal-p-p">
    <w:name w:val="normal-p-p"/>
    <w:basedOn w:val="Normal"/>
    <w:rsid w:val="00780EEB"/>
    <w:pPr>
      <w:suppressAutoHyphens/>
      <w:overflowPunct w:val="0"/>
      <w:jc w:val="both"/>
      <w:textAlignment w:val="baseline"/>
    </w:pPr>
    <w:rPr>
      <w:sz w:val="20"/>
      <w:szCs w:val="20"/>
      <w:lang w:eastAsia="zh-CN"/>
    </w:rPr>
  </w:style>
  <w:style w:type="paragraph" w:customStyle="1" w:styleId="1dieu-noidung">
    <w:name w:val="1. dieu -  noi dung"/>
    <w:basedOn w:val="Normal"/>
    <w:next w:val="Normal"/>
    <w:rsid w:val="00780EEB"/>
    <w:pPr>
      <w:suppressAutoHyphens/>
      <w:spacing w:before="120" w:after="120"/>
      <w:ind w:firstLine="567"/>
      <w:jc w:val="both"/>
    </w:pPr>
    <w:rPr>
      <w:sz w:val="20"/>
      <w:szCs w:val="20"/>
      <w:lang w:eastAsia="zh-CN"/>
    </w:rPr>
  </w:style>
  <w:style w:type="paragraph" w:customStyle="1" w:styleId="bodytext-p">
    <w:name w:val="bodytext-p"/>
    <w:basedOn w:val="Normal"/>
    <w:rsid w:val="00780EEB"/>
    <w:pPr>
      <w:suppressAutoHyphens/>
      <w:spacing w:line="320" w:lineRule="atLeast"/>
      <w:jc w:val="center"/>
    </w:pPr>
    <w:rPr>
      <w:sz w:val="20"/>
      <w:szCs w:val="20"/>
      <w:lang w:eastAsia="zh-CN"/>
    </w:rPr>
  </w:style>
  <w:style w:type="paragraph" w:customStyle="1" w:styleId="CharCharCharCharCharCharCharChar1CharCharCharChar">
    <w:name w:val="Char Char Char Char Char Char Char Char1 Char Char Char Char"/>
    <w:basedOn w:val="Normal"/>
    <w:rsid w:val="00780EEB"/>
    <w:pPr>
      <w:suppressAutoHyphens/>
      <w:spacing w:after="160" w:line="240" w:lineRule="exact"/>
    </w:pPr>
    <w:rPr>
      <w:rFonts w:ascii="Verdana" w:hAnsi="Verdana" w:cs="Verdana"/>
      <w:sz w:val="20"/>
      <w:szCs w:val="20"/>
      <w:lang w:eastAsia="zh-CN"/>
    </w:rPr>
  </w:style>
  <w:style w:type="paragraph" w:customStyle="1" w:styleId="01Chuong">
    <w:name w:val="01. Chuong"/>
    <w:basedOn w:val="Heading1"/>
    <w:rsid w:val="00780EEB"/>
    <w:pPr>
      <w:numPr>
        <w:numId w:val="0"/>
      </w:numPr>
      <w:suppressAutoHyphens/>
      <w:spacing w:before="0" w:after="0"/>
      <w:jc w:val="center"/>
      <w:outlineLvl w:val="9"/>
    </w:pPr>
    <w:rPr>
      <w:rFonts w:ascii="Times New Roman" w:eastAsia="Calibri" w:hAnsi="Times New Roman" w:cs="Times New Roman"/>
      <w:b/>
      <w:color w:val="auto"/>
      <w:kern w:val="1"/>
      <w:sz w:val="28"/>
      <w:szCs w:val="24"/>
      <w:lang w:eastAsia="zh-CN"/>
    </w:rPr>
  </w:style>
  <w:style w:type="paragraph" w:customStyle="1" w:styleId="CharChar12">
    <w:name w:val="Char Char12"/>
    <w:basedOn w:val="Normal"/>
    <w:rsid w:val="00780EEB"/>
    <w:pPr>
      <w:pageBreakBefore/>
      <w:suppressAutoHyphens/>
      <w:spacing w:before="280" w:after="280"/>
    </w:pPr>
    <w:rPr>
      <w:rFonts w:ascii="Tahoma" w:hAnsi="Tahoma" w:cs="Tahoma"/>
      <w:sz w:val="20"/>
      <w:szCs w:val="20"/>
      <w:lang w:eastAsia="zh-CN"/>
    </w:rPr>
  </w:style>
  <w:style w:type="paragraph" w:customStyle="1" w:styleId="CharCharCharCharCharChar1CharCharCharChar">
    <w:name w:val="Char Char Char Char Char Char1 Char Char Char Char"/>
    <w:basedOn w:val="Normal"/>
    <w:next w:val="Heading2"/>
    <w:rsid w:val="00780EEB"/>
    <w:pPr>
      <w:suppressAutoHyphens/>
      <w:spacing w:after="160" w:line="240" w:lineRule="exact"/>
      <w:jc w:val="both"/>
    </w:pPr>
    <w:rPr>
      <w:b/>
      <w:szCs w:val="20"/>
      <w:lang w:val="vi-VN" w:eastAsia="vi-VN"/>
    </w:rPr>
  </w:style>
  <w:style w:type="paragraph" w:customStyle="1" w:styleId="Contents10">
    <w:name w:val="Contents 10"/>
    <w:basedOn w:val="Index"/>
    <w:rsid w:val="00780EEB"/>
    <w:pPr>
      <w:tabs>
        <w:tab w:val="right" w:leader="dot" w:pos="7091"/>
      </w:tabs>
      <w:ind w:left="2547"/>
    </w:pPr>
    <w:rPr>
      <w:rFonts w:cs="FreeSans"/>
      <w:szCs w:val="28"/>
      <w:lang w:eastAsia="zh-CN"/>
    </w:rPr>
  </w:style>
  <w:style w:type="character" w:customStyle="1" w:styleId="Heading3Char2">
    <w:name w:val="Heading 3 Char2"/>
    <w:rsid w:val="00780EEB"/>
    <w:rPr>
      <w:rFonts w:ascii="Arial" w:hAnsi="Arial" w:cs="Arial"/>
      <w:b/>
      <w:bCs/>
      <w:sz w:val="26"/>
      <w:szCs w:val="26"/>
      <w:lang w:eastAsia="zh-CN"/>
    </w:rPr>
  </w:style>
  <w:style w:type="paragraph" w:customStyle="1" w:styleId="normal0020table">
    <w:name w:val="normal_0020table"/>
    <w:basedOn w:val="Normal"/>
    <w:rsid w:val="00780EEB"/>
    <w:pPr>
      <w:spacing w:before="100" w:beforeAutospacing="1" w:after="100" w:afterAutospacing="1"/>
    </w:pPr>
    <w:rPr>
      <w:sz w:val="24"/>
      <w:szCs w:val="24"/>
      <w:lang w:val="vi-VN" w:eastAsia="vi-VN"/>
    </w:rPr>
  </w:style>
  <w:style w:type="character" w:customStyle="1" w:styleId="normal0020tablechar">
    <w:name w:val="normal_0020table__char"/>
    <w:basedOn w:val="DefaultParagraphFont"/>
    <w:rsid w:val="00780EEB"/>
  </w:style>
  <w:style w:type="paragraph" w:customStyle="1" w:styleId="CharCharCharCharCharCharCharCharCharChar">
    <w:name w:val="Char Char Char Char Char Char Char Char Char Char"/>
    <w:basedOn w:val="Normal"/>
    <w:next w:val="Normal"/>
    <w:autoRedefine/>
    <w:semiHidden/>
    <w:rsid w:val="00780EEB"/>
    <w:pPr>
      <w:spacing w:before="120" w:after="120" w:line="312" w:lineRule="auto"/>
    </w:pPr>
  </w:style>
  <w:style w:type="character" w:customStyle="1" w:styleId="ListParagraphChar">
    <w:name w:val="List Paragraph Char"/>
    <w:aliases w:val="AR Bul Normal Char"/>
    <w:link w:val="ListParagraph"/>
    <w:rsid w:val="00780EEB"/>
  </w:style>
  <w:style w:type="paragraph" w:customStyle="1" w:styleId="listparagraph0">
    <w:name w:val="listparagraph"/>
    <w:basedOn w:val="Normal"/>
    <w:rsid w:val="00780EEB"/>
    <w:pPr>
      <w:spacing w:before="100" w:beforeAutospacing="1" w:after="100" w:afterAutospacing="1"/>
    </w:pPr>
    <w:rPr>
      <w:sz w:val="24"/>
      <w:szCs w:val="24"/>
      <w:lang w:val="vi-VN" w:eastAsia="vi-VN"/>
    </w:rPr>
  </w:style>
  <w:style w:type="character" w:customStyle="1" w:styleId="msoins0">
    <w:name w:val="msoins"/>
    <w:basedOn w:val="DefaultParagraphFont"/>
    <w:rsid w:val="00780EEB"/>
  </w:style>
  <w:style w:type="character" w:customStyle="1" w:styleId="Bodytext20">
    <w:name w:val="Body text (2)_"/>
    <w:link w:val="Bodytext24"/>
    <w:rsid w:val="00780EEB"/>
    <w:rPr>
      <w:b/>
      <w:bCs/>
      <w:sz w:val="26"/>
      <w:szCs w:val="26"/>
      <w:shd w:val="clear" w:color="auto" w:fill="FFFFFF"/>
    </w:rPr>
  </w:style>
  <w:style w:type="paragraph" w:customStyle="1" w:styleId="Bodytext24">
    <w:name w:val="Body text (2)"/>
    <w:basedOn w:val="Normal"/>
    <w:link w:val="Bodytext20"/>
    <w:rsid w:val="00780EEB"/>
    <w:pPr>
      <w:widowControl w:val="0"/>
      <w:shd w:val="clear" w:color="auto" w:fill="FFFFFF"/>
      <w:spacing w:line="374" w:lineRule="exact"/>
      <w:ind w:hanging="720"/>
    </w:pPr>
    <w:rPr>
      <w:rFonts w:asciiTheme="minorHAnsi" w:eastAsiaTheme="minorHAnsi" w:hAnsiTheme="minorHAnsi" w:cstheme="minorBidi"/>
      <w:b/>
      <w:bCs/>
      <w:kern w:val="2"/>
      <w:sz w:val="26"/>
      <w:szCs w:val="26"/>
      <w14:ligatures w14:val="standardContextual"/>
    </w:rPr>
  </w:style>
  <w:style w:type="character" w:customStyle="1" w:styleId="NormalWebChar">
    <w:name w:val="Normal (Web) Char"/>
    <w:link w:val="NormalWeb"/>
    <w:uiPriority w:val="99"/>
    <w:locked/>
    <w:rsid w:val="00780EEB"/>
    <w:rPr>
      <w:rFonts w:ascii="Times New Roman" w:eastAsia="Times New Roman" w:hAnsi="Times New Roman" w:cs="Times New Roman"/>
      <w:kern w:val="0"/>
      <w14:ligatures w14:val="none"/>
    </w:rPr>
  </w:style>
  <w:style w:type="paragraph" w:customStyle="1" w:styleId="CharCharCharCharCharCharCharCharChar">
    <w:name w:val="Char Char Char Char Char Char Char Char Char"/>
    <w:basedOn w:val="Normal"/>
    <w:next w:val="Normal"/>
    <w:autoRedefine/>
    <w:semiHidden/>
    <w:rsid w:val="00780EEB"/>
    <w:pPr>
      <w:spacing w:before="120" w:after="120" w:line="312" w:lineRule="auto"/>
    </w:pPr>
  </w:style>
  <w:style w:type="character" w:customStyle="1" w:styleId="charchar9">
    <w:name w:val="charchar"/>
    <w:basedOn w:val="DefaultParagraphFont"/>
    <w:rsid w:val="00780EEB"/>
  </w:style>
  <w:style w:type="paragraph" w:customStyle="1" w:styleId="Khoan">
    <w:name w:val="Khoan"/>
    <w:basedOn w:val="Normal"/>
    <w:qFormat/>
    <w:rsid w:val="00780EEB"/>
    <w:pPr>
      <w:spacing w:after="120" w:line="400" w:lineRule="atLeast"/>
      <w:ind w:firstLine="567"/>
      <w:jc w:val="both"/>
    </w:pPr>
    <w:rPr>
      <w:noProof/>
      <w:lang w:val="vi-VN"/>
    </w:rPr>
  </w:style>
  <w:style w:type="paragraph" w:customStyle="1" w:styleId="Nidung">
    <w:name w:val="Nội dung"/>
    <w:basedOn w:val="Normal"/>
    <w:link w:val="NidungChar"/>
    <w:qFormat/>
    <w:rsid w:val="00780EEB"/>
    <w:pPr>
      <w:tabs>
        <w:tab w:val="center" w:pos="0"/>
      </w:tabs>
      <w:spacing w:before="120" w:after="120" w:line="276" w:lineRule="auto"/>
      <w:ind w:firstLine="567"/>
      <w:jc w:val="both"/>
    </w:pPr>
    <w:rPr>
      <w:color w:val="000000"/>
    </w:rPr>
  </w:style>
  <w:style w:type="paragraph" w:customStyle="1" w:styleId="MediumGrid1-Accent22">
    <w:name w:val="Medium Grid 1 - Accent 22"/>
    <w:basedOn w:val="Normal"/>
    <w:qFormat/>
    <w:rsid w:val="00780EEB"/>
    <w:pPr>
      <w:ind w:firstLine="720"/>
      <w:jc w:val="both"/>
    </w:pPr>
    <w:rPr>
      <w:sz w:val="24"/>
      <w:szCs w:val="24"/>
    </w:rPr>
  </w:style>
  <w:style w:type="paragraph" w:customStyle="1" w:styleId="Khoandanhso">
    <w:name w:val="Khoan (danh so)"/>
    <w:basedOn w:val="Khoan"/>
    <w:qFormat/>
    <w:rsid w:val="00780EEB"/>
    <w:pPr>
      <w:numPr>
        <w:numId w:val="22"/>
      </w:numPr>
    </w:pPr>
  </w:style>
  <w:style w:type="paragraph" w:customStyle="1" w:styleId="Cancu">
    <w:name w:val="Cancu"/>
    <w:basedOn w:val="Khoan"/>
    <w:qFormat/>
    <w:rsid w:val="00780EEB"/>
    <w:pPr>
      <w:numPr>
        <w:numId w:val="23"/>
      </w:numPr>
      <w:spacing w:line="240" w:lineRule="auto"/>
      <w:ind w:left="0" w:firstLine="567"/>
    </w:pPr>
    <w:rPr>
      <w:noProof w:val="0"/>
      <w:lang w:val="pt-BR"/>
    </w:rPr>
  </w:style>
  <w:style w:type="paragraph" w:customStyle="1" w:styleId="Mau">
    <w:name w:val="Mau"/>
    <w:basedOn w:val="Heading2"/>
    <w:qFormat/>
    <w:rsid w:val="00780EEB"/>
    <w:pPr>
      <w:keepLines w:val="0"/>
      <w:numPr>
        <w:ilvl w:val="0"/>
        <w:numId w:val="24"/>
      </w:numPr>
      <w:spacing w:before="0" w:after="60"/>
      <w:ind w:left="1281" w:hanging="357"/>
      <w:jc w:val="right"/>
    </w:pPr>
    <w:rPr>
      <w:rFonts w:ascii="Cambria" w:eastAsia="Times New Roman" w:hAnsi="Cambria" w:cs="Times New Roman"/>
      <w:b/>
      <w:bCs/>
      <w:i/>
      <w:iCs/>
      <w:color w:val="auto"/>
      <w:sz w:val="28"/>
      <w:szCs w:val="28"/>
      <w:lang w:eastAsia="x-none"/>
    </w:rPr>
  </w:style>
  <w:style w:type="paragraph" w:customStyle="1" w:styleId="MediumList2-Accent21">
    <w:name w:val="Medium List 2 - Accent 21"/>
    <w:hidden/>
    <w:semiHidden/>
    <w:rsid w:val="00780EEB"/>
    <w:pPr>
      <w:spacing w:after="0" w:line="240" w:lineRule="auto"/>
    </w:pPr>
    <w:rPr>
      <w:rFonts w:ascii="Times New Roman" w:eastAsia="Times New Roman" w:hAnsi="Times New Roman" w:cs="Times New Roman"/>
      <w:kern w:val="0"/>
      <w14:ligatures w14:val="none"/>
    </w:rPr>
  </w:style>
  <w:style w:type="paragraph" w:customStyle="1" w:styleId="Quydinhchung">
    <w:name w:val="Quy dinh chung"/>
    <w:rsid w:val="00780EEB"/>
    <w:pPr>
      <w:spacing w:before="480" w:after="0" w:line="240" w:lineRule="auto"/>
      <w:ind w:left="907" w:hanging="907"/>
    </w:pPr>
    <w:rPr>
      <w:rFonts w:ascii="Arial" w:eastAsia="Times New Roman" w:hAnsi="Arial" w:cs="Times New Roman"/>
      <w:b/>
      <w:kern w:val="0"/>
      <w14:ligatures w14:val="none"/>
    </w:rPr>
  </w:style>
  <w:style w:type="paragraph" w:customStyle="1" w:styleId="coditab">
    <w:name w:val="coditab"/>
    <w:basedOn w:val="Normal"/>
    <w:rsid w:val="00780EEB"/>
    <w:pPr>
      <w:spacing w:before="120" w:line="240" w:lineRule="exact"/>
      <w:ind w:left="737" w:right="62" w:hanging="737"/>
      <w:jc w:val="both"/>
    </w:pPr>
    <w:rPr>
      <w:rFonts w:ascii="Arial" w:hAnsi="Arial" w:cs="Arial"/>
      <w:color w:val="000000"/>
      <w:sz w:val="24"/>
      <w:szCs w:val="20"/>
    </w:rPr>
  </w:style>
  <w:style w:type="character" w:customStyle="1" w:styleId="BalloonTextChar1">
    <w:name w:val="Balloon Text Char1"/>
    <w:semiHidden/>
    <w:locked/>
    <w:rsid w:val="00780EEB"/>
    <w:rPr>
      <w:rFonts w:ascii="Tahoma" w:hAnsi="Tahoma" w:cs="Tahoma"/>
      <w:sz w:val="16"/>
      <w:szCs w:val="16"/>
      <w:lang w:val="x-none" w:eastAsia="vi-VN"/>
    </w:rPr>
  </w:style>
  <w:style w:type="paragraph" w:customStyle="1" w:styleId="mm">
    <w:name w:val="mm"/>
    <w:rsid w:val="00780EEB"/>
    <w:pPr>
      <w:spacing w:after="0" w:line="240" w:lineRule="auto"/>
    </w:pPr>
    <w:rPr>
      <w:rFonts w:ascii=".VnTime" w:eastAsia="Times New Roman" w:hAnsi=".VnTime" w:cs="Times New Roman"/>
      <w:kern w:val="0"/>
      <w:sz w:val="28"/>
      <w:szCs w:val="28"/>
      <w14:ligatures w14:val="none"/>
    </w:rPr>
  </w:style>
  <w:style w:type="paragraph" w:customStyle="1" w:styleId="Char2">
    <w:name w:val="Char2"/>
    <w:basedOn w:val="Normal"/>
    <w:rsid w:val="00780EEB"/>
    <w:pPr>
      <w:spacing w:after="160" w:line="240" w:lineRule="exact"/>
    </w:pPr>
    <w:rPr>
      <w:sz w:val="20"/>
      <w:szCs w:val="20"/>
    </w:rPr>
  </w:style>
  <w:style w:type="character" w:customStyle="1" w:styleId="CharChar13">
    <w:name w:val="Char Char13"/>
    <w:locked/>
    <w:rsid w:val="00780EEB"/>
    <w:rPr>
      <w:rFonts w:ascii=".VnTime" w:hAnsi=".VnTime" w:cs=".VnTime"/>
      <w:b/>
      <w:bCs/>
      <w:sz w:val="28"/>
      <w:szCs w:val="28"/>
      <w:lang w:val="en-US" w:eastAsia="en-US"/>
    </w:rPr>
  </w:style>
  <w:style w:type="character" w:customStyle="1" w:styleId="Footnote2">
    <w:name w:val="Footnote (2)_"/>
    <w:link w:val="Footnote20"/>
    <w:locked/>
    <w:rsid w:val="00780EEB"/>
    <w:rPr>
      <w:b/>
      <w:bCs/>
      <w:shd w:val="clear" w:color="auto" w:fill="FFFFFF"/>
    </w:rPr>
  </w:style>
  <w:style w:type="paragraph" w:customStyle="1" w:styleId="Footnote20">
    <w:name w:val="Footnote (2)"/>
    <w:basedOn w:val="Normal"/>
    <w:link w:val="Footnote2"/>
    <w:rsid w:val="00780EEB"/>
    <w:pPr>
      <w:widowControl w:val="0"/>
      <w:shd w:val="clear" w:color="auto" w:fill="FFFFFF"/>
      <w:spacing w:line="379" w:lineRule="exact"/>
      <w:jc w:val="both"/>
    </w:pPr>
    <w:rPr>
      <w:rFonts w:asciiTheme="minorHAnsi" w:eastAsiaTheme="minorHAnsi" w:hAnsiTheme="minorHAnsi" w:cstheme="minorBidi"/>
      <w:b/>
      <w:bCs/>
      <w:kern w:val="2"/>
      <w:sz w:val="24"/>
      <w:szCs w:val="24"/>
      <w:shd w:val="clear" w:color="auto" w:fill="FFFFFF"/>
      <w14:ligatures w14:val="standardContextual"/>
    </w:rPr>
  </w:style>
  <w:style w:type="character" w:customStyle="1" w:styleId="Footnote0">
    <w:name w:val="Footnote_"/>
    <w:locked/>
    <w:rsid w:val="00780EEB"/>
    <w:rPr>
      <w:shd w:val="clear" w:color="auto" w:fill="FFFFFF"/>
    </w:rPr>
  </w:style>
  <w:style w:type="character" w:customStyle="1" w:styleId="Footnote2NotBold">
    <w:name w:val="Footnote (2) + Not Bold"/>
    <w:basedOn w:val="Footnote2"/>
    <w:rsid w:val="00780EEB"/>
    <w:rPr>
      <w:b/>
      <w:bCs/>
      <w:shd w:val="clear" w:color="auto" w:fill="FFFFFF"/>
    </w:rPr>
  </w:style>
  <w:style w:type="character" w:customStyle="1" w:styleId="Heading10">
    <w:name w:val="Heading #1_"/>
    <w:link w:val="Heading11"/>
    <w:locked/>
    <w:rsid w:val="00780EEB"/>
    <w:rPr>
      <w:b/>
      <w:bCs/>
      <w:shd w:val="clear" w:color="auto" w:fill="FFFFFF"/>
    </w:rPr>
  </w:style>
  <w:style w:type="paragraph" w:customStyle="1" w:styleId="Heading11">
    <w:name w:val="Heading #11"/>
    <w:basedOn w:val="Normal"/>
    <w:link w:val="Heading10"/>
    <w:rsid w:val="00780EEB"/>
    <w:pPr>
      <w:widowControl w:val="0"/>
      <w:shd w:val="clear" w:color="auto" w:fill="FFFFFF"/>
      <w:spacing w:line="317" w:lineRule="exact"/>
      <w:outlineLvl w:val="0"/>
    </w:pPr>
    <w:rPr>
      <w:rFonts w:asciiTheme="minorHAnsi" w:eastAsiaTheme="minorHAnsi" w:hAnsiTheme="minorHAnsi" w:cstheme="minorBidi"/>
      <w:b/>
      <w:bCs/>
      <w:kern w:val="2"/>
      <w:sz w:val="24"/>
      <w:szCs w:val="24"/>
      <w:shd w:val="clear" w:color="auto" w:fill="FFFFFF"/>
      <w14:ligatures w14:val="standardContextual"/>
    </w:rPr>
  </w:style>
  <w:style w:type="character" w:customStyle="1" w:styleId="Heading12">
    <w:name w:val="Heading #1"/>
    <w:basedOn w:val="Heading10"/>
    <w:rsid w:val="00780EEB"/>
    <w:rPr>
      <w:b/>
      <w:bCs/>
      <w:shd w:val="clear" w:color="auto" w:fill="FFFFFF"/>
    </w:rPr>
  </w:style>
  <w:style w:type="character" w:customStyle="1" w:styleId="Bodytext1">
    <w:name w:val="Body text_"/>
    <w:link w:val="Bodytext10"/>
    <w:locked/>
    <w:rsid w:val="00780EEB"/>
    <w:rPr>
      <w:shd w:val="clear" w:color="auto" w:fill="FFFFFF"/>
    </w:rPr>
  </w:style>
  <w:style w:type="paragraph" w:customStyle="1" w:styleId="Bodytext10">
    <w:name w:val="Body text1"/>
    <w:basedOn w:val="Normal"/>
    <w:link w:val="Bodytext1"/>
    <w:rsid w:val="00780EEB"/>
    <w:pPr>
      <w:widowControl w:val="0"/>
      <w:shd w:val="clear" w:color="auto" w:fill="FFFFFF"/>
      <w:spacing w:line="317" w:lineRule="exact"/>
      <w:jc w:val="center"/>
    </w:pPr>
    <w:rPr>
      <w:rFonts w:asciiTheme="minorHAnsi" w:eastAsiaTheme="minorHAnsi" w:hAnsiTheme="minorHAnsi" w:cstheme="minorBidi"/>
      <w:kern w:val="2"/>
      <w:sz w:val="24"/>
      <w:szCs w:val="24"/>
      <w:shd w:val="clear" w:color="auto" w:fill="FFFFFF"/>
      <w14:ligatures w14:val="standardContextual"/>
    </w:rPr>
  </w:style>
  <w:style w:type="paragraph" w:customStyle="1" w:styleId="Bodytext210">
    <w:name w:val="Body text (2)1"/>
    <w:basedOn w:val="Normal"/>
    <w:rsid w:val="00780EEB"/>
    <w:pPr>
      <w:widowControl w:val="0"/>
      <w:shd w:val="clear" w:color="auto" w:fill="FFFFFF"/>
      <w:spacing w:line="317" w:lineRule="exact"/>
      <w:ind w:hanging="620"/>
    </w:pPr>
    <w:rPr>
      <w:rFonts w:ascii="Calibri" w:eastAsia="Calibri" w:hAnsi="Calibri"/>
      <w:b/>
      <w:bCs/>
      <w:sz w:val="20"/>
      <w:szCs w:val="20"/>
      <w:lang w:val="x-none" w:eastAsia="x-none"/>
    </w:rPr>
  </w:style>
  <w:style w:type="character" w:customStyle="1" w:styleId="BodytextItalic">
    <w:name w:val="Body text + Italic"/>
    <w:aliases w:val="Spacing -2 pt"/>
    <w:rsid w:val="00780EEB"/>
    <w:rPr>
      <w:i/>
      <w:iCs/>
      <w:spacing w:val="-40"/>
      <w:shd w:val="clear" w:color="auto" w:fill="FFFFFF"/>
    </w:rPr>
  </w:style>
  <w:style w:type="character" w:customStyle="1" w:styleId="Bodytext30">
    <w:name w:val="Body text (3)_"/>
    <w:link w:val="Bodytext31"/>
    <w:locked/>
    <w:rsid w:val="00780EEB"/>
    <w:rPr>
      <w:i/>
      <w:iCs/>
      <w:sz w:val="26"/>
      <w:szCs w:val="26"/>
      <w:shd w:val="clear" w:color="auto" w:fill="FFFFFF"/>
    </w:rPr>
  </w:style>
  <w:style w:type="paragraph" w:customStyle="1" w:styleId="Bodytext31">
    <w:name w:val="Body text (3)"/>
    <w:basedOn w:val="Normal"/>
    <w:link w:val="Bodytext30"/>
    <w:rsid w:val="00780EEB"/>
    <w:pPr>
      <w:widowControl w:val="0"/>
      <w:shd w:val="clear" w:color="auto" w:fill="FFFFFF"/>
      <w:spacing w:line="317" w:lineRule="exact"/>
    </w:pPr>
    <w:rPr>
      <w:rFonts w:asciiTheme="minorHAnsi" w:eastAsiaTheme="minorHAnsi" w:hAnsiTheme="minorHAnsi" w:cstheme="minorBidi"/>
      <w:i/>
      <w:iCs/>
      <w:kern w:val="2"/>
      <w:sz w:val="26"/>
      <w:szCs w:val="26"/>
      <w:shd w:val="clear" w:color="auto" w:fill="FFFFFF"/>
      <w14:ligatures w14:val="standardContextual"/>
    </w:rPr>
  </w:style>
  <w:style w:type="character" w:customStyle="1" w:styleId="Bodytext312pt">
    <w:name w:val="Body text (3) + 12 pt"/>
    <w:aliases w:val="Not Italic"/>
    <w:rsid w:val="00780EEB"/>
    <w:rPr>
      <w:b/>
      <w:bCs/>
      <w:i/>
      <w:iCs/>
      <w:sz w:val="24"/>
      <w:szCs w:val="24"/>
      <w:shd w:val="clear" w:color="auto" w:fill="FFFFFF"/>
    </w:rPr>
  </w:style>
  <w:style w:type="character" w:customStyle="1" w:styleId="BodytextItalic8">
    <w:name w:val="Body text + Italic8"/>
    <w:aliases w:val="Small Caps,Spacing -2 pt1"/>
    <w:rsid w:val="00780EEB"/>
    <w:rPr>
      <w:i/>
      <w:iCs/>
      <w:smallCaps/>
      <w:spacing w:val="-40"/>
      <w:shd w:val="clear" w:color="auto" w:fill="FFFFFF"/>
    </w:rPr>
  </w:style>
  <w:style w:type="character" w:customStyle="1" w:styleId="BodytextBold">
    <w:name w:val="Body text + Bold"/>
    <w:rsid w:val="00780EEB"/>
    <w:rPr>
      <w:b/>
      <w:bCs/>
      <w:shd w:val="clear" w:color="auto" w:fill="FFFFFF"/>
    </w:rPr>
  </w:style>
  <w:style w:type="character" w:customStyle="1" w:styleId="Headerorfooter">
    <w:name w:val="Header or footer_"/>
    <w:link w:val="Headerorfooter1"/>
    <w:locked/>
    <w:rsid w:val="00780EEB"/>
    <w:rPr>
      <w:shd w:val="clear" w:color="auto" w:fill="FFFFFF"/>
    </w:rPr>
  </w:style>
  <w:style w:type="paragraph" w:customStyle="1" w:styleId="Headerorfooter1">
    <w:name w:val="Header or footer1"/>
    <w:basedOn w:val="Normal"/>
    <w:link w:val="Headerorfooter"/>
    <w:rsid w:val="00780EEB"/>
    <w:pPr>
      <w:widowControl w:val="0"/>
      <w:shd w:val="clear" w:color="auto" w:fill="FFFFFF"/>
      <w:spacing w:line="240" w:lineRule="atLeast"/>
    </w:pPr>
    <w:rPr>
      <w:rFonts w:asciiTheme="minorHAnsi" w:eastAsiaTheme="minorHAnsi" w:hAnsiTheme="minorHAnsi" w:cstheme="minorBidi"/>
      <w:kern w:val="2"/>
      <w:sz w:val="24"/>
      <w:szCs w:val="24"/>
      <w:shd w:val="clear" w:color="auto" w:fill="FFFFFF"/>
      <w14:ligatures w14:val="standardContextual"/>
    </w:rPr>
  </w:style>
  <w:style w:type="character" w:customStyle="1" w:styleId="Headerorfooter0">
    <w:name w:val="Header or footer"/>
    <w:rsid w:val="00780EEB"/>
    <w:rPr>
      <w:noProof/>
      <w:shd w:val="clear" w:color="auto" w:fill="FFFFFF"/>
    </w:rPr>
  </w:style>
  <w:style w:type="character" w:customStyle="1" w:styleId="Bodytext40">
    <w:name w:val="Body text (4)_"/>
    <w:link w:val="Bodytext41"/>
    <w:locked/>
    <w:rsid w:val="00780EEB"/>
    <w:rPr>
      <w:b/>
      <w:bCs/>
      <w:i/>
      <w:iCs/>
      <w:sz w:val="22"/>
      <w:szCs w:val="22"/>
      <w:shd w:val="clear" w:color="auto" w:fill="FFFFFF"/>
    </w:rPr>
  </w:style>
  <w:style w:type="paragraph" w:customStyle="1" w:styleId="Bodytext41">
    <w:name w:val="Body text (4)"/>
    <w:basedOn w:val="Normal"/>
    <w:link w:val="Bodytext40"/>
    <w:rsid w:val="00780EEB"/>
    <w:pPr>
      <w:widowControl w:val="0"/>
      <w:shd w:val="clear" w:color="auto" w:fill="FFFFFF"/>
      <w:spacing w:line="288" w:lineRule="exact"/>
      <w:jc w:val="both"/>
    </w:pPr>
    <w:rPr>
      <w:rFonts w:asciiTheme="minorHAnsi" w:eastAsiaTheme="minorHAnsi" w:hAnsiTheme="minorHAnsi" w:cstheme="minorBidi"/>
      <w:b/>
      <w:bCs/>
      <w:i/>
      <w:iCs/>
      <w:kern w:val="2"/>
      <w:sz w:val="22"/>
      <w:szCs w:val="22"/>
      <w:shd w:val="clear" w:color="auto" w:fill="FFFFFF"/>
      <w14:ligatures w14:val="standardContextual"/>
    </w:rPr>
  </w:style>
  <w:style w:type="character" w:customStyle="1" w:styleId="Bodytext5">
    <w:name w:val="Body text (5)_"/>
    <w:link w:val="Bodytext50"/>
    <w:locked/>
    <w:rsid w:val="00780EEB"/>
    <w:rPr>
      <w:b/>
      <w:bCs/>
      <w:sz w:val="18"/>
      <w:szCs w:val="18"/>
      <w:shd w:val="clear" w:color="auto" w:fill="FFFFFF"/>
    </w:rPr>
  </w:style>
  <w:style w:type="paragraph" w:customStyle="1" w:styleId="Bodytext50">
    <w:name w:val="Body text (5)"/>
    <w:basedOn w:val="Normal"/>
    <w:link w:val="Bodytext5"/>
    <w:rsid w:val="00780EEB"/>
    <w:pPr>
      <w:widowControl w:val="0"/>
      <w:shd w:val="clear" w:color="auto" w:fill="FFFFFF"/>
      <w:spacing w:line="288" w:lineRule="exact"/>
      <w:jc w:val="both"/>
    </w:pPr>
    <w:rPr>
      <w:rFonts w:asciiTheme="minorHAnsi" w:eastAsiaTheme="minorHAnsi" w:hAnsiTheme="minorHAnsi" w:cstheme="minorBidi"/>
      <w:b/>
      <w:bCs/>
      <w:kern w:val="2"/>
      <w:sz w:val="18"/>
      <w:szCs w:val="18"/>
      <w:shd w:val="clear" w:color="auto" w:fill="FFFFFF"/>
      <w14:ligatures w14:val="standardContextual"/>
    </w:rPr>
  </w:style>
  <w:style w:type="character" w:customStyle="1" w:styleId="Bodytext54pt">
    <w:name w:val="Body text (5) + 4 pt"/>
    <w:aliases w:val="Not Bold,Italic,Body text (5) + 13 pt"/>
    <w:rsid w:val="00780EEB"/>
    <w:rPr>
      <w:b/>
      <w:bCs/>
      <w:i/>
      <w:iCs/>
      <w:noProof/>
      <w:sz w:val="8"/>
      <w:szCs w:val="8"/>
      <w:shd w:val="clear" w:color="auto" w:fill="FFFFFF"/>
    </w:rPr>
  </w:style>
  <w:style w:type="character" w:customStyle="1" w:styleId="Tablecaption">
    <w:name w:val="Table caption_"/>
    <w:link w:val="Tablecaption1"/>
    <w:locked/>
    <w:rsid w:val="00780EEB"/>
    <w:rPr>
      <w:shd w:val="clear" w:color="auto" w:fill="FFFFFF"/>
    </w:rPr>
  </w:style>
  <w:style w:type="paragraph" w:customStyle="1" w:styleId="Tablecaption1">
    <w:name w:val="Table caption1"/>
    <w:basedOn w:val="Normal"/>
    <w:link w:val="Tablecaption"/>
    <w:rsid w:val="00780EEB"/>
    <w:pPr>
      <w:widowControl w:val="0"/>
      <w:shd w:val="clear" w:color="auto" w:fill="FFFFFF"/>
      <w:spacing w:line="341" w:lineRule="exact"/>
      <w:jc w:val="both"/>
    </w:pPr>
    <w:rPr>
      <w:rFonts w:asciiTheme="minorHAnsi" w:eastAsiaTheme="minorHAnsi" w:hAnsiTheme="minorHAnsi" w:cstheme="minorBidi"/>
      <w:kern w:val="2"/>
      <w:sz w:val="24"/>
      <w:szCs w:val="24"/>
      <w:shd w:val="clear" w:color="auto" w:fill="FFFFFF"/>
      <w14:ligatures w14:val="standardContextual"/>
    </w:rPr>
  </w:style>
  <w:style w:type="character" w:customStyle="1" w:styleId="Tablecaption0">
    <w:name w:val="Table caption"/>
    <w:rsid w:val="00780EEB"/>
    <w:rPr>
      <w:noProof/>
      <w:shd w:val="clear" w:color="auto" w:fill="FFFFFF"/>
    </w:rPr>
  </w:style>
  <w:style w:type="character" w:customStyle="1" w:styleId="Bodytext25">
    <w:name w:val="Body text25"/>
    <w:basedOn w:val="Bodytext1"/>
    <w:rsid w:val="00780EEB"/>
    <w:rPr>
      <w:shd w:val="clear" w:color="auto" w:fill="FFFFFF"/>
    </w:rPr>
  </w:style>
  <w:style w:type="character" w:customStyle="1" w:styleId="Bodytext240">
    <w:name w:val="Body text24"/>
    <w:basedOn w:val="Bodytext1"/>
    <w:rsid w:val="00780EEB"/>
    <w:rPr>
      <w:shd w:val="clear" w:color="auto" w:fill="FFFFFF"/>
    </w:rPr>
  </w:style>
  <w:style w:type="character" w:customStyle="1" w:styleId="Bodytext4pt">
    <w:name w:val="Body text + 4 pt"/>
    <w:aliases w:val="Italic19"/>
    <w:rsid w:val="00780EEB"/>
    <w:rPr>
      <w:i/>
      <w:iCs/>
      <w:sz w:val="8"/>
      <w:szCs w:val="8"/>
      <w:shd w:val="clear" w:color="auto" w:fill="FFFFFF"/>
    </w:rPr>
  </w:style>
  <w:style w:type="character" w:customStyle="1" w:styleId="BodytextArial">
    <w:name w:val="Body text + Arial"/>
    <w:aliases w:val="4 pt,Spacing 0 pt"/>
    <w:rsid w:val="00780EEB"/>
    <w:rPr>
      <w:rFonts w:ascii="Arial" w:hAnsi="Arial" w:cs="Arial"/>
      <w:spacing w:val="-10"/>
      <w:sz w:val="8"/>
      <w:szCs w:val="8"/>
      <w:shd w:val="clear" w:color="auto" w:fill="FFFFFF"/>
    </w:rPr>
  </w:style>
  <w:style w:type="character" w:customStyle="1" w:styleId="Tablecaption2">
    <w:name w:val="Table caption (2)_"/>
    <w:link w:val="Tablecaption21"/>
    <w:locked/>
    <w:rsid w:val="00780EEB"/>
    <w:rPr>
      <w:rFonts w:ascii="Microsoft Sans Serif" w:hAnsi="Microsoft Sans Serif"/>
      <w:noProof/>
      <w:shd w:val="clear" w:color="auto" w:fill="FFFFFF"/>
    </w:rPr>
  </w:style>
  <w:style w:type="paragraph" w:customStyle="1" w:styleId="Tablecaption21">
    <w:name w:val="Table caption (2)1"/>
    <w:basedOn w:val="Normal"/>
    <w:link w:val="Tablecaption2"/>
    <w:rsid w:val="00780EEB"/>
    <w:pPr>
      <w:widowControl w:val="0"/>
      <w:shd w:val="clear" w:color="auto" w:fill="FFFFFF"/>
      <w:spacing w:line="240" w:lineRule="atLeast"/>
      <w:jc w:val="both"/>
    </w:pPr>
    <w:rPr>
      <w:rFonts w:ascii="Microsoft Sans Serif" w:eastAsiaTheme="minorHAnsi" w:hAnsi="Microsoft Sans Serif" w:cstheme="minorBidi"/>
      <w:noProof/>
      <w:kern w:val="2"/>
      <w:sz w:val="24"/>
      <w:szCs w:val="24"/>
      <w:shd w:val="clear" w:color="auto" w:fill="FFFFFF"/>
      <w14:ligatures w14:val="standardContextual"/>
    </w:rPr>
  </w:style>
  <w:style w:type="character" w:customStyle="1" w:styleId="Tablecaption20">
    <w:name w:val="Table caption (2)"/>
    <w:rsid w:val="00780EEB"/>
    <w:rPr>
      <w:rFonts w:ascii="Microsoft Sans Serif" w:hAnsi="Microsoft Sans Serif" w:cs="Microsoft Sans Serif"/>
      <w:noProof/>
      <w:u w:val="single"/>
      <w:shd w:val="clear" w:color="auto" w:fill="FFFFFF"/>
    </w:rPr>
  </w:style>
  <w:style w:type="character" w:customStyle="1" w:styleId="Tablecaption2Italic">
    <w:name w:val="Table caption (2) + Italic"/>
    <w:rsid w:val="00780EEB"/>
    <w:rPr>
      <w:rFonts w:ascii="Microsoft Sans Serif" w:hAnsi="Microsoft Sans Serif" w:cs="Microsoft Sans Serif"/>
      <w:i/>
      <w:iCs/>
      <w:noProof/>
      <w:shd w:val="clear" w:color="auto" w:fill="FFFFFF"/>
    </w:rPr>
  </w:style>
  <w:style w:type="character" w:customStyle="1" w:styleId="BodytextArialBlack">
    <w:name w:val="Body text + Arial Black"/>
    <w:aliases w:val="4 pt16,Italic18"/>
    <w:rsid w:val="00780EEB"/>
    <w:rPr>
      <w:rFonts w:ascii="Arial Black" w:hAnsi="Arial Black" w:cs="Arial Black"/>
      <w:i/>
      <w:iCs/>
      <w:sz w:val="8"/>
      <w:szCs w:val="8"/>
      <w:shd w:val="clear" w:color="auto" w:fill="FFFFFF"/>
    </w:rPr>
  </w:style>
  <w:style w:type="character" w:customStyle="1" w:styleId="BodytextTrebuchetMS">
    <w:name w:val="Body text + Trebuchet MS"/>
    <w:aliases w:val="4 pt15"/>
    <w:rsid w:val="00780EEB"/>
    <w:rPr>
      <w:rFonts w:ascii="Trebuchet MS" w:hAnsi="Trebuchet MS" w:cs="Trebuchet MS"/>
      <w:noProof/>
      <w:sz w:val="8"/>
      <w:szCs w:val="8"/>
      <w:shd w:val="clear" w:color="auto" w:fill="FFFFFF"/>
    </w:rPr>
  </w:style>
  <w:style w:type="character" w:customStyle="1" w:styleId="Bodytext230">
    <w:name w:val="Body text23"/>
    <w:basedOn w:val="Bodytext1"/>
    <w:rsid w:val="00780EEB"/>
    <w:rPr>
      <w:shd w:val="clear" w:color="auto" w:fill="FFFFFF"/>
    </w:rPr>
  </w:style>
  <w:style w:type="character" w:customStyle="1" w:styleId="Bodytext13pt">
    <w:name w:val="Body text + 13 pt"/>
    <w:rsid w:val="00780EEB"/>
    <w:rPr>
      <w:sz w:val="26"/>
      <w:szCs w:val="26"/>
      <w:shd w:val="clear" w:color="auto" w:fill="FFFFFF"/>
    </w:rPr>
  </w:style>
  <w:style w:type="character" w:customStyle="1" w:styleId="BodytextItalic7">
    <w:name w:val="Body text + Italic7"/>
    <w:rsid w:val="00780EEB"/>
    <w:rPr>
      <w:i/>
      <w:iCs/>
      <w:shd w:val="clear" w:color="auto" w:fill="FFFFFF"/>
    </w:rPr>
  </w:style>
  <w:style w:type="character" w:customStyle="1" w:styleId="BodytextArialBlack8">
    <w:name w:val="Body text + Arial Black8"/>
    <w:aliases w:val="10 pt"/>
    <w:rsid w:val="00780EEB"/>
    <w:rPr>
      <w:rFonts w:ascii="Arial Black" w:hAnsi="Arial Black" w:cs="Arial Black"/>
      <w:sz w:val="20"/>
      <w:szCs w:val="20"/>
      <w:shd w:val="clear" w:color="auto" w:fill="FFFFFF"/>
    </w:rPr>
  </w:style>
  <w:style w:type="character" w:customStyle="1" w:styleId="BodytextBold2">
    <w:name w:val="Body text + Bold2"/>
    <w:rsid w:val="00780EEB"/>
    <w:rPr>
      <w:b/>
      <w:bCs/>
      <w:shd w:val="clear" w:color="auto" w:fill="FFFFFF"/>
    </w:rPr>
  </w:style>
  <w:style w:type="character" w:customStyle="1" w:styleId="Bodytext55pt">
    <w:name w:val="Body text + 5.5 pt"/>
    <w:aliases w:val="Bold17"/>
    <w:rsid w:val="00780EEB"/>
    <w:rPr>
      <w:b/>
      <w:bCs/>
      <w:sz w:val="11"/>
      <w:szCs w:val="11"/>
      <w:shd w:val="clear" w:color="auto" w:fill="FFFFFF"/>
    </w:rPr>
  </w:style>
  <w:style w:type="character" w:customStyle="1" w:styleId="Bodytext115pt">
    <w:name w:val="Body text + 11.5 pt"/>
    <w:aliases w:val="Bold16"/>
    <w:rsid w:val="00780EEB"/>
    <w:rPr>
      <w:b/>
      <w:bCs/>
      <w:sz w:val="23"/>
      <w:szCs w:val="23"/>
      <w:shd w:val="clear" w:color="auto" w:fill="FFFFFF"/>
    </w:rPr>
  </w:style>
  <w:style w:type="character" w:customStyle="1" w:styleId="Bodytext11pt">
    <w:name w:val="Body text + 11 pt"/>
    <w:rsid w:val="00780EEB"/>
    <w:rPr>
      <w:sz w:val="22"/>
      <w:szCs w:val="22"/>
      <w:shd w:val="clear" w:color="auto" w:fill="FFFFFF"/>
    </w:rPr>
  </w:style>
  <w:style w:type="character" w:customStyle="1" w:styleId="BodytextArialBlack7">
    <w:name w:val="Body text + Arial Black7"/>
    <w:aliases w:val="4 pt14"/>
    <w:rsid w:val="00780EEB"/>
    <w:rPr>
      <w:rFonts w:ascii="Arial Black" w:hAnsi="Arial Black" w:cs="Arial Black"/>
      <w:sz w:val="8"/>
      <w:szCs w:val="8"/>
      <w:shd w:val="clear" w:color="auto" w:fill="FFFFFF"/>
      <w:lang w:val="en-US" w:eastAsia="en-US"/>
    </w:rPr>
  </w:style>
  <w:style w:type="character" w:customStyle="1" w:styleId="Bodytext11pt6">
    <w:name w:val="Body text + 11 pt6"/>
    <w:rsid w:val="00780EEB"/>
    <w:rPr>
      <w:sz w:val="22"/>
      <w:szCs w:val="22"/>
      <w:shd w:val="clear" w:color="auto" w:fill="FFFFFF"/>
    </w:rPr>
  </w:style>
  <w:style w:type="character" w:customStyle="1" w:styleId="Bodytext6pt">
    <w:name w:val="Body text + 6 pt"/>
    <w:aliases w:val="Spacing 0 pt16"/>
    <w:rsid w:val="00780EEB"/>
    <w:rPr>
      <w:spacing w:val="10"/>
      <w:sz w:val="12"/>
      <w:szCs w:val="12"/>
      <w:shd w:val="clear" w:color="auto" w:fill="FFFFFF"/>
    </w:rPr>
  </w:style>
  <w:style w:type="character" w:customStyle="1" w:styleId="Bodytext220">
    <w:name w:val="Body text22"/>
    <w:basedOn w:val="Bodytext1"/>
    <w:rsid w:val="00780EEB"/>
    <w:rPr>
      <w:shd w:val="clear" w:color="auto" w:fill="FFFFFF"/>
    </w:rPr>
  </w:style>
  <w:style w:type="character" w:customStyle="1" w:styleId="Bodytext115pt16">
    <w:name w:val="Body text + 11.5 pt16"/>
    <w:aliases w:val="Spacing 0 pt15"/>
    <w:rsid w:val="00780EEB"/>
    <w:rPr>
      <w:spacing w:val="10"/>
      <w:sz w:val="23"/>
      <w:szCs w:val="23"/>
      <w:shd w:val="clear" w:color="auto" w:fill="FFFFFF"/>
    </w:rPr>
  </w:style>
  <w:style w:type="character" w:customStyle="1" w:styleId="Bodytext13pt3">
    <w:name w:val="Body text + 13 pt3"/>
    <w:aliases w:val="Italic17"/>
    <w:rsid w:val="00780EEB"/>
    <w:rPr>
      <w:i/>
      <w:iCs/>
      <w:sz w:val="26"/>
      <w:szCs w:val="26"/>
      <w:shd w:val="clear" w:color="auto" w:fill="FFFFFF"/>
    </w:rPr>
  </w:style>
  <w:style w:type="character" w:customStyle="1" w:styleId="Bodytext4pt13">
    <w:name w:val="Body text + 4 pt13"/>
    <w:rsid w:val="00780EEB"/>
    <w:rPr>
      <w:noProof/>
      <w:sz w:val="8"/>
      <w:szCs w:val="8"/>
      <w:shd w:val="clear" w:color="auto" w:fill="FFFFFF"/>
    </w:rPr>
  </w:style>
  <w:style w:type="character" w:customStyle="1" w:styleId="BodytextTrebuchetMS4">
    <w:name w:val="Body text + Trebuchet MS4"/>
    <w:aliases w:val="5 pt"/>
    <w:rsid w:val="00780EEB"/>
    <w:rPr>
      <w:rFonts w:ascii="Trebuchet MS" w:hAnsi="Trebuchet MS" w:cs="Trebuchet MS"/>
      <w:sz w:val="10"/>
      <w:szCs w:val="10"/>
      <w:shd w:val="clear" w:color="auto" w:fill="FFFFFF"/>
    </w:rPr>
  </w:style>
  <w:style w:type="character" w:customStyle="1" w:styleId="Bodytext211">
    <w:name w:val="Body text21"/>
    <w:rsid w:val="00780EEB"/>
    <w:rPr>
      <w:rFonts w:ascii="Times New Roman" w:hAnsi="Times New Roman" w:cs="Times New Roman"/>
      <w:u w:val="none"/>
    </w:rPr>
  </w:style>
  <w:style w:type="character" w:customStyle="1" w:styleId="Bodytext6">
    <w:name w:val="Body text (6)_"/>
    <w:link w:val="Bodytext60"/>
    <w:locked/>
    <w:rsid w:val="00780EEB"/>
    <w:rPr>
      <w:shd w:val="clear" w:color="auto" w:fill="FFFFFF"/>
    </w:rPr>
  </w:style>
  <w:style w:type="paragraph" w:customStyle="1" w:styleId="Bodytext60">
    <w:name w:val="Body text (6)"/>
    <w:basedOn w:val="Normal"/>
    <w:link w:val="Bodytext6"/>
    <w:rsid w:val="00780EEB"/>
    <w:pPr>
      <w:widowControl w:val="0"/>
      <w:shd w:val="clear" w:color="auto" w:fill="FFFFFF"/>
      <w:spacing w:line="240" w:lineRule="atLeast"/>
    </w:pPr>
    <w:rPr>
      <w:rFonts w:asciiTheme="minorHAnsi" w:eastAsiaTheme="minorHAnsi" w:hAnsiTheme="minorHAnsi" w:cstheme="minorBidi"/>
      <w:kern w:val="2"/>
      <w:sz w:val="24"/>
      <w:szCs w:val="24"/>
      <w:shd w:val="clear" w:color="auto" w:fill="FFFFFF"/>
      <w14:ligatures w14:val="standardContextual"/>
    </w:rPr>
  </w:style>
  <w:style w:type="character" w:customStyle="1" w:styleId="Bodytext7">
    <w:name w:val="Body text (7)_"/>
    <w:link w:val="Bodytext70"/>
    <w:locked/>
    <w:rsid w:val="00780EEB"/>
    <w:rPr>
      <w:sz w:val="22"/>
      <w:szCs w:val="22"/>
      <w:shd w:val="clear" w:color="auto" w:fill="FFFFFF"/>
    </w:rPr>
  </w:style>
  <w:style w:type="paragraph" w:customStyle="1" w:styleId="Bodytext70">
    <w:name w:val="Body text (7)"/>
    <w:basedOn w:val="Normal"/>
    <w:link w:val="Bodytext7"/>
    <w:rsid w:val="00780EEB"/>
    <w:pPr>
      <w:widowControl w:val="0"/>
      <w:shd w:val="clear" w:color="auto" w:fill="FFFFFF"/>
      <w:spacing w:line="240" w:lineRule="atLeast"/>
    </w:pPr>
    <w:rPr>
      <w:rFonts w:asciiTheme="minorHAnsi" w:eastAsiaTheme="minorHAnsi" w:hAnsiTheme="minorHAnsi" w:cstheme="minorBidi"/>
      <w:kern w:val="2"/>
      <w:sz w:val="22"/>
      <w:szCs w:val="22"/>
      <w:shd w:val="clear" w:color="auto" w:fill="FFFFFF"/>
      <w14:ligatures w14:val="standardContextual"/>
    </w:rPr>
  </w:style>
  <w:style w:type="character" w:customStyle="1" w:styleId="Bodytext8">
    <w:name w:val="Body text (8)_"/>
    <w:link w:val="Bodytext80"/>
    <w:locked/>
    <w:rsid w:val="00780EEB"/>
    <w:rPr>
      <w:shd w:val="clear" w:color="auto" w:fill="FFFFFF"/>
    </w:rPr>
  </w:style>
  <w:style w:type="paragraph" w:customStyle="1" w:styleId="Bodytext80">
    <w:name w:val="Body text (8)"/>
    <w:basedOn w:val="Normal"/>
    <w:link w:val="Bodytext8"/>
    <w:rsid w:val="00780EEB"/>
    <w:pPr>
      <w:widowControl w:val="0"/>
      <w:shd w:val="clear" w:color="auto" w:fill="FFFFFF"/>
      <w:spacing w:line="240" w:lineRule="atLeast"/>
    </w:pPr>
    <w:rPr>
      <w:rFonts w:asciiTheme="minorHAnsi" w:eastAsiaTheme="minorHAnsi" w:hAnsiTheme="minorHAnsi" w:cstheme="minorBidi"/>
      <w:kern w:val="2"/>
      <w:sz w:val="24"/>
      <w:szCs w:val="24"/>
      <w:shd w:val="clear" w:color="auto" w:fill="FFFFFF"/>
      <w14:ligatures w14:val="standardContextual"/>
    </w:rPr>
  </w:style>
  <w:style w:type="character" w:customStyle="1" w:styleId="Bodytext200">
    <w:name w:val="Body text20"/>
    <w:rsid w:val="00780EEB"/>
    <w:rPr>
      <w:noProof/>
      <w:shd w:val="clear" w:color="auto" w:fill="FFFFFF"/>
    </w:rPr>
  </w:style>
  <w:style w:type="character" w:customStyle="1" w:styleId="Tablecaption3">
    <w:name w:val="Table caption (3)_"/>
    <w:link w:val="Tablecaption31"/>
    <w:locked/>
    <w:rsid w:val="00780EEB"/>
    <w:rPr>
      <w:b/>
      <w:bCs/>
      <w:shd w:val="clear" w:color="auto" w:fill="FFFFFF"/>
    </w:rPr>
  </w:style>
  <w:style w:type="paragraph" w:customStyle="1" w:styleId="Tablecaption31">
    <w:name w:val="Table caption (3)1"/>
    <w:basedOn w:val="Normal"/>
    <w:link w:val="Tablecaption3"/>
    <w:rsid w:val="00780EEB"/>
    <w:pPr>
      <w:widowControl w:val="0"/>
      <w:shd w:val="clear" w:color="auto" w:fill="FFFFFF"/>
      <w:spacing w:line="240" w:lineRule="atLeast"/>
    </w:pPr>
    <w:rPr>
      <w:rFonts w:asciiTheme="minorHAnsi" w:eastAsiaTheme="minorHAnsi" w:hAnsiTheme="minorHAnsi" w:cstheme="minorBidi"/>
      <w:b/>
      <w:bCs/>
      <w:kern w:val="2"/>
      <w:sz w:val="24"/>
      <w:szCs w:val="24"/>
      <w:shd w:val="clear" w:color="auto" w:fill="FFFFFF"/>
      <w14:ligatures w14:val="standardContextual"/>
    </w:rPr>
  </w:style>
  <w:style w:type="character" w:customStyle="1" w:styleId="Bodytext45pt">
    <w:name w:val="Body text + 4.5 pt"/>
    <w:aliases w:val="Italic16,Spacing 0 pt14"/>
    <w:rsid w:val="00780EEB"/>
    <w:rPr>
      <w:i/>
      <w:iCs/>
      <w:spacing w:val="-10"/>
      <w:sz w:val="9"/>
      <w:szCs w:val="9"/>
      <w:shd w:val="clear" w:color="auto" w:fill="FFFFFF"/>
    </w:rPr>
  </w:style>
  <w:style w:type="character" w:customStyle="1" w:styleId="Bodytext4pt12">
    <w:name w:val="Body text + 4 pt12"/>
    <w:aliases w:val="Spacing 0 pt13,Scale 200%"/>
    <w:rsid w:val="00780EEB"/>
    <w:rPr>
      <w:spacing w:val="-10"/>
      <w:w w:val="200"/>
      <w:sz w:val="8"/>
      <w:szCs w:val="8"/>
      <w:shd w:val="clear" w:color="auto" w:fill="FFFFFF"/>
    </w:rPr>
  </w:style>
  <w:style w:type="character" w:customStyle="1" w:styleId="Bodytext5pt">
    <w:name w:val="Body text + 5 pt"/>
    <w:aliases w:val="Italic15"/>
    <w:rsid w:val="00780EEB"/>
    <w:rPr>
      <w:i/>
      <w:iCs/>
      <w:noProof/>
      <w:sz w:val="10"/>
      <w:szCs w:val="10"/>
      <w:shd w:val="clear" w:color="auto" w:fill="FFFFFF"/>
    </w:rPr>
  </w:style>
  <w:style w:type="character" w:customStyle="1" w:styleId="Bodytext45pt11">
    <w:name w:val="Body text + 4.5 pt11"/>
    <w:aliases w:val="Scale 150%"/>
    <w:rsid w:val="00780EEB"/>
    <w:rPr>
      <w:w w:val="150"/>
      <w:sz w:val="9"/>
      <w:szCs w:val="9"/>
      <w:shd w:val="clear" w:color="auto" w:fill="FFFFFF"/>
    </w:rPr>
  </w:style>
  <w:style w:type="character" w:customStyle="1" w:styleId="Bodytext4pt11">
    <w:name w:val="Body text + 4 pt11"/>
    <w:aliases w:val="Italic14,Spacing -1 pt"/>
    <w:rsid w:val="00780EEB"/>
    <w:rPr>
      <w:i/>
      <w:iCs/>
      <w:spacing w:val="-20"/>
      <w:sz w:val="8"/>
      <w:szCs w:val="8"/>
      <w:shd w:val="clear" w:color="auto" w:fill="FFFFFF"/>
    </w:rPr>
  </w:style>
  <w:style w:type="character" w:customStyle="1" w:styleId="Bodytext4pt10">
    <w:name w:val="Body text + 4 pt10"/>
    <w:aliases w:val="Italic13"/>
    <w:rsid w:val="00780EEB"/>
    <w:rPr>
      <w:i/>
      <w:iCs/>
      <w:noProof/>
      <w:sz w:val="8"/>
      <w:szCs w:val="8"/>
      <w:shd w:val="clear" w:color="auto" w:fill="FFFFFF"/>
    </w:rPr>
  </w:style>
  <w:style w:type="character" w:customStyle="1" w:styleId="BodytextArial1">
    <w:name w:val="Body text + Arial1"/>
    <w:aliases w:val="4 pt13"/>
    <w:rsid w:val="00780EEB"/>
    <w:rPr>
      <w:rFonts w:ascii="Arial" w:hAnsi="Arial" w:cs="Arial"/>
      <w:sz w:val="8"/>
      <w:szCs w:val="8"/>
      <w:shd w:val="clear" w:color="auto" w:fill="FFFFFF"/>
    </w:rPr>
  </w:style>
  <w:style w:type="character" w:customStyle="1" w:styleId="BodytextArialBlack6">
    <w:name w:val="Body text + Arial Black6"/>
    <w:aliases w:val="12.5 pt"/>
    <w:rsid w:val="00780EEB"/>
    <w:rPr>
      <w:rFonts w:ascii="Arial Black" w:hAnsi="Arial Black" w:cs="Arial Black"/>
      <w:sz w:val="25"/>
      <w:szCs w:val="25"/>
      <w:shd w:val="clear" w:color="auto" w:fill="FFFFFF"/>
    </w:rPr>
  </w:style>
  <w:style w:type="character" w:customStyle="1" w:styleId="BodytextSmallCaps">
    <w:name w:val="Body text + Small Caps"/>
    <w:rsid w:val="00780EEB"/>
    <w:rPr>
      <w:smallCaps/>
      <w:shd w:val="clear" w:color="auto" w:fill="FFFFFF"/>
    </w:rPr>
  </w:style>
  <w:style w:type="character" w:customStyle="1" w:styleId="Bodytext115pt15">
    <w:name w:val="Body text + 11.5 pt15"/>
    <w:aliases w:val="Bold15"/>
    <w:rsid w:val="00780EEB"/>
    <w:rPr>
      <w:b/>
      <w:bCs/>
      <w:sz w:val="23"/>
      <w:szCs w:val="23"/>
      <w:shd w:val="clear" w:color="auto" w:fill="FFFFFF"/>
    </w:rPr>
  </w:style>
  <w:style w:type="character" w:customStyle="1" w:styleId="Bodytext19">
    <w:name w:val="Body text19"/>
    <w:basedOn w:val="Bodytext1"/>
    <w:rsid w:val="00780EEB"/>
    <w:rPr>
      <w:shd w:val="clear" w:color="auto" w:fill="FFFFFF"/>
    </w:rPr>
  </w:style>
  <w:style w:type="character" w:customStyle="1" w:styleId="Bodytext135pt">
    <w:name w:val="Body text + 13.5 pt"/>
    <w:rsid w:val="00780EEB"/>
    <w:rPr>
      <w:sz w:val="27"/>
      <w:szCs w:val="27"/>
      <w:shd w:val="clear" w:color="auto" w:fill="FFFFFF"/>
    </w:rPr>
  </w:style>
  <w:style w:type="character" w:customStyle="1" w:styleId="BodytextTrebuchetMS3">
    <w:name w:val="Body text + Trebuchet MS3"/>
    <w:aliases w:val="12.5 pt1"/>
    <w:rsid w:val="00780EEB"/>
    <w:rPr>
      <w:rFonts w:ascii="Trebuchet MS" w:hAnsi="Trebuchet MS" w:cs="Trebuchet MS"/>
      <w:noProof/>
      <w:sz w:val="25"/>
      <w:szCs w:val="25"/>
      <w:shd w:val="clear" w:color="auto" w:fill="FFFFFF"/>
    </w:rPr>
  </w:style>
  <w:style w:type="character" w:customStyle="1" w:styleId="Bodytext115pt14">
    <w:name w:val="Body text + 11.5 pt14"/>
    <w:aliases w:val="Spacing 0 pt12"/>
    <w:rsid w:val="00780EEB"/>
    <w:rPr>
      <w:spacing w:val="10"/>
      <w:sz w:val="23"/>
      <w:szCs w:val="23"/>
      <w:shd w:val="clear" w:color="auto" w:fill="FFFFFF"/>
    </w:rPr>
  </w:style>
  <w:style w:type="character" w:customStyle="1" w:styleId="Tablecaption4">
    <w:name w:val="Table caption (4)_"/>
    <w:link w:val="Tablecaption40"/>
    <w:locked/>
    <w:rsid w:val="00780EEB"/>
    <w:rPr>
      <w:i/>
      <w:iCs/>
      <w:noProof/>
      <w:sz w:val="10"/>
      <w:szCs w:val="10"/>
      <w:shd w:val="clear" w:color="auto" w:fill="FFFFFF"/>
    </w:rPr>
  </w:style>
  <w:style w:type="paragraph" w:customStyle="1" w:styleId="Tablecaption40">
    <w:name w:val="Table caption (4)"/>
    <w:basedOn w:val="Normal"/>
    <w:link w:val="Tablecaption4"/>
    <w:rsid w:val="00780EEB"/>
    <w:pPr>
      <w:widowControl w:val="0"/>
      <w:shd w:val="clear" w:color="auto" w:fill="FFFFFF"/>
      <w:spacing w:line="240" w:lineRule="atLeast"/>
      <w:jc w:val="right"/>
    </w:pPr>
    <w:rPr>
      <w:rFonts w:asciiTheme="minorHAnsi" w:eastAsiaTheme="minorHAnsi" w:hAnsiTheme="minorHAnsi" w:cstheme="minorBidi"/>
      <w:i/>
      <w:iCs/>
      <w:noProof/>
      <w:kern w:val="2"/>
      <w:sz w:val="10"/>
      <w:szCs w:val="10"/>
      <w:shd w:val="clear" w:color="auto" w:fill="FFFFFF"/>
      <w14:ligatures w14:val="standardContextual"/>
    </w:rPr>
  </w:style>
  <w:style w:type="character" w:customStyle="1" w:styleId="Bodytext175pt">
    <w:name w:val="Body text + 17.5 pt"/>
    <w:rsid w:val="00780EEB"/>
    <w:rPr>
      <w:sz w:val="35"/>
      <w:szCs w:val="35"/>
      <w:shd w:val="clear" w:color="auto" w:fill="FFFFFF"/>
    </w:rPr>
  </w:style>
  <w:style w:type="character" w:customStyle="1" w:styleId="BodytextTrebuchetMS2">
    <w:name w:val="Body text + Trebuchet MS2"/>
    <w:aliases w:val="4 pt12"/>
    <w:rsid w:val="00780EEB"/>
    <w:rPr>
      <w:rFonts w:ascii="Trebuchet MS" w:hAnsi="Trebuchet MS" w:cs="Trebuchet MS"/>
      <w:noProof/>
      <w:sz w:val="8"/>
      <w:szCs w:val="8"/>
      <w:shd w:val="clear" w:color="auto" w:fill="FFFFFF"/>
    </w:rPr>
  </w:style>
  <w:style w:type="character" w:customStyle="1" w:styleId="Tablecaption30">
    <w:name w:val="Table caption (3)"/>
    <w:basedOn w:val="Tablecaption3"/>
    <w:rsid w:val="00780EEB"/>
    <w:rPr>
      <w:b/>
      <w:bCs/>
      <w:shd w:val="clear" w:color="auto" w:fill="FFFFFF"/>
    </w:rPr>
  </w:style>
  <w:style w:type="character" w:customStyle="1" w:styleId="Bodytext6pt8">
    <w:name w:val="Body text + 6 pt8"/>
    <w:aliases w:val="Spacing 0 pt11"/>
    <w:rsid w:val="00780EEB"/>
    <w:rPr>
      <w:spacing w:val="10"/>
      <w:sz w:val="12"/>
      <w:szCs w:val="12"/>
      <w:shd w:val="clear" w:color="auto" w:fill="FFFFFF"/>
    </w:rPr>
  </w:style>
  <w:style w:type="character" w:customStyle="1" w:styleId="Bodytext18">
    <w:name w:val="Body text18"/>
    <w:basedOn w:val="Bodytext1"/>
    <w:rsid w:val="00780EEB"/>
    <w:rPr>
      <w:shd w:val="clear" w:color="auto" w:fill="FFFFFF"/>
    </w:rPr>
  </w:style>
  <w:style w:type="character" w:customStyle="1" w:styleId="Bodytext115pt13">
    <w:name w:val="Body text + 11.5 pt13"/>
    <w:aliases w:val="Small Caps3,Spacing 0 pt10"/>
    <w:rsid w:val="00780EEB"/>
    <w:rPr>
      <w:smallCaps/>
      <w:spacing w:val="10"/>
      <w:sz w:val="23"/>
      <w:szCs w:val="23"/>
      <w:shd w:val="clear" w:color="auto" w:fill="FFFFFF"/>
    </w:rPr>
  </w:style>
  <w:style w:type="character" w:customStyle="1" w:styleId="Bodytext9">
    <w:name w:val="Body text (9)_"/>
    <w:link w:val="Bodytext90"/>
    <w:locked/>
    <w:rsid w:val="00780EEB"/>
    <w:rPr>
      <w:sz w:val="23"/>
      <w:szCs w:val="23"/>
      <w:shd w:val="clear" w:color="auto" w:fill="FFFFFF"/>
    </w:rPr>
  </w:style>
  <w:style w:type="paragraph" w:customStyle="1" w:styleId="Bodytext90">
    <w:name w:val="Body text (9)"/>
    <w:basedOn w:val="Normal"/>
    <w:link w:val="Bodytext9"/>
    <w:rsid w:val="00780EEB"/>
    <w:pPr>
      <w:widowControl w:val="0"/>
      <w:shd w:val="clear" w:color="auto" w:fill="FFFFFF"/>
      <w:spacing w:line="240" w:lineRule="atLeast"/>
    </w:pPr>
    <w:rPr>
      <w:rFonts w:asciiTheme="minorHAnsi" w:eastAsiaTheme="minorHAnsi" w:hAnsiTheme="minorHAnsi" w:cstheme="minorBidi"/>
      <w:kern w:val="2"/>
      <w:sz w:val="23"/>
      <w:szCs w:val="23"/>
      <w:shd w:val="clear" w:color="auto" w:fill="FFFFFF"/>
      <w14:ligatures w14:val="standardContextual"/>
    </w:rPr>
  </w:style>
  <w:style w:type="character" w:customStyle="1" w:styleId="Bodytext100">
    <w:name w:val="Body text (10)_"/>
    <w:link w:val="Bodytext101"/>
    <w:locked/>
    <w:rsid w:val="00780EEB"/>
    <w:rPr>
      <w:sz w:val="23"/>
      <w:szCs w:val="23"/>
      <w:shd w:val="clear" w:color="auto" w:fill="FFFFFF"/>
    </w:rPr>
  </w:style>
  <w:style w:type="paragraph" w:customStyle="1" w:styleId="Bodytext101">
    <w:name w:val="Body text (10)"/>
    <w:basedOn w:val="Normal"/>
    <w:link w:val="Bodytext100"/>
    <w:rsid w:val="00780EEB"/>
    <w:pPr>
      <w:widowControl w:val="0"/>
      <w:shd w:val="clear" w:color="auto" w:fill="FFFFFF"/>
      <w:spacing w:line="240" w:lineRule="atLeast"/>
    </w:pPr>
    <w:rPr>
      <w:rFonts w:asciiTheme="minorHAnsi" w:eastAsiaTheme="minorHAnsi" w:hAnsiTheme="minorHAnsi" w:cstheme="minorBidi"/>
      <w:kern w:val="2"/>
      <w:sz w:val="23"/>
      <w:szCs w:val="23"/>
      <w:shd w:val="clear" w:color="auto" w:fill="FFFFFF"/>
      <w14:ligatures w14:val="standardContextual"/>
    </w:rPr>
  </w:style>
  <w:style w:type="character" w:customStyle="1" w:styleId="Bodytext11">
    <w:name w:val="Body text (11)_"/>
    <w:link w:val="Bodytext110"/>
    <w:locked/>
    <w:rsid w:val="00780EEB"/>
    <w:rPr>
      <w:sz w:val="25"/>
      <w:szCs w:val="25"/>
      <w:shd w:val="clear" w:color="auto" w:fill="FFFFFF"/>
    </w:rPr>
  </w:style>
  <w:style w:type="paragraph" w:customStyle="1" w:styleId="Bodytext110">
    <w:name w:val="Body text (11)"/>
    <w:basedOn w:val="Normal"/>
    <w:link w:val="Bodytext11"/>
    <w:rsid w:val="00780EEB"/>
    <w:pPr>
      <w:widowControl w:val="0"/>
      <w:shd w:val="clear" w:color="auto" w:fill="FFFFFF"/>
      <w:spacing w:line="240" w:lineRule="atLeast"/>
    </w:pPr>
    <w:rPr>
      <w:rFonts w:asciiTheme="minorHAnsi" w:eastAsiaTheme="minorHAnsi" w:hAnsiTheme="minorHAnsi" w:cstheme="minorBidi"/>
      <w:kern w:val="2"/>
      <w:sz w:val="25"/>
      <w:szCs w:val="25"/>
      <w:shd w:val="clear" w:color="auto" w:fill="FFFFFF"/>
      <w14:ligatures w14:val="standardContextual"/>
    </w:rPr>
  </w:style>
  <w:style w:type="character" w:customStyle="1" w:styleId="Bodytext12">
    <w:name w:val="Body text (12)_"/>
    <w:link w:val="Bodytext120"/>
    <w:locked/>
    <w:rsid w:val="00780EEB"/>
    <w:rPr>
      <w:sz w:val="23"/>
      <w:szCs w:val="23"/>
      <w:shd w:val="clear" w:color="auto" w:fill="FFFFFF"/>
    </w:rPr>
  </w:style>
  <w:style w:type="paragraph" w:customStyle="1" w:styleId="Bodytext120">
    <w:name w:val="Body text (12)"/>
    <w:basedOn w:val="Normal"/>
    <w:link w:val="Bodytext12"/>
    <w:rsid w:val="00780EEB"/>
    <w:pPr>
      <w:widowControl w:val="0"/>
      <w:shd w:val="clear" w:color="auto" w:fill="FFFFFF"/>
      <w:spacing w:line="240" w:lineRule="atLeast"/>
    </w:pPr>
    <w:rPr>
      <w:rFonts w:asciiTheme="minorHAnsi" w:eastAsiaTheme="minorHAnsi" w:hAnsiTheme="minorHAnsi" w:cstheme="minorBidi"/>
      <w:kern w:val="2"/>
      <w:sz w:val="23"/>
      <w:szCs w:val="23"/>
      <w:shd w:val="clear" w:color="auto" w:fill="FFFFFF"/>
      <w14:ligatures w14:val="standardContextual"/>
    </w:rPr>
  </w:style>
  <w:style w:type="character" w:customStyle="1" w:styleId="Headerorfooter3">
    <w:name w:val="Header or footer3"/>
    <w:basedOn w:val="Headerorfooter"/>
    <w:rsid w:val="00780EEB"/>
    <w:rPr>
      <w:shd w:val="clear" w:color="auto" w:fill="FFFFFF"/>
    </w:rPr>
  </w:style>
  <w:style w:type="character" w:customStyle="1" w:styleId="Bodytext13">
    <w:name w:val="Body text (13)_"/>
    <w:link w:val="Bodytext130"/>
    <w:locked/>
    <w:rsid w:val="00780EEB"/>
    <w:rPr>
      <w:spacing w:val="10"/>
      <w:sz w:val="23"/>
      <w:szCs w:val="23"/>
      <w:shd w:val="clear" w:color="auto" w:fill="FFFFFF"/>
    </w:rPr>
  </w:style>
  <w:style w:type="paragraph" w:customStyle="1" w:styleId="Bodytext130">
    <w:name w:val="Body text (13)"/>
    <w:basedOn w:val="Normal"/>
    <w:link w:val="Bodytext13"/>
    <w:rsid w:val="00780EEB"/>
    <w:pPr>
      <w:widowControl w:val="0"/>
      <w:shd w:val="clear" w:color="auto" w:fill="FFFFFF"/>
      <w:spacing w:line="240" w:lineRule="atLeast"/>
    </w:pPr>
    <w:rPr>
      <w:rFonts w:asciiTheme="minorHAnsi" w:eastAsiaTheme="minorHAnsi" w:hAnsiTheme="minorHAnsi" w:cstheme="minorBidi"/>
      <w:spacing w:val="10"/>
      <w:kern w:val="2"/>
      <w:sz w:val="23"/>
      <w:szCs w:val="23"/>
      <w:shd w:val="clear" w:color="auto" w:fill="FFFFFF"/>
      <w14:ligatures w14:val="standardContextual"/>
    </w:rPr>
  </w:style>
  <w:style w:type="character" w:customStyle="1" w:styleId="Bodytext14">
    <w:name w:val="Body text (14)_"/>
    <w:link w:val="Bodytext140"/>
    <w:locked/>
    <w:rsid w:val="00780EEB"/>
    <w:rPr>
      <w:sz w:val="23"/>
      <w:szCs w:val="23"/>
      <w:shd w:val="clear" w:color="auto" w:fill="FFFFFF"/>
    </w:rPr>
  </w:style>
  <w:style w:type="paragraph" w:customStyle="1" w:styleId="Bodytext140">
    <w:name w:val="Body text (14)"/>
    <w:basedOn w:val="Normal"/>
    <w:link w:val="Bodytext14"/>
    <w:rsid w:val="00780EEB"/>
    <w:pPr>
      <w:widowControl w:val="0"/>
      <w:shd w:val="clear" w:color="auto" w:fill="FFFFFF"/>
      <w:spacing w:line="240" w:lineRule="atLeast"/>
    </w:pPr>
    <w:rPr>
      <w:rFonts w:asciiTheme="minorHAnsi" w:eastAsiaTheme="minorHAnsi" w:hAnsiTheme="minorHAnsi" w:cstheme="minorBidi"/>
      <w:kern w:val="2"/>
      <w:sz w:val="23"/>
      <w:szCs w:val="23"/>
      <w:shd w:val="clear" w:color="auto" w:fill="FFFFFF"/>
      <w14:ligatures w14:val="standardContextual"/>
    </w:rPr>
  </w:style>
  <w:style w:type="character" w:customStyle="1" w:styleId="Bodytext15">
    <w:name w:val="Body text (15)_"/>
    <w:link w:val="Bodytext150"/>
    <w:locked/>
    <w:rsid w:val="00780EEB"/>
    <w:rPr>
      <w:sz w:val="23"/>
      <w:szCs w:val="23"/>
      <w:shd w:val="clear" w:color="auto" w:fill="FFFFFF"/>
    </w:rPr>
  </w:style>
  <w:style w:type="paragraph" w:customStyle="1" w:styleId="Bodytext150">
    <w:name w:val="Body text (15)"/>
    <w:basedOn w:val="Normal"/>
    <w:link w:val="Bodytext15"/>
    <w:rsid w:val="00780EEB"/>
    <w:pPr>
      <w:widowControl w:val="0"/>
      <w:shd w:val="clear" w:color="auto" w:fill="FFFFFF"/>
      <w:spacing w:line="240" w:lineRule="atLeast"/>
    </w:pPr>
    <w:rPr>
      <w:rFonts w:asciiTheme="minorHAnsi" w:eastAsiaTheme="minorHAnsi" w:hAnsiTheme="minorHAnsi" w:cstheme="minorBidi"/>
      <w:kern w:val="2"/>
      <w:sz w:val="23"/>
      <w:szCs w:val="23"/>
      <w:shd w:val="clear" w:color="auto" w:fill="FFFFFF"/>
      <w14:ligatures w14:val="standardContextual"/>
    </w:rPr>
  </w:style>
  <w:style w:type="character" w:customStyle="1" w:styleId="Bodytext16">
    <w:name w:val="Body text (16)_"/>
    <w:link w:val="Bodytext160"/>
    <w:locked/>
    <w:rsid w:val="00780EEB"/>
    <w:rPr>
      <w:sz w:val="23"/>
      <w:szCs w:val="23"/>
      <w:shd w:val="clear" w:color="auto" w:fill="FFFFFF"/>
    </w:rPr>
  </w:style>
  <w:style w:type="paragraph" w:customStyle="1" w:styleId="Bodytext160">
    <w:name w:val="Body text (16)"/>
    <w:basedOn w:val="Normal"/>
    <w:link w:val="Bodytext16"/>
    <w:rsid w:val="00780EEB"/>
    <w:pPr>
      <w:widowControl w:val="0"/>
      <w:shd w:val="clear" w:color="auto" w:fill="FFFFFF"/>
      <w:spacing w:line="240" w:lineRule="atLeast"/>
    </w:pPr>
    <w:rPr>
      <w:rFonts w:asciiTheme="minorHAnsi" w:eastAsiaTheme="minorHAnsi" w:hAnsiTheme="minorHAnsi" w:cstheme="minorBidi"/>
      <w:kern w:val="2"/>
      <w:sz w:val="23"/>
      <w:szCs w:val="23"/>
      <w:shd w:val="clear" w:color="auto" w:fill="FFFFFF"/>
      <w14:ligatures w14:val="standardContextual"/>
    </w:rPr>
  </w:style>
  <w:style w:type="character" w:customStyle="1" w:styleId="Bodytext17">
    <w:name w:val="Body text (17)_"/>
    <w:link w:val="Bodytext170"/>
    <w:locked/>
    <w:rsid w:val="00780EEB"/>
    <w:rPr>
      <w:sz w:val="23"/>
      <w:szCs w:val="23"/>
      <w:shd w:val="clear" w:color="auto" w:fill="FFFFFF"/>
    </w:rPr>
  </w:style>
  <w:style w:type="paragraph" w:customStyle="1" w:styleId="Bodytext170">
    <w:name w:val="Body text (17)"/>
    <w:basedOn w:val="Normal"/>
    <w:link w:val="Bodytext17"/>
    <w:rsid w:val="00780EEB"/>
    <w:pPr>
      <w:widowControl w:val="0"/>
      <w:shd w:val="clear" w:color="auto" w:fill="FFFFFF"/>
      <w:spacing w:line="240" w:lineRule="atLeast"/>
    </w:pPr>
    <w:rPr>
      <w:rFonts w:asciiTheme="minorHAnsi" w:eastAsiaTheme="minorHAnsi" w:hAnsiTheme="minorHAnsi" w:cstheme="minorBidi"/>
      <w:kern w:val="2"/>
      <w:sz w:val="23"/>
      <w:szCs w:val="23"/>
      <w:shd w:val="clear" w:color="auto" w:fill="FFFFFF"/>
      <w14:ligatures w14:val="standardContextual"/>
    </w:rPr>
  </w:style>
  <w:style w:type="character" w:customStyle="1" w:styleId="Bodytext180">
    <w:name w:val="Body text (18)_"/>
    <w:link w:val="Bodytext181"/>
    <w:locked/>
    <w:rsid w:val="00780EEB"/>
    <w:rPr>
      <w:sz w:val="23"/>
      <w:szCs w:val="23"/>
      <w:shd w:val="clear" w:color="auto" w:fill="FFFFFF"/>
    </w:rPr>
  </w:style>
  <w:style w:type="paragraph" w:customStyle="1" w:styleId="Bodytext181">
    <w:name w:val="Body text (18)"/>
    <w:basedOn w:val="Normal"/>
    <w:link w:val="Bodytext180"/>
    <w:rsid w:val="00780EEB"/>
    <w:pPr>
      <w:widowControl w:val="0"/>
      <w:shd w:val="clear" w:color="auto" w:fill="FFFFFF"/>
      <w:spacing w:line="240" w:lineRule="atLeast"/>
    </w:pPr>
    <w:rPr>
      <w:rFonts w:asciiTheme="minorHAnsi" w:eastAsiaTheme="minorHAnsi" w:hAnsiTheme="minorHAnsi" w:cstheme="minorBidi"/>
      <w:kern w:val="2"/>
      <w:sz w:val="23"/>
      <w:szCs w:val="23"/>
      <w:shd w:val="clear" w:color="auto" w:fill="FFFFFF"/>
      <w14:ligatures w14:val="standardContextual"/>
    </w:rPr>
  </w:style>
  <w:style w:type="character" w:customStyle="1" w:styleId="Bodytext190">
    <w:name w:val="Body text (19)_"/>
    <w:link w:val="Bodytext191"/>
    <w:locked/>
    <w:rsid w:val="00780EEB"/>
    <w:rPr>
      <w:rFonts w:ascii="Trebuchet MS" w:hAnsi="Trebuchet MS"/>
      <w:sz w:val="23"/>
      <w:szCs w:val="23"/>
      <w:shd w:val="clear" w:color="auto" w:fill="FFFFFF"/>
    </w:rPr>
  </w:style>
  <w:style w:type="paragraph" w:customStyle="1" w:styleId="Bodytext191">
    <w:name w:val="Body text (19)"/>
    <w:basedOn w:val="Normal"/>
    <w:link w:val="Bodytext190"/>
    <w:rsid w:val="00780EEB"/>
    <w:pPr>
      <w:widowControl w:val="0"/>
      <w:shd w:val="clear" w:color="auto" w:fill="FFFFFF"/>
      <w:spacing w:line="240" w:lineRule="atLeast"/>
    </w:pPr>
    <w:rPr>
      <w:rFonts w:ascii="Trebuchet MS" w:eastAsiaTheme="minorHAnsi" w:hAnsi="Trebuchet MS" w:cstheme="minorBidi"/>
      <w:kern w:val="2"/>
      <w:sz w:val="23"/>
      <w:szCs w:val="23"/>
      <w:shd w:val="clear" w:color="auto" w:fill="FFFFFF"/>
      <w14:ligatures w14:val="standardContextual"/>
    </w:rPr>
  </w:style>
  <w:style w:type="character" w:customStyle="1" w:styleId="Bodytext201">
    <w:name w:val="Body text (20)_"/>
    <w:link w:val="Bodytext202"/>
    <w:locked/>
    <w:rsid w:val="00780EEB"/>
    <w:rPr>
      <w:rFonts w:ascii="Trebuchet MS" w:hAnsi="Trebuchet MS"/>
      <w:sz w:val="23"/>
      <w:szCs w:val="23"/>
      <w:shd w:val="clear" w:color="auto" w:fill="FFFFFF"/>
    </w:rPr>
  </w:style>
  <w:style w:type="paragraph" w:customStyle="1" w:styleId="Bodytext202">
    <w:name w:val="Body text (20)"/>
    <w:basedOn w:val="Normal"/>
    <w:link w:val="Bodytext201"/>
    <w:rsid w:val="00780EEB"/>
    <w:pPr>
      <w:widowControl w:val="0"/>
      <w:shd w:val="clear" w:color="auto" w:fill="FFFFFF"/>
      <w:spacing w:line="240" w:lineRule="atLeast"/>
    </w:pPr>
    <w:rPr>
      <w:rFonts w:ascii="Trebuchet MS" w:eastAsiaTheme="minorHAnsi" w:hAnsi="Trebuchet MS" w:cstheme="minorBidi"/>
      <w:kern w:val="2"/>
      <w:sz w:val="23"/>
      <w:szCs w:val="23"/>
      <w:shd w:val="clear" w:color="auto" w:fill="FFFFFF"/>
      <w14:ligatures w14:val="standardContextual"/>
    </w:rPr>
  </w:style>
  <w:style w:type="character" w:customStyle="1" w:styleId="Bodytext212">
    <w:name w:val="Body text (21)_"/>
    <w:link w:val="Bodytext213"/>
    <w:locked/>
    <w:rsid w:val="00780EEB"/>
    <w:rPr>
      <w:rFonts w:ascii="Trebuchet MS" w:hAnsi="Trebuchet MS"/>
      <w:sz w:val="23"/>
      <w:szCs w:val="23"/>
      <w:shd w:val="clear" w:color="auto" w:fill="FFFFFF"/>
    </w:rPr>
  </w:style>
  <w:style w:type="paragraph" w:customStyle="1" w:styleId="Bodytext213">
    <w:name w:val="Body text (21)"/>
    <w:basedOn w:val="Normal"/>
    <w:link w:val="Bodytext212"/>
    <w:rsid w:val="00780EEB"/>
    <w:pPr>
      <w:widowControl w:val="0"/>
      <w:shd w:val="clear" w:color="auto" w:fill="FFFFFF"/>
      <w:spacing w:line="240" w:lineRule="atLeast"/>
    </w:pPr>
    <w:rPr>
      <w:rFonts w:ascii="Trebuchet MS" w:eastAsiaTheme="minorHAnsi" w:hAnsi="Trebuchet MS" w:cstheme="minorBidi"/>
      <w:kern w:val="2"/>
      <w:sz w:val="23"/>
      <w:szCs w:val="23"/>
      <w:shd w:val="clear" w:color="auto" w:fill="FFFFFF"/>
      <w14:ligatures w14:val="standardContextual"/>
    </w:rPr>
  </w:style>
  <w:style w:type="character" w:customStyle="1" w:styleId="Bodytext221">
    <w:name w:val="Body text (22)_"/>
    <w:link w:val="Bodytext222"/>
    <w:locked/>
    <w:rsid w:val="00780EEB"/>
    <w:rPr>
      <w:rFonts w:ascii="Trebuchet MS" w:hAnsi="Trebuchet MS"/>
      <w:sz w:val="22"/>
      <w:szCs w:val="22"/>
      <w:shd w:val="clear" w:color="auto" w:fill="FFFFFF"/>
    </w:rPr>
  </w:style>
  <w:style w:type="paragraph" w:customStyle="1" w:styleId="Bodytext222">
    <w:name w:val="Body text (22)"/>
    <w:basedOn w:val="Normal"/>
    <w:link w:val="Bodytext221"/>
    <w:rsid w:val="00780EEB"/>
    <w:pPr>
      <w:widowControl w:val="0"/>
      <w:shd w:val="clear" w:color="auto" w:fill="FFFFFF"/>
      <w:spacing w:line="240" w:lineRule="atLeast"/>
    </w:pPr>
    <w:rPr>
      <w:rFonts w:ascii="Trebuchet MS" w:eastAsiaTheme="minorHAnsi" w:hAnsi="Trebuchet MS" w:cstheme="minorBidi"/>
      <w:kern w:val="2"/>
      <w:sz w:val="22"/>
      <w:szCs w:val="22"/>
      <w:shd w:val="clear" w:color="auto" w:fill="FFFFFF"/>
      <w14:ligatures w14:val="standardContextual"/>
    </w:rPr>
  </w:style>
  <w:style w:type="character" w:customStyle="1" w:styleId="Bodytext231">
    <w:name w:val="Body text (23)_"/>
    <w:link w:val="Bodytext232"/>
    <w:locked/>
    <w:rsid w:val="00780EEB"/>
    <w:rPr>
      <w:rFonts w:ascii="Trebuchet MS" w:hAnsi="Trebuchet MS"/>
      <w:sz w:val="22"/>
      <w:szCs w:val="22"/>
      <w:shd w:val="clear" w:color="auto" w:fill="FFFFFF"/>
    </w:rPr>
  </w:style>
  <w:style w:type="paragraph" w:customStyle="1" w:styleId="Bodytext232">
    <w:name w:val="Body text (23)"/>
    <w:basedOn w:val="Normal"/>
    <w:link w:val="Bodytext231"/>
    <w:rsid w:val="00780EEB"/>
    <w:pPr>
      <w:widowControl w:val="0"/>
      <w:shd w:val="clear" w:color="auto" w:fill="FFFFFF"/>
      <w:spacing w:line="240" w:lineRule="atLeast"/>
    </w:pPr>
    <w:rPr>
      <w:rFonts w:ascii="Trebuchet MS" w:eastAsiaTheme="minorHAnsi" w:hAnsi="Trebuchet MS" w:cstheme="minorBidi"/>
      <w:kern w:val="2"/>
      <w:sz w:val="22"/>
      <w:szCs w:val="22"/>
      <w:shd w:val="clear" w:color="auto" w:fill="FFFFFF"/>
      <w14:ligatures w14:val="standardContextual"/>
    </w:rPr>
  </w:style>
  <w:style w:type="character" w:customStyle="1" w:styleId="Bodytext241">
    <w:name w:val="Body text (24)_"/>
    <w:link w:val="Bodytext242"/>
    <w:locked/>
    <w:rsid w:val="00780EEB"/>
    <w:rPr>
      <w:shd w:val="clear" w:color="auto" w:fill="FFFFFF"/>
    </w:rPr>
  </w:style>
  <w:style w:type="paragraph" w:customStyle="1" w:styleId="Bodytext242">
    <w:name w:val="Body text (24)"/>
    <w:basedOn w:val="Normal"/>
    <w:link w:val="Bodytext241"/>
    <w:rsid w:val="00780EEB"/>
    <w:pPr>
      <w:widowControl w:val="0"/>
      <w:shd w:val="clear" w:color="auto" w:fill="FFFFFF"/>
      <w:spacing w:line="240" w:lineRule="atLeast"/>
    </w:pPr>
    <w:rPr>
      <w:rFonts w:asciiTheme="minorHAnsi" w:eastAsiaTheme="minorHAnsi" w:hAnsiTheme="minorHAnsi" w:cstheme="minorBidi"/>
      <w:kern w:val="2"/>
      <w:sz w:val="24"/>
      <w:szCs w:val="24"/>
      <w:shd w:val="clear" w:color="auto" w:fill="FFFFFF"/>
      <w14:ligatures w14:val="standardContextual"/>
    </w:rPr>
  </w:style>
  <w:style w:type="character" w:customStyle="1" w:styleId="Bodytext250">
    <w:name w:val="Body text (25)_"/>
    <w:link w:val="Bodytext251"/>
    <w:locked/>
    <w:rsid w:val="00780EEB"/>
    <w:rPr>
      <w:rFonts w:ascii="Trebuchet MS" w:hAnsi="Trebuchet MS"/>
      <w:sz w:val="22"/>
      <w:szCs w:val="22"/>
      <w:shd w:val="clear" w:color="auto" w:fill="FFFFFF"/>
    </w:rPr>
  </w:style>
  <w:style w:type="paragraph" w:customStyle="1" w:styleId="Bodytext251">
    <w:name w:val="Body text (25)"/>
    <w:basedOn w:val="Normal"/>
    <w:link w:val="Bodytext250"/>
    <w:rsid w:val="00780EEB"/>
    <w:pPr>
      <w:widowControl w:val="0"/>
      <w:shd w:val="clear" w:color="auto" w:fill="FFFFFF"/>
      <w:spacing w:line="240" w:lineRule="atLeast"/>
    </w:pPr>
    <w:rPr>
      <w:rFonts w:ascii="Trebuchet MS" w:eastAsiaTheme="minorHAnsi" w:hAnsi="Trebuchet MS" w:cstheme="minorBidi"/>
      <w:kern w:val="2"/>
      <w:sz w:val="22"/>
      <w:szCs w:val="22"/>
      <w:shd w:val="clear" w:color="auto" w:fill="FFFFFF"/>
      <w14:ligatures w14:val="standardContextual"/>
    </w:rPr>
  </w:style>
  <w:style w:type="character" w:customStyle="1" w:styleId="Bodytext26">
    <w:name w:val="Body text (26)_"/>
    <w:link w:val="Bodytext260"/>
    <w:locked/>
    <w:rsid w:val="00780EEB"/>
    <w:rPr>
      <w:rFonts w:ascii="Arial" w:hAnsi="Arial"/>
      <w:noProof/>
      <w:sz w:val="12"/>
      <w:szCs w:val="12"/>
      <w:shd w:val="clear" w:color="auto" w:fill="FFFFFF"/>
    </w:rPr>
  </w:style>
  <w:style w:type="paragraph" w:customStyle="1" w:styleId="Bodytext260">
    <w:name w:val="Body text (26)"/>
    <w:basedOn w:val="Normal"/>
    <w:link w:val="Bodytext26"/>
    <w:rsid w:val="00780EEB"/>
    <w:pPr>
      <w:widowControl w:val="0"/>
      <w:shd w:val="clear" w:color="auto" w:fill="FFFFFF"/>
      <w:spacing w:line="240" w:lineRule="atLeast"/>
    </w:pPr>
    <w:rPr>
      <w:rFonts w:ascii="Arial" w:eastAsiaTheme="minorHAnsi" w:hAnsi="Arial" w:cstheme="minorBidi"/>
      <w:noProof/>
      <w:kern w:val="2"/>
      <w:sz w:val="12"/>
      <w:szCs w:val="12"/>
      <w:shd w:val="clear" w:color="auto" w:fill="FFFFFF"/>
      <w14:ligatures w14:val="standardContextual"/>
    </w:rPr>
  </w:style>
  <w:style w:type="character" w:customStyle="1" w:styleId="Bodytext26TrebuchetMS">
    <w:name w:val="Body text (26) + Trebuchet MS"/>
    <w:aliases w:val="7 pt"/>
    <w:rsid w:val="00780EEB"/>
    <w:rPr>
      <w:rFonts w:ascii="Trebuchet MS" w:hAnsi="Trebuchet MS" w:cs="Trebuchet MS"/>
      <w:noProof/>
      <w:sz w:val="14"/>
      <w:szCs w:val="14"/>
      <w:shd w:val="clear" w:color="auto" w:fill="FFFFFF"/>
    </w:rPr>
  </w:style>
  <w:style w:type="character" w:customStyle="1" w:styleId="Bodytext27">
    <w:name w:val="Body text (27)_"/>
    <w:link w:val="Bodytext270"/>
    <w:locked/>
    <w:rsid w:val="00780EEB"/>
    <w:rPr>
      <w:sz w:val="23"/>
      <w:szCs w:val="23"/>
      <w:shd w:val="clear" w:color="auto" w:fill="FFFFFF"/>
    </w:rPr>
  </w:style>
  <w:style w:type="paragraph" w:customStyle="1" w:styleId="Bodytext270">
    <w:name w:val="Body text (27)"/>
    <w:basedOn w:val="Normal"/>
    <w:link w:val="Bodytext27"/>
    <w:rsid w:val="00780EEB"/>
    <w:pPr>
      <w:widowControl w:val="0"/>
      <w:shd w:val="clear" w:color="auto" w:fill="FFFFFF"/>
      <w:spacing w:line="240" w:lineRule="atLeast"/>
    </w:pPr>
    <w:rPr>
      <w:rFonts w:asciiTheme="minorHAnsi" w:eastAsiaTheme="minorHAnsi" w:hAnsiTheme="minorHAnsi" w:cstheme="minorBidi"/>
      <w:kern w:val="2"/>
      <w:sz w:val="23"/>
      <w:szCs w:val="23"/>
      <w:shd w:val="clear" w:color="auto" w:fill="FFFFFF"/>
      <w14:ligatures w14:val="standardContextual"/>
    </w:rPr>
  </w:style>
  <w:style w:type="character" w:customStyle="1" w:styleId="Bodytext28">
    <w:name w:val="Body text (28)_"/>
    <w:link w:val="Bodytext280"/>
    <w:locked/>
    <w:rsid w:val="00780EEB"/>
    <w:rPr>
      <w:spacing w:val="10"/>
      <w:sz w:val="23"/>
      <w:szCs w:val="23"/>
      <w:shd w:val="clear" w:color="auto" w:fill="FFFFFF"/>
    </w:rPr>
  </w:style>
  <w:style w:type="paragraph" w:customStyle="1" w:styleId="Bodytext280">
    <w:name w:val="Body text (28)"/>
    <w:basedOn w:val="Normal"/>
    <w:link w:val="Bodytext28"/>
    <w:rsid w:val="00780EEB"/>
    <w:pPr>
      <w:widowControl w:val="0"/>
      <w:shd w:val="clear" w:color="auto" w:fill="FFFFFF"/>
      <w:spacing w:line="240" w:lineRule="atLeast"/>
    </w:pPr>
    <w:rPr>
      <w:rFonts w:asciiTheme="minorHAnsi" w:eastAsiaTheme="minorHAnsi" w:hAnsiTheme="minorHAnsi" w:cstheme="minorBidi"/>
      <w:spacing w:val="10"/>
      <w:kern w:val="2"/>
      <w:sz w:val="23"/>
      <w:szCs w:val="23"/>
      <w:shd w:val="clear" w:color="auto" w:fill="FFFFFF"/>
      <w14:ligatures w14:val="standardContextual"/>
    </w:rPr>
  </w:style>
  <w:style w:type="character" w:customStyle="1" w:styleId="Bodytext29">
    <w:name w:val="Body text (29)_"/>
    <w:link w:val="Bodytext290"/>
    <w:locked/>
    <w:rsid w:val="00780EEB"/>
    <w:rPr>
      <w:sz w:val="23"/>
      <w:szCs w:val="23"/>
      <w:shd w:val="clear" w:color="auto" w:fill="FFFFFF"/>
    </w:rPr>
  </w:style>
  <w:style w:type="paragraph" w:customStyle="1" w:styleId="Bodytext290">
    <w:name w:val="Body text (29)"/>
    <w:basedOn w:val="Normal"/>
    <w:link w:val="Bodytext29"/>
    <w:rsid w:val="00780EEB"/>
    <w:pPr>
      <w:widowControl w:val="0"/>
      <w:shd w:val="clear" w:color="auto" w:fill="FFFFFF"/>
      <w:spacing w:line="240" w:lineRule="atLeast"/>
    </w:pPr>
    <w:rPr>
      <w:rFonts w:asciiTheme="minorHAnsi" w:eastAsiaTheme="minorHAnsi" w:hAnsiTheme="minorHAnsi" w:cstheme="minorBidi"/>
      <w:kern w:val="2"/>
      <w:sz w:val="23"/>
      <w:szCs w:val="23"/>
      <w:shd w:val="clear" w:color="auto" w:fill="FFFFFF"/>
      <w14:ligatures w14:val="standardContextual"/>
    </w:rPr>
  </w:style>
  <w:style w:type="character" w:customStyle="1" w:styleId="Bodytext300">
    <w:name w:val="Body text (30)_"/>
    <w:link w:val="Bodytext301"/>
    <w:locked/>
    <w:rsid w:val="00780EEB"/>
    <w:rPr>
      <w:rFonts w:ascii="Trebuchet MS" w:hAnsi="Trebuchet MS"/>
      <w:sz w:val="23"/>
      <w:szCs w:val="23"/>
      <w:shd w:val="clear" w:color="auto" w:fill="FFFFFF"/>
    </w:rPr>
  </w:style>
  <w:style w:type="paragraph" w:customStyle="1" w:styleId="Bodytext301">
    <w:name w:val="Body text (30)"/>
    <w:basedOn w:val="Normal"/>
    <w:link w:val="Bodytext300"/>
    <w:rsid w:val="00780EEB"/>
    <w:pPr>
      <w:widowControl w:val="0"/>
      <w:shd w:val="clear" w:color="auto" w:fill="FFFFFF"/>
      <w:spacing w:line="240" w:lineRule="atLeast"/>
    </w:pPr>
    <w:rPr>
      <w:rFonts w:ascii="Trebuchet MS" w:eastAsiaTheme="minorHAnsi" w:hAnsi="Trebuchet MS" w:cstheme="minorBidi"/>
      <w:kern w:val="2"/>
      <w:sz w:val="23"/>
      <w:szCs w:val="23"/>
      <w:shd w:val="clear" w:color="auto" w:fill="FFFFFF"/>
      <w14:ligatures w14:val="standardContextual"/>
    </w:rPr>
  </w:style>
  <w:style w:type="character" w:customStyle="1" w:styleId="Bodytext310">
    <w:name w:val="Body text (31)_"/>
    <w:link w:val="Bodytext311"/>
    <w:locked/>
    <w:rsid w:val="00780EEB"/>
    <w:rPr>
      <w:rFonts w:ascii="Trebuchet MS" w:hAnsi="Trebuchet MS"/>
      <w:sz w:val="22"/>
      <w:szCs w:val="22"/>
      <w:shd w:val="clear" w:color="auto" w:fill="FFFFFF"/>
    </w:rPr>
  </w:style>
  <w:style w:type="paragraph" w:customStyle="1" w:styleId="Bodytext311">
    <w:name w:val="Body text (31)"/>
    <w:basedOn w:val="Normal"/>
    <w:link w:val="Bodytext310"/>
    <w:rsid w:val="00780EEB"/>
    <w:pPr>
      <w:widowControl w:val="0"/>
      <w:shd w:val="clear" w:color="auto" w:fill="FFFFFF"/>
      <w:spacing w:line="240" w:lineRule="atLeast"/>
    </w:pPr>
    <w:rPr>
      <w:rFonts w:ascii="Trebuchet MS" w:eastAsiaTheme="minorHAnsi" w:hAnsi="Trebuchet MS" w:cstheme="minorBidi"/>
      <w:kern w:val="2"/>
      <w:sz w:val="22"/>
      <w:szCs w:val="22"/>
      <w:shd w:val="clear" w:color="auto" w:fill="FFFFFF"/>
      <w14:ligatures w14:val="standardContextual"/>
    </w:rPr>
  </w:style>
  <w:style w:type="character" w:customStyle="1" w:styleId="Bodytext32">
    <w:name w:val="Body text (32)_"/>
    <w:link w:val="Bodytext320"/>
    <w:locked/>
    <w:rsid w:val="00780EEB"/>
    <w:rPr>
      <w:sz w:val="23"/>
      <w:szCs w:val="23"/>
      <w:shd w:val="clear" w:color="auto" w:fill="FFFFFF"/>
    </w:rPr>
  </w:style>
  <w:style w:type="paragraph" w:customStyle="1" w:styleId="Bodytext320">
    <w:name w:val="Body text (32)"/>
    <w:basedOn w:val="Normal"/>
    <w:link w:val="Bodytext32"/>
    <w:rsid w:val="00780EEB"/>
    <w:pPr>
      <w:widowControl w:val="0"/>
      <w:shd w:val="clear" w:color="auto" w:fill="FFFFFF"/>
      <w:spacing w:line="240" w:lineRule="atLeast"/>
    </w:pPr>
    <w:rPr>
      <w:rFonts w:asciiTheme="minorHAnsi" w:eastAsiaTheme="minorHAnsi" w:hAnsiTheme="minorHAnsi" w:cstheme="minorBidi"/>
      <w:kern w:val="2"/>
      <w:sz w:val="23"/>
      <w:szCs w:val="23"/>
      <w:shd w:val="clear" w:color="auto" w:fill="FFFFFF"/>
      <w14:ligatures w14:val="standardContextual"/>
    </w:rPr>
  </w:style>
  <w:style w:type="character" w:customStyle="1" w:styleId="BodytextTrebuchetMS1">
    <w:name w:val="Body text + Trebuchet MS1"/>
    <w:aliases w:val="10 pt1"/>
    <w:rsid w:val="00780EEB"/>
    <w:rPr>
      <w:rFonts w:ascii="Trebuchet MS" w:hAnsi="Trebuchet MS" w:cs="Trebuchet MS"/>
      <w:noProof/>
      <w:sz w:val="20"/>
      <w:szCs w:val="20"/>
      <w:shd w:val="clear" w:color="auto" w:fill="FFFFFF"/>
    </w:rPr>
  </w:style>
  <w:style w:type="character" w:customStyle="1" w:styleId="BodytextItalic6">
    <w:name w:val="Body text + Italic6"/>
    <w:rsid w:val="00780EEB"/>
    <w:rPr>
      <w:i/>
      <w:iCs/>
      <w:shd w:val="clear" w:color="auto" w:fill="FFFFFF"/>
    </w:rPr>
  </w:style>
  <w:style w:type="character" w:customStyle="1" w:styleId="Bodytext4pt9">
    <w:name w:val="Body text + 4 pt9"/>
    <w:aliases w:val="Scale 50%"/>
    <w:rsid w:val="00780EEB"/>
    <w:rPr>
      <w:w w:val="50"/>
      <w:sz w:val="8"/>
      <w:szCs w:val="8"/>
      <w:shd w:val="clear" w:color="auto" w:fill="FFFFFF"/>
    </w:rPr>
  </w:style>
  <w:style w:type="character" w:customStyle="1" w:styleId="Bodytext55pt2">
    <w:name w:val="Body text + 5.5 pt2"/>
    <w:rsid w:val="00780EEB"/>
    <w:rPr>
      <w:sz w:val="11"/>
      <w:szCs w:val="11"/>
      <w:shd w:val="clear" w:color="auto" w:fill="FFFFFF"/>
    </w:rPr>
  </w:style>
  <w:style w:type="character" w:customStyle="1" w:styleId="BodytextArialBlack5">
    <w:name w:val="Body text + Arial Black5"/>
    <w:aliases w:val="4 pt11,Italic12"/>
    <w:rsid w:val="00780EEB"/>
    <w:rPr>
      <w:rFonts w:ascii="Arial Black" w:hAnsi="Arial Black" w:cs="Arial Black"/>
      <w:i/>
      <w:iCs/>
      <w:noProof/>
      <w:sz w:val="8"/>
      <w:szCs w:val="8"/>
      <w:shd w:val="clear" w:color="auto" w:fill="FFFFFF"/>
    </w:rPr>
  </w:style>
  <w:style w:type="character" w:customStyle="1" w:styleId="Bodytext45pt10">
    <w:name w:val="Body text + 4.5 pt10"/>
    <w:aliases w:val="Italic11"/>
    <w:rsid w:val="00780EEB"/>
    <w:rPr>
      <w:i/>
      <w:iCs/>
      <w:sz w:val="9"/>
      <w:szCs w:val="9"/>
      <w:shd w:val="clear" w:color="auto" w:fill="FFFFFF"/>
    </w:rPr>
  </w:style>
  <w:style w:type="character" w:customStyle="1" w:styleId="Bodytext4pt8">
    <w:name w:val="Body text + 4 pt8"/>
    <w:aliases w:val="Scale 200%5"/>
    <w:rsid w:val="00780EEB"/>
    <w:rPr>
      <w:w w:val="200"/>
      <w:sz w:val="8"/>
      <w:szCs w:val="8"/>
      <w:shd w:val="clear" w:color="auto" w:fill="FFFFFF"/>
    </w:rPr>
  </w:style>
  <w:style w:type="character" w:customStyle="1" w:styleId="BodytextArialBlack4">
    <w:name w:val="Body text + Arial Black4"/>
    <w:aliases w:val="4 pt10"/>
    <w:rsid w:val="00780EEB"/>
    <w:rPr>
      <w:rFonts w:ascii="Arial Black" w:hAnsi="Arial Black" w:cs="Arial Black"/>
      <w:sz w:val="8"/>
      <w:szCs w:val="8"/>
      <w:shd w:val="clear" w:color="auto" w:fill="FFFFFF"/>
    </w:rPr>
  </w:style>
  <w:style w:type="character" w:customStyle="1" w:styleId="Bodytext6pt7">
    <w:name w:val="Body text + 6 pt7"/>
    <w:aliases w:val="Bold14"/>
    <w:rsid w:val="00780EEB"/>
    <w:rPr>
      <w:b/>
      <w:bCs/>
      <w:sz w:val="12"/>
      <w:szCs w:val="12"/>
      <w:shd w:val="clear" w:color="auto" w:fill="FFFFFF"/>
    </w:rPr>
  </w:style>
  <w:style w:type="character" w:customStyle="1" w:styleId="Bodytext11pt5">
    <w:name w:val="Body text + 11 pt5"/>
    <w:aliases w:val="Spacing 1 pt"/>
    <w:rsid w:val="00780EEB"/>
    <w:rPr>
      <w:spacing w:val="20"/>
      <w:sz w:val="22"/>
      <w:szCs w:val="22"/>
      <w:shd w:val="clear" w:color="auto" w:fill="FFFFFF"/>
    </w:rPr>
  </w:style>
  <w:style w:type="character" w:customStyle="1" w:styleId="BodytextItalic5">
    <w:name w:val="Body text + Italic5"/>
    <w:aliases w:val="Spacing -1 pt2"/>
    <w:rsid w:val="00780EEB"/>
    <w:rPr>
      <w:i/>
      <w:iCs/>
      <w:spacing w:val="-20"/>
      <w:shd w:val="clear" w:color="auto" w:fill="FFFFFF"/>
    </w:rPr>
  </w:style>
  <w:style w:type="character" w:customStyle="1" w:styleId="BodytextItalic4">
    <w:name w:val="Body text + Italic4"/>
    <w:rsid w:val="00780EEB"/>
    <w:rPr>
      <w:i/>
      <w:iCs/>
      <w:shd w:val="clear" w:color="auto" w:fill="FFFFFF"/>
    </w:rPr>
  </w:style>
  <w:style w:type="character" w:customStyle="1" w:styleId="Bodytext13pt2">
    <w:name w:val="Body text + 13 pt2"/>
    <w:aliases w:val="Spacing 0 pt9"/>
    <w:rsid w:val="00780EEB"/>
    <w:rPr>
      <w:spacing w:val="10"/>
      <w:sz w:val="26"/>
      <w:szCs w:val="26"/>
      <w:shd w:val="clear" w:color="auto" w:fill="FFFFFF"/>
      <w:lang w:val="en-US" w:eastAsia="en-US"/>
    </w:rPr>
  </w:style>
  <w:style w:type="character" w:customStyle="1" w:styleId="Bodytext171">
    <w:name w:val="Body text17"/>
    <w:basedOn w:val="Bodytext1"/>
    <w:rsid w:val="00780EEB"/>
    <w:rPr>
      <w:shd w:val="clear" w:color="auto" w:fill="FFFFFF"/>
    </w:rPr>
  </w:style>
  <w:style w:type="character" w:customStyle="1" w:styleId="Bodytext45pt9">
    <w:name w:val="Body text + 4.5 pt9"/>
    <w:rsid w:val="00780EEB"/>
    <w:rPr>
      <w:sz w:val="9"/>
      <w:szCs w:val="9"/>
      <w:shd w:val="clear" w:color="auto" w:fill="FFFFFF"/>
    </w:rPr>
  </w:style>
  <w:style w:type="character" w:customStyle="1" w:styleId="Bodytext45pt8">
    <w:name w:val="Body text + 4.5 pt8"/>
    <w:aliases w:val="Italic10"/>
    <w:rsid w:val="00780EEB"/>
    <w:rPr>
      <w:i/>
      <w:iCs/>
      <w:noProof/>
      <w:sz w:val="9"/>
      <w:szCs w:val="9"/>
      <w:shd w:val="clear" w:color="auto" w:fill="FFFFFF"/>
    </w:rPr>
  </w:style>
  <w:style w:type="character" w:customStyle="1" w:styleId="Bodytext161">
    <w:name w:val="Body text16"/>
    <w:basedOn w:val="Bodytext1"/>
    <w:rsid w:val="00780EEB"/>
    <w:rPr>
      <w:shd w:val="clear" w:color="auto" w:fill="FFFFFF"/>
    </w:rPr>
  </w:style>
  <w:style w:type="character" w:customStyle="1" w:styleId="Bodytext151">
    <w:name w:val="Body text15"/>
    <w:basedOn w:val="Bodytext1"/>
    <w:rsid w:val="00780EEB"/>
    <w:rPr>
      <w:shd w:val="clear" w:color="auto" w:fill="FFFFFF"/>
    </w:rPr>
  </w:style>
  <w:style w:type="character" w:customStyle="1" w:styleId="BodytextSpacing1pt">
    <w:name w:val="Body text + Spacing 1 pt"/>
    <w:rsid w:val="00780EEB"/>
    <w:rPr>
      <w:spacing w:val="30"/>
      <w:shd w:val="clear" w:color="auto" w:fill="FFFFFF"/>
    </w:rPr>
  </w:style>
  <w:style w:type="character" w:customStyle="1" w:styleId="BodytextCenturyGothic">
    <w:name w:val="Body text + Century Gothic"/>
    <w:aliases w:val="5 pt2,Spacing 1 pt6"/>
    <w:rsid w:val="00780EEB"/>
    <w:rPr>
      <w:rFonts w:ascii="Century Gothic" w:hAnsi="Century Gothic" w:cs="Century Gothic"/>
      <w:spacing w:val="20"/>
      <w:sz w:val="10"/>
      <w:szCs w:val="10"/>
      <w:shd w:val="clear" w:color="auto" w:fill="FFFFFF"/>
      <w:lang w:val="en-US" w:eastAsia="en-US"/>
    </w:rPr>
  </w:style>
  <w:style w:type="character" w:customStyle="1" w:styleId="Bodytext115pt12">
    <w:name w:val="Body text + 11.5 pt12"/>
    <w:rsid w:val="00780EEB"/>
    <w:rPr>
      <w:sz w:val="23"/>
      <w:szCs w:val="23"/>
      <w:shd w:val="clear" w:color="auto" w:fill="FFFFFF"/>
    </w:rPr>
  </w:style>
  <w:style w:type="character" w:customStyle="1" w:styleId="BodytextItalic3">
    <w:name w:val="Body text + Italic3"/>
    <w:rsid w:val="00780EEB"/>
    <w:rPr>
      <w:i/>
      <w:iCs/>
      <w:shd w:val="clear" w:color="auto" w:fill="FFFFFF"/>
    </w:rPr>
  </w:style>
  <w:style w:type="character" w:customStyle="1" w:styleId="Headerorfooter115pt">
    <w:name w:val="Header or footer + 11.5 pt"/>
    <w:aliases w:val="Spacing 1 pt5"/>
    <w:rsid w:val="00780EEB"/>
    <w:rPr>
      <w:spacing w:val="30"/>
      <w:sz w:val="23"/>
      <w:szCs w:val="23"/>
      <w:shd w:val="clear" w:color="auto" w:fill="FFFFFF"/>
      <w:lang w:val="en-US" w:eastAsia="en-US"/>
    </w:rPr>
  </w:style>
  <w:style w:type="character" w:customStyle="1" w:styleId="Bodytext4pt7">
    <w:name w:val="Body text + 4 pt7"/>
    <w:aliases w:val="Italic9"/>
    <w:rsid w:val="00780EEB"/>
    <w:rPr>
      <w:i/>
      <w:iCs/>
      <w:sz w:val="8"/>
      <w:szCs w:val="8"/>
      <w:shd w:val="clear" w:color="auto" w:fill="FFFFFF"/>
    </w:rPr>
  </w:style>
  <w:style w:type="character" w:customStyle="1" w:styleId="BodytextArialBlack3">
    <w:name w:val="Body text + Arial Black3"/>
    <w:aliases w:val="4 pt9,Scale 150%2"/>
    <w:rsid w:val="00780EEB"/>
    <w:rPr>
      <w:rFonts w:ascii="Arial Black" w:hAnsi="Arial Black" w:cs="Arial Black"/>
      <w:w w:val="150"/>
      <w:sz w:val="8"/>
      <w:szCs w:val="8"/>
      <w:shd w:val="clear" w:color="auto" w:fill="FFFFFF"/>
    </w:rPr>
  </w:style>
  <w:style w:type="character" w:customStyle="1" w:styleId="Bodytext115pt11">
    <w:name w:val="Body text + 11.5 pt11"/>
    <w:aliases w:val="Bold13"/>
    <w:rsid w:val="00780EEB"/>
    <w:rPr>
      <w:b/>
      <w:bCs/>
      <w:sz w:val="23"/>
      <w:szCs w:val="23"/>
      <w:shd w:val="clear" w:color="auto" w:fill="FFFFFF"/>
      <w:lang w:val="en-US" w:eastAsia="en-US"/>
    </w:rPr>
  </w:style>
  <w:style w:type="character" w:customStyle="1" w:styleId="Bodytext5pt4">
    <w:name w:val="Body text + 5 pt4"/>
    <w:aliases w:val="Italic8"/>
    <w:rsid w:val="00780EEB"/>
    <w:rPr>
      <w:i/>
      <w:iCs/>
      <w:noProof/>
      <w:sz w:val="10"/>
      <w:szCs w:val="10"/>
      <w:shd w:val="clear" w:color="auto" w:fill="FFFFFF"/>
    </w:rPr>
  </w:style>
  <w:style w:type="character" w:customStyle="1" w:styleId="Bodytext10pt">
    <w:name w:val="Body text + 10 pt"/>
    <w:aliases w:val="Spacing 0 pt8"/>
    <w:rsid w:val="00780EEB"/>
    <w:rPr>
      <w:spacing w:val="10"/>
      <w:sz w:val="20"/>
      <w:szCs w:val="20"/>
      <w:shd w:val="clear" w:color="auto" w:fill="FFFFFF"/>
    </w:rPr>
  </w:style>
  <w:style w:type="character" w:customStyle="1" w:styleId="Bodytext10pt5">
    <w:name w:val="Body text + 10 pt5"/>
    <w:aliases w:val="Spacing 0 pt7"/>
    <w:rsid w:val="00780EEB"/>
    <w:rPr>
      <w:spacing w:val="-10"/>
      <w:sz w:val="20"/>
      <w:szCs w:val="20"/>
      <w:shd w:val="clear" w:color="auto" w:fill="FFFFFF"/>
    </w:rPr>
  </w:style>
  <w:style w:type="character" w:customStyle="1" w:styleId="Bodytext6pt6">
    <w:name w:val="Body text + 6 pt6"/>
    <w:aliases w:val="Bold12,Spacing 0 pt6"/>
    <w:rsid w:val="00780EEB"/>
    <w:rPr>
      <w:b/>
      <w:bCs/>
      <w:spacing w:val="10"/>
      <w:sz w:val="12"/>
      <w:szCs w:val="12"/>
      <w:shd w:val="clear" w:color="auto" w:fill="FFFFFF"/>
    </w:rPr>
  </w:style>
  <w:style w:type="character" w:customStyle="1" w:styleId="Bodytext6pt5">
    <w:name w:val="Body text + 6 pt5"/>
    <w:aliases w:val="Spacing 2 pt"/>
    <w:rsid w:val="00780EEB"/>
    <w:rPr>
      <w:spacing w:val="50"/>
      <w:sz w:val="12"/>
      <w:szCs w:val="12"/>
      <w:shd w:val="clear" w:color="auto" w:fill="FFFFFF"/>
    </w:rPr>
  </w:style>
  <w:style w:type="character" w:customStyle="1" w:styleId="Bodytext11pt4">
    <w:name w:val="Body text + 11 pt4"/>
    <w:rsid w:val="00780EEB"/>
    <w:rPr>
      <w:sz w:val="22"/>
      <w:szCs w:val="22"/>
      <w:shd w:val="clear" w:color="auto" w:fill="FFFFFF"/>
    </w:rPr>
  </w:style>
  <w:style w:type="character" w:customStyle="1" w:styleId="Bodytext9pt">
    <w:name w:val="Body text + 9 pt"/>
    <w:rsid w:val="00780EEB"/>
    <w:rPr>
      <w:sz w:val="18"/>
      <w:szCs w:val="18"/>
      <w:shd w:val="clear" w:color="auto" w:fill="FFFFFF"/>
      <w:lang w:val="en-US" w:eastAsia="en-US"/>
    </w:rPr>
  </w:style>
  <w:style w:type="character" w:customStyle="1" w:styleId="Bodytext175pt3">
    <w:name w:val="Body text + 17.5 pt3"/>
    <w:aliases w:val="Small Caps2"/>
    <w:rsid w:val="00780EEB"/>
    <w:rPr>
      <w:smallCaps/>
      <w:sz w:val="35"/>
      <w:szCs w:val="35"/>
      <w:shd w:val="clear" w:color="auto" w:fill="FFFFFF"/>
    </w:rPr>
  </w:style>
  <w:style w:type="character" w:customStyle="1" w:styleId="Bodytext175pt2">
    <w:name w:val="Body text + 17.5 pt2"/>
    <w:rsid w:val="00780EEB"/>
    <w:rPr>
      <w:sz w:val="35"/>
      <w:szCs w:val="35"/>
      <w:shd w:val="clear" w:color="auto" w:fill="FFFFFF"/>
    </w:rPr>
  </w:style>
  <w:style w:type="character" w:customStyle="1" w:styleId="Headerorfooter2">
    <w:name w:val="Header or footer2"/>
    <w:basedOn w:val="Headerorfooter"/>
    <w:rsid w:val="00780EEB"/>
    <w:rPr>
      <w:shd w:val="clear" w:color="auto" w:fill="FFFFFF"/>
    </w:rPr>
  </w:style>
  <w:style w:type="character" w:customStyle="1" w:styleId="Heading120">
    <w:name w:val="Heading #1 (2)_"/>
    <w:link w:val="Heading121"/>
    <w:locked/>
    <w:rsid w:val="00780EEB"/>
    <w:rPr>
      <w:shd w:val="clear" w:color="auto" w:fill="FFFFFF"/>
    </w:rPr>
  </w:style>
  <w:style w:type="paragraph" w:customStyle="1" w:styleId="Heading121">
    <w:name w:val="Heading #1 (2)"/>
    <w:basedOn w:val="Normal"/>
    <w:link w:val="Heading120"/>
    <w:rsid w:val="00780EEB"/>
    <w:pPr>
      <w:widowControl w:val="0"/>
      <w:shd w:val="clear" w:color="auto" w:fill="FFFFFF"/>
      <w:spacing w:line="240" w:lineRule="atLeast"/>
      <w:jc w:val="both"/>
      <w:outlineLvl w:val="0"/>
    </w:pPr>
    <w:rPr>
      <w:rFonts w:asciiTheme="minorHAnsi" w:eastAsiaTheme="minorHAnsi" w:hAnsiTheme="minorHAnsi" w:cstheme="minorBidi"/>
      <w:kern w:val="2"/>
      <w:sz w:val="24"/>
      <w:szCs w:val="24"/>
      <w:shd w:val="clear" w:color="auto" w:fill="FFFFFF"/>
      <w14:ligatures w14:val="standardContextual"/>
    </w:rPr>
  </w:style>
  <w:style w:type="character" w:customStyle="1" w:styleId="Bodytext141">
    <w:name w:val="Body text14"/>
    <w:basedOn w:val="Bodytext1"/>
    <w:rsid w:val="00780EEB"/>
    <w:rPr>
      <w:shd w:val="clear" w:color="auto" w:fill="FFFFFF"/>
    </w:rPr>
  </w:style>
  <w:style w:type="character" w:customStyle="1" w:styleId="Bodytext131">
    <w:name w:val="Body text13"/>
    <w:basedOn w:val="Bodytext1"/>
    <w:rsid w:val="00780EEB"/>
    <w:rPr>
      <w:shd w:val="clear" w:color="auto" w:fill="FFFFFF"/>
    </w:rPr>
  </w:style>
  <w:style w:type="character" w:customStyle="1" w:styleId="BodytextMicrosoftSansSerif">
    <w:name w:val="Body text + Microsoft Sans Serif"/>
    <w:aliases w:val="5 pt1,Spacing 1 pt4"/>
    <w:rsid w:val="00780EEB"/>
    <w:rPr>
      <w:rFonts w:ascii="Microsoft Sans Serif" w:hAnsi="Microsoft Sans Serif" w:cs="Microsoft Sans Serif"/>
      <w:spacing w:val="20"/>
      <w:sz w:val="10"/>
      <w:szCs w:val="10"/>
      <w:shd w:val="clear" w:color="auto" w:fill="FFFFFF"/>
      <w:lang w:val="en-US" w:eastAsia="en-US"/>
    </w:rPr>
  </w:style>
  <w:style w:type="character" w:customStyle="1" w:styleId="BodytextArialBlack2">
    <w:name w:val="Body text + Arial Black2"/>
    <w:aliases w:val="4 pt8"/>
    <w:rsid w:val="00780EEB"/>
    <w:rPr>
      <w:rFonts w:ascii="Arial Black" w:hAnsi="Arial Black" w:cs="Arial Black"/>
      <w:sz w:val="8"/>
      <w:szCs w:val="8"/>
      <w:shd w:val="clear" w:color="auto" w:fill="FFFFFF"/>
      <w:lang w:val="en-US" w:eastAsia="en-US"/>
    </w:rPr>
  </w:style>
  <w:style w:type="character" w:customStyle="1" w:styleId="Bodytext85pt">
    <w:name w:val="Body text + 8.5 pt"/>
    <w:rsid w:val="00780EEB"/>
    <w:rPr>
      <w:sz w:val="17"/>
      <w:szCs w:val="17"/>
      <w:shd w:val="clear" w:color="auto" w:fill="FFFFFF"/>
    </w:rPr>
  </w:style>
  <w:style w:type="character" w:customStyle="1" w:styleId="Heading21">
    <w:name w:val="Heading #2_"/>
    <w:link w:val="Heading210"/>
    <w:locked/>
    <w:rsid w:val="00780EEB"/>
    <w:rPr>
      <w:b/>
      <w:bCs/>
      <w:shd w:val="clear" w:color="auto" w:fill="FFFFFF"/>
    </w:rPr>
  </w:style>
  <w:style w:type="paragraph" w:customStyle="1" w:styleId="Heading210">
    <w:name w:val="Heading #21"/>
    <w:basedOn w:val="Normal"/>
    <w:link w:val="Heading21"/>
    <w:rsid w:val="00780EEB"/>
    <w:pPr>
      <w:widowControl w:val="0"/>
      <w:shd w:val="clear" w:color="auto" w:fill="FFFFFF"/>
      <w:spacing w:line="379" w:lineRule="exact"/>
      <w:jc w:val="both"/>
      <w:outlineLvl w:val="1"/>
    </w:pPr>
    <w:rPr>
      <w:rFonts w:asciiTheme="minorHAnsi" w:eastAsiaTheme="minorHAnsi" w:hAnsiTheme="minorHAnsi" w:cstheme="minorBidi"/>
      <w:b/>
      <w:bCs/>
      <w:kern w:val="2"/>
      <w:sz w:val="24"/>
      <w:szCs w:val="24"/>
      <w:shd w:val="clear" w:color="auto" w:fill="FFFFFF"/>
      <w14:ligatures w14:val="standardContextual"/>
    </w:rPr>
  </w:style>
  <w:style w:type="character" w:customStyle="1" w:styleId="Bodytext5pt3">
    <w:name w:val="Body text + 5 pt3"/>
    <w:aliases w:val="Scale 150%1"/>
    <w:rsid w:val="00780EEB"/>
    <w:rPr>
      <w:noProof/>
      <w:w w:val="150"/>
      <w:sz w:val="10"/>
      <w:szCs w:val="10"/>
      <w:shd w:val="clear" w:color="auto" w:fill="FFFFFF"/>
    </w:rPr>
  </w:style>
  <w:style w:type="character" w:customStyle="1" w:styleId="Bodytext115pt10">
    <w:name w:val="Body text + 11.5 pt10"/>
    <w:rsid w:val="00780EEB"/>
    <w:rPr>
      <w:sz w:val="23"/>
      <w:szCs w:val="23"/>
      <w:shd w:val="clear" w:color="auto" w:fill="FFFFFF"/>
    </w:rPr>
  </w:style>
  <w:style w:type="character" w:customStyle="1" w:styleId="BodytextArialBlack1">
    <w:name w:val="Body text + Arial Black1"/>
    <w:aliases w:val="4.5 pt,Italic7"/>
    <w:rsid w:val="00780EEB"/>
    <w:rPr>
      <w:rFonts w:ascii="Arial Black" w:hAnsi="Arial Black" w:cs="Arial Black"/>
      <w:i/>
      <w:iCs/>
      <w:noProof/>
      <w:sz w:val="9"/>
      <w:szCs w:val="9"/>
      <w:shd w:val="clear" w:color="auto" w:fill="FFFFFF"/>
    </w:rPr>
  </w:style>
  <w:style w:type="character" w:customStyle="1" w:styleId="Bodytext4pt6">
    <w:name w:val="Body text + 4 pt6"/>
    <w:aliases w:val="Scale 200%4"/>
    <w:rsid w:val="00780EEB"/>
    <w:rPr>
      <w:w w:val="200"/>
      <w:sz w:val="8"/>
      <w:szCs w:val="8"/>
      <w:shd w:val="clear" w:color="auto" w:fill="FFFFFF"/>
      <w:lang w:val="en-US" w:eastAsia="en-US"/>
    </w:rPr>
  </w:style>
  <w:style w:type="character" w:customStyle="1" w:styleId="Bodytext4pt5">
    <w:name w:val="Body text + 4 pt5"/>
    <w:rsid w:val="00780EEB"/>
    <w:rPr>
      <w:noProof/>
      <w:sz w:val="8"/>
      <w:szCs w:val="8"/>
      <w:shd w:val="clear" w:color="auto" w:fill="FFFFFF"/>
    </w:rPr>
  </w:style>
  <w:style w:type="character" w:customStyle="1" w:styleId="Bodytext10pt4">
    <w:name w:val="Body text + 10 pt4"/>
    <w:rsid w:val="00780EEB"/>
    <w:rPr>
      <w:sz w:val="20"/>
      <w:szCs w:val="20"/>
      <w:shd w:val="clear" w:color="auto" w:fill="FFFFFF"/>
    </w:rPr>
  </w:style>
  <w:style w:type="character" w:customStyle="1" w:styleId="Tablecaption5">
    <w:name w:val="Table caption (5)_"/>
    <w:link w:val="Tablecaption50"/>
    <w:locked/>
    <w:rsid w:val="00780EEB"/>
    <w:rPr>
      <w:rFonts w:ascii="Courier New" w:hAnsi="Courier New"/>
      <w:i/>
      <w:iCs/>
      <w:noProof/>
      <w:sz w:val="8"/>
      <w:szCs w:val="8"/>
      <w:shd w:val="clear" w:color="auto" w:fill="FFFFFF"/>
    </w:rPr>
  </w:style>
  <w:style w:type="paragraph" w:customStyle="1" w:styleId="Tablecaption50">
    <w:name w:val="Table caption (5)"/>
    <w:basedOn w:val="Normal"/>
    <w:link w:val="Tablecaption5"/>
    <w:rsid w:val="00780EEB"/>
    <w:pPr>
      <w:widowControl w:val="0"/>
      <w:shd w:val="clear" w:color="auto" w:fill="FFFFFF"/>
      <w:spacing w:line="240" w:lineRule="atLeast"/>
      <w:jc w:val="right"/>
    </w:pPr>
    <w:rPr>
      <w:rFonts w:ascii="Courier New" w:eastAsiaTheme="minorHAnsi" w:hAnsi="Courier New" w:cstheme="minorBidi"/>
      <w:i/>
      <w:iCs/>
      <w:noProof/>
      <w:kern w:val="2"/>
      <w:sz w:val="8"/>
      <w:szCs w:val="8"/>
      <w:shd w:val="clear" w:color="auto" w:fill="FFFFFF"/>
      <w14:ligatures w14:val="standardContextual"/>
    </w:rPr>
  </w:style>
  <w:style w:type="character" w:customStyle="1" w:styleId="Tablecaption33">
    <w:name w:val="Table caption (3)3"/>
    <w:basedOn w:val="Tablecaption3"/>
    <w:rsid w:val="00780EEB"/>
    <w:rPr>
      <w:b/>
      <w:bCs/>
      <w:shd w:val="clear" w:color="auto" w:fill="FFFFFF"/>
    </w:rPr>
  </w:style>
  <w:style w:type="character" w:customStyle="1" w:styleId="BodytextItalic2">
    <w:name w:val="Body text + Italic2"/>
    <w:rsid w:val="00780EEB"/>
    <w:rPr>
      <w:i/>
      <w:iCs/>
      <w:shd w:val="clear" w:color="auto" w:fill="FFFFFF"/>
    </w:rPr>
  </w:style>
  <w:style w:type="character" w:customStyle="1" w:styleId="BodytextVerdana">
    <w:name w:val="Body text + Verdana"/>
    <w:aliases w:val="4 pt7,Spacing 1 pt3"/>
    <w:rsid w:val="00780EEB"/>
    <w:rPr>
      <w:rFonts w:ascii="Verdana" w:hAnsi="Verdana" w:cs="Verdana"/>
      <w:spacing w:val="20"/>
      <w:sz w:val="8"/>
      <w:szCs w:val="8"/>
      <w:shd w:val="clear" w:color="auto" w:fill="FFFFFF"/>
      <w:lang w:val="en-US" w:eastAsia="en-US"/>
    </w:rPr>
  </w:style>
  <w:style w:type="character" w:customStyle="1" w:styleId="Bodytext175pt1">
    <w:name w:val="Body text + 17.5 pt1"/>
    <w:aliases w:val="Spacing 0 pt5"/>
    <w:rsid w:val="00780EEB"/>
    <w:rPr>
      <w:spacing w:val="-10"/>
      <w:sz w:val="35"/>
      <w:szCs w:val="35"/>
      <w:shd w:val="clear" w:color="auto" w:fill="FFFFFF"/>
    </w:rPr>
  </w:style>
  <w:style w:type="character" w:customStyle="1" w:styleId="Bodytext6pt4">
    <w:name w:val="Body text + 6 pt4"/>
    <w:aliases w:val="Bold11"/>
    <w:rsid w:val="00780EEB"/>
    <w:rPr>
      <w:b/>
      <w:bCs/>
      <w:sz w:val="12"/>
      <w:szCs w:val="12"/>
      <w:shd w:val="clear" w:color="auto" w:fill="FFFFFF"/>
    </w:rPr>
  </w:style>
  <w:style w:type="character" w:customStyle="1" w:styleId="BodytextVerdana1">
    <w:name w:val="Body text + Verdana1"/>
    <w:aliases w:val="4 pt6,Italic6"/>
    <w:rsid w:val="00780EEB"/>
    <w:rPr>
      <w:rFonts w:ascii="Verdana" w:hAnsi="Verdana" w:cs="Verdana"/>
      <w:i/>
      <w:iCs/>
      <w:sz w:val="8"/>
      <w:szCs w:val="8"/>
      <w:shd w:val="clear" w:color="auto" w:fill="FFFFFF"/>
    </w:rPr>
  </w:style>
  <w:style w:type="character" w:customStyle="1" w:styleId="Bodytext115pt9">
    <w:name w:val="Body text + 11.5 pt9"/>
    <w:rsid w:val="00780EEB"/>
    <w:rPr>
      <w:sz w:val="23"/>
      <w:szCs w:val="23"/>
      <w:shd w:val="clear" w:color="auto" w:fill="FFFFFF"/>
      <w:lang w:val="en-US" w:eastAsia="en-US"/>
    </w:rPr>
  </w:style>
  <w:style w:type="character" w:customStyle="1" w:styleId="Bodytext13pt1">
    <w:name w:val="Body text + 13 pt1"/>
    <w:aliases w:val="Spacing 0 pt4"/>
    <w:rsid w:val="00780EEB"/>
    <w:rPr>
      <w:spacing w:val="10"/>
      <w:sz w:val="26"/>
      <w:szCs w:val="26"/>
      <w:shd w:val="clear" w:color="auto" w:fill="FFFFFF"/>
    </w:rPr>
  </w:style>
  <w:style w:type="character" w:customStyle="1" w:styleId="Bodytext10pt3">
    <w:name w:val="Body text + 10 pt3"/>
    <w:aliases w:val="Spacing 0 pt3"/>
    <w:rsid w:val="00780EEB"/>
    <w:rPr>
      <w:spacing w:val="10"/>
      <w:sz w:val="20"/>
      <w:szCs w:val="20"/>
      <w:shd w:val="clear" w:color="auto" w:fill="FFFFFF"/>
    </w:rPr>
  </w:style>
  <w:style w:type="character" w:customStyle="1" w:styleId="Bodytext115pt8">
    <w:name w:val="Body text + 11.5 pt8"/>
    <w:aliases w:val="Bold10"/>
    <w:rsid w:val="00780EEB"/>
    <w:rPr>
      <w:b/>
      <w:bCs/>
      <w:sz w:val="23"/>
      <w:szCs w:val="23"/>
      <w:shd w:val="clear" w:color="auto" w:fill="FFFFFF"/>
    </w:rPr>
  </w:style>
  <w:style w:type="character" w:customStyle="1" w:styleId="Bodytext121">
    <w:name w:val="Body text12"/>
    <w:basedOn w:val="Bodytext1"/>
    <w:rsid w:val="00780EEB"/>
    <w:rPr>
      <w:shd w:val="clear" w:color="auto" w:fill="FFFFFF"/>
    </w:rPr>
  </w:style>
  <w:style w:type="character" w:customStyle="1" w:styleId="Bodytext111">
    <w:name w:val="Body text11"/>
    <w:basedOn w:val="Bodytext1"/>
    <w:rsid w:val="00780EEB"/>
    <w:rPr>
      <w:shd w:val="clear" w:color="auto" w:fill="FFFFFF"/>
    </w:rPr>
  </w:style>
  <w:style w:type="character" w:customStyle="1" w:styleId="Bodytext55pt1">
    <w:name w:val="Body text + 5.5 pt1"/>
    <w:rsid w:val="00780EEB"/>
    <w:rPr>
      <w:noProof/>
      <w:sz w:val="11"/>
      <w:szCs w:val="11"/>
      <w:shd w:val="clear" w:color="auto" w:fill="FFFFFF"/>
    </w:rPr>
  </w:style>
  <w:style w:type="character" w:customStyle="1" w:styleId="Bodytext4pt4">
    <w:name w:val="Body text + 4 pt4"/>
    <w:rsid w:val="00780EEB"/>
    <w:rPr>
      <w:noProof/>
      <w:sz w:val="8"/>
      <w:szCs w:val="8"/>
      <w:shd w:val="clear" w:color="auto" w:fill="FFFFFF"/>
    </w:rPr>
  </w:style>
  <w:style w:type="character" w:customStyle="1" w:styleId="Bodytext115pt7">
    <w:name w:val="Body text + 11.5 pt7"/>
    <w:rsid w:val="00780EEB"/>
    <w:rPr>
      <w:sz w:val="23"/>
      <w:szCs w:val="23"/>
      <w:shd w:val="clear" w:color="auto" w:fill="FFFFFF"/>
      <w:lang w:val="en-US" w:eastAsia="en-US"/>
    </w:rPr>
  </w:style>
  <w:style w:type="character" w:customStyle="1" w:styleId="BodytextSpacing-2pt">
    <w:name w:val="Body text + Spacing -2 pt"/>
    <w:rsid w:val="00780EEB"/>
    <w:rPr>
      <w:spacing w:val="-40"/>
      <w:shd w:val="clear" w:color="auto" w:fill="FFFFFF"/>
      <w:lang w:val="en-US" w:eastAsia="en-US"/>
    </w:rPr>
  </w:style>
  <w:style w:type="character" w:customStyle="1" w:styleId="Bodytext135pt1">
    <w:name w:val="Body text + 13.5 pt1"/>
    <w:rsid w:val="00780EEB"/>
    <w:rPr>
      <w:sz w:val="27"/>
      <w:szCs w:val="27"/>
      <w:shd w:val="clear" w:color="auto" w:fill="FFFFFF"/>
      <w:lang w:val="en-US" w:eastAsia="en-US"/>
    </w:rPr>
  </w:style>
  <w:style w:type="character" w:customStyle="1" w:styleId="Tablecaption6">
    <w:name w:val="Table caption (6)_"/>
    <w:link w:val="Tablecaption60"/>
    <w:locked/>
    <w:rsid w:val="00780EEB"/>
    <w:rPr>
      <w:noProof/>
      <w:sz w:val="22"/>
      <w:szCs w:val="22"/>
      <w:shd w:val="clear" w:color="auto" w:fill="FFFFFF"/>
    </w:rPr>
  </w:style>
  <w:style w:type="paragraph" w:customStyle="1" w:styleId="Tablecaption60">
    <w:name w:val="Table caption (6)"/>
    <w:basedOn w:val="Normal"/>
    <w:link w:val="Tablecaption6"/>
    <w:rsid w:val="00780EEB"/>
    <w:pPr>
      <w:widowControl w:val="0"/>
      <w:shd w:val="clear" w:color="auto" w:fill="FFFFFF"/>
      <w:spacing w:line="240" w:lineRule="atLeast"/>
      <w:jc w:val="both"/>
    </w:pPr>
    <w:rPr>
      <w:rFonts w:asciiTheme="minorHAnsi" w:eastAsiaTheme="minorHAnsi" w:hAnsiTheme="minorHAnsi" w:cstheme="minorBidi"/>
      <w:noProof/>
      <w:kern w:val="2"/>
      <w:sz w:val="22"/>
      <w:szCs w:val="22"/>
      <w:shd w:val="clear" w:color="auto" w:fill="FFFFFF"/>
      <w14:ligatures w14:val="standardContextual"/>
    </w:rPr>
  </w:style>
  <w:style w:type="character" w:customStyle="1" w:styleId="Tablecaption65pt">
    <w:name w:val="Table caption (6) + 5 pt"/>
    <w:aliases w:val="Italic5"/>
    <w:rsid w:val="00780EEB"/>
    <w:rPr>
      <w:i/>
      <w:iCs/>
      <w:noProof/>
      <w:sz w:val="10"/>
      <w:szCs w:val="10"/>
      <w:shd w:val="clear" w:color="auto" w:fill="FFFFFF"/>
    </w:rPr>
  </w:style>
  <w:style w:type="character" w:customStyle="1" w:styleId="TablecaptionItalic">
    <w:name w:val="Table caption + Italic"/>
    <w:rsid w:val="00780EEB"/>
    <w:rPr>
      <w:i/>
      <w:iCs/>
      <w:shd w:val="clear" w:color="auto" w:fill="FFFFFF"/>
      <w:lang w:val="en-US" w:eastAsia="en-US"/>
    </w:rPr>
  </w:style>
  <w:style w:type="character" w:customStyle="1" w:styleId="BodytextGaramond">
    <w:name w:val="Body text + Garamond"/>
    <w:aliases w:val="4 pt5"/>
    <w:rsid w:val="00780EEB"/>
    <w:rPr>
      <w:rFonts w:ascii="Garamond" w:hAnsi="Garamond" w:cs="Garamond"/>
      <w:sz w:val="8"/>
      <w:szCs w:val="8"/>
      <w:shd w:val="clear" w:color="auto" w:fill="FFFFFF"/>
    </w:rPr>
  </w:style>
  <w:style w:type="character" w:customStyle="1" w:styleId="Bodytext6pt3">
    <w:name w:val="Body text + 6 pt3"/>
    <w:aliases w:val="Spacing 0 pt2"/>
    <w:rsid w:val="00780EEB"/>
    <w:rPr>
      <w:spacing w:val="10"/>
      <w:sz w:val="12"/>
      <w:szCs w:val="12"/>
      <w:shd w:val="clear" w:color="auto" w:fill="FFFFFF"/>
    </w:rPr>
  </w:style>
  <w:style w:type="character" w:customStyle="1" w:styleId="Bodytext45pt7">
    <w:name w:val="Body text + 4.5 pt7"/>
    <w:aliases w:val="Scale 20%"/>
    <w:rsid w:val="00780EEB"/>
    <w:rPr>
      <w:w w:val="20"/>
      <w:sz w:val="9"/>
      <w:szCs w:val="9"/>
      <w:shd w:val="clear" w:color="auto" w:fill="FFFFFF"/>
    </w:rPr>
  </w:style>
  <w:style w:type="character" w:customStyle="1" w:styleId="Bodytext102">
    <w:name w:val="Body text10"/>
    <w:basedOn w:val="Bodytext1"/>
    <w:rsid w:val="00780EEB"/>
    <w:rPr>
      <w:shd w:val="clear" w:color="auto" w:fill="FFFFFF"/>
    </w:rPr>
  </w:style>
  <w:style w:type="character" w:customStyle="1" w:styleId="BodytextCenturyGothic1">
    <w:name w:val="Body text + Century Gothic1"/>
    <w:aliases w:val="4 pt4"/>
    <w:rsid w:val="00780EEB"/>
    <w:rPr>
      <w:rFonts w:ascii="Century Gothic" w:hAnsi="Century Gothic" w:cs="Century Gothic"/>
      <w:noProof/>
      <w:sz w:val="8"/>
      <w:szCs w:val="8"/>
      <w:shd w:val="clear" w:color="auto" w:fill="FFFFFF"/>
    </w:rPr>
  </w:style>
  <w:style w:type="character" w:customStyle="1" w:styleId="Bodytext11pt3">
    <w:name w:val="Body text + 11 pt3"/>
    <w:aliases w:val="Bold9"/>
    <w:rsid w:val="00780EEB"/>
    <w:rPr>
      <w:b/>
      <w:bCs/>
      <w:sz w:val="22"/>
      <w:szCs w:val="22"/>
      <w:shd w:val="clear" w:color="auto" w:fill="FFFFFF"/>
    </w:rPr>
  </w:style>
  <w:style w:type="character" w:customStyle="1" w:styleId="Bodytext10pt2">
    <w:name w:val="Body text + 10 pt2"/>
    <w:rsid w:val="00780EEB"/>
    <w:rPr>
      <w:sz w:val="20"/>
      <w:szCs w:val="20"/>
      <w:shd w:val="clear" w:color="auto" w:fill="FFFFFF"/>
    </w:rPr>
  </w:style>
  <w:style w:type="character" w:customStyle="1" w:styleId="Bodytext10pt1">
    <w:name w:val="Body text + 10 pt1"/>
    <w:aliases w:val="Spacing 1 pt2"/>
    <w:rsid w:val="00780EEB"/>
    <w:rPr>
      <w:spacing w:val="20"/>
      <w:sz w:val="20"/>
      <w:szCs w:val="20"/>
      <w:shd w:val="clear" w:color="auto" w:fill="FFFFFF"/>
      <w:lang w:val="en-US" w:eastAsia="en-US"/>
    </w:rPr>
  </w:style>
  <w:style w:type="character" w:customStyle="1" w:styleId="Bodytext91">
    <w:name w:val="Body text9"/>
    <w:basedOn w:val="Bodytext1"/>
    <w:rsid w:val="00780EEB"/>
    <w:rPr>
      <w:shd w:val="clear" w:color="auto" w:fill="FFFFFF"/>
    </w:rPr>
  </w:style>
  <w:style w:type="character" w:customStyle="1" w:styleId="Bodytext45pt6">
    <w:name w:val="Body text + 4.5 pt6"/>
    <w:aliases w:val="Scale 200%3"/>
    <w:rsid w:val="00780EEB"/>
    <w:rPr>
      <w:w w:val="200"/>
      <w:sz w:val="9"/>
      <w:szCs w:val="9"/>
      <w:shd w:val="clear" w:color="auto" w:fill="FFFFFF"/>
    </w:rPr>
  </w:style>
  <w:style w:type="character" w:customStyle="1" w:styleId="Bodytext5pt2">
    <w:name w:val="Body text + 5 pt2"/>
    <w:aliases w:val="Italic4,Spacing -1 pt1"/>
    <w:rsid w:val="00780EEB"/>
    <w:rPr>
      <w:i/>
      <w:iCs/>
      <w:spacing w:val="-20"/>
      <w:sz w:val="10"/>
      <w:szCs w:val="10"/>
      <w:shd w:val="clear" w:color="auto" w:fill="FFFFFF"/>
    </w:rPr>
  </w:style>
  <w:style w:type="character" w:customStyle="1" w:styleId="Bodytext11pt2">
    <w:name w:val="Body text + 11 pt2"/>
    <w:rsid w:val="00780EEB"/>
    <w:rPr>
      <w:sz w:val="22"/>
      <w:szCs w:val="22"/>
      <w:shd w:val="clear" w:color="auto" w:fill="FFFFFF"/>
    </w:rPr>
  </w:style>
  <w:style w:type="character" w:customStyle="1" w:styleId="BodytextBold1">
    <w:name w:val="Body text + Bold1"/>
    <w:rsid w:val="00780EEB"/>
    <w:rPr>
      <w:b/>
      <w:bCs/>
      <w:shd w:val="clear" w:color="auto" w:fill="FFFFFF"/>
    </w:rPr>
  </w:style>
  <w:style w:type="character" w:customStyle="1" w:styleId="BodytextSmallCaps1">
    <w:name w:val="Body text + Small Caps1"/>
    <w:rsid w:val="00780EEB"/>
    <w:rPr>
      <w:smallCaps/>
      <w:shd w:val="clear" w:color="auto" w:fill="FFFFFF"/>
    </w:rPr>
  </w:style>
  <w:style w:type="character" w:customStyle="1" w:styleId="Bodytext81">
    <w:name w:val="Body text8"/>
    <w:rsid w:val="00780EEB"/>
    <w:rPr>
      <w:shd w:val="clear" w:color="auto" w:fill="FFFFFF"/>
      <w:lang w:val="en-US" w:eastAsia="en-US"/>
    </w:rPr>
  </w:style>
  <w:style w:type="character" w:customStyle="1" w:styleId="BodytextItalic1">
    <w:name w:val="Body text + Italic1"/>
    <w:rsid w:val="00780EEB"/>
    <w:rPr>
      <w:i/>
      <w:iCs/>
      <w:shd w:val="clear" w:color="auto" w:fill="FFFFFF"/>
    </w:rPr>
  </w:style>
  <w:style w:type="character" w:customStyle="1" w:styleId="Bodytext71">
    <w:name w:val="Body text7"/>
    <w:basedOn w:val="Bodytext1"/>
    <w:rsid w:val="00780EEB"/>
    <w:rPr>
      <w:shd w:val="clear" w:color="auto" w:fill="FFFFFF"/>
    </w:rPr>
  </w:style>
  <w:style w:type="character" w:customStyle="1" w:styleId="BodytextTahoma">
    <w:name w:val="Body text + Tahoma"/>
    <w:aliases w:val="8.5 pt,Bold8"/>
    <w:rsid w:val="00780EEB"/>
    <w:rPr>
      <w:rFonts w:ascii="Tahoma" w:hAnsi="Tahoma" w:cs="Tahoma"/>
      <w:b/>
      <w:bCs/>
      <w:sz w:val="17"/>
      <w:szCs w:val="17"/>
      <w:shd w:val="clear" w:color="auto" w:fill="FFFFFF"/>
    </w:rPr>
  </w:style>
  <w:style w:type="character" w:customStyle="1" w:styleId="Bodytext75pt">
    <w:name w:val="Body text + 7.5 pt"/>
    <w:aliases w:val="Bold7,Scale 10%"/>
    <w:rsid w:val="00780EEB"/>
    <w:rPr>
      <w:b/>
      <w:bCs/>
      <w:noProof/>
      <w:w w:val="10"/>
      <w:sz w:val="15"/>
      <w:szCs w:val="15"/>
      <w:shd w:val="clear" w:color="auto" w:fill="FFFFFF"/>
    </w:rPr>
  </w:style>
  <w:style w:type="character" w:customStyle="1" w:styleId="Bodytext45pt5">
    <w:name w:val="Body text + 4.5 pt5"/>
    <w:aliases w:val="Italic3"/>
    <w:rsid w:val="00780EEB"/>
    <w:rPr>
      <w:i/>
      <w:iCs/>
      <w:noProof/>
      <w:sz w:val="9"/>
      <w:szCs w:val="9"/>
      <w:shd w:val="clear" w:color="auto" w:fill="FFFFFF"/>
    </w:rPr>
  </w:style>
  <w:style w:type="character" w:customStyle="1" w:styleId="BodytextCourierNew">
    <w:name w:val="Body text + Courier New"/>
    <w:aliases w:val="4 pt3,Italic2"/>
    <w:rsid w:val="00780EEB"/>
    <w:rPr>
      <w:rFonts w:ascii="Courier New" w:hAnsi="Courier New" w:cs="Courier New"/>
      <w:i/>
      <w:iCs/>
      <w:noProof/>
      <w:sz w:val="8"/>
      <w:szCs w:val="8"/>
      <w:shd w:val="clear" w:color="auto" w:fill="FFFFFF"/>
    </w:rPr>
  </w:style>
  <w:style w:type="character" w:customStyle="1" w:styleId="Bodytext4pt3">
    <w:name w:val="Body text + 4 pt3"/>
    <w:aliases w:val="Scale 250%"/>
    <w:rsid w:val="00780EEB"/>
    <w:rPr>
      <w:w w:val="250"/>
      <w:sz w:val="8"/>
      <w:szCs w:val="8"/>
      <w:shd w:val="clear" w:color="auto" w:fill="FFFFFF"/>
    </w:rPr>
  </w:style>
  <w:style w:type="character" w:customStyle="1" w:styleId="Bodytext115pt6">
    <w:name w:val="Body text + 11.5 pt6"/>
    <w:rsid w:val="00780EEB"/>
    <w:rPr>
      <w:sz w:val="23"/>
      <w:szCs w:val="23"/>
      <w:shd w:val="clear" w:color="auto" w:fill="FFFFFF"/>
    </w:rPr>
  </w:style>
  <w:style w:type="character" w:customStyle="1" w:styleId="Bodytext245pt">
    <w:name w:val="Body text + 24.5 pt"/>
    <w:aliases w:val="Scale 40%"/>
    <w:rsid w:val="00780EEB"/>
    <w:rPr>
      <w:w w:val="40"/>
      <w:sz w:val="49"/>
      <w:szCs w:val="49"/>
      <w:shd w:val="clear" w:color="auto" w:fill="FFFFFF"/>
    </w:rPr>
  </w:style>
  <w:style w:type="character" w:customStyle="1" w:styleId="Bodytext45pt4">
    <w:name w:val="Body text + 4.5 pt4"/>
    <w:aliases w:val="Scale 200%2"/>
    <w:rsid w:val="00780EEB"/>
    <w:rPr>
      <w:w w:val="200"/>
      <w:sz w:val="9"/>
      <w:szCs w:val="9"/>
      <w:shd w:val="clear" w:color="auto" w:fill="FFFFFF"/>
    </w:rPr>
  </w:style>
  <w:style w:type="character" w:customStyle="1" w:styleId="Bodytext61">
    <w:name w:val="Body text6"/>
    <w:basedOn w:val="Bodytext1"/>
    <w:rsid w:val="00780EEB"/>
    <w:rPr>
      <w:shd w:val="clear" w:color="auto" w:fill="FFFFFF"/>
    </w:rPr>
  </w:style>
  <w:style w:type="character" w:customStyle="1" w:styleId="Bodytext45pt3">
    <w:name w:val="Body text + 4.5 pt3"/>
    <w:rsid w:val="00780EEB"/>
    <w:rPr>
      <w:sz w:val="9"/>
      <w:szCs w:val="9"/>
      <w:shd w:val="clear" w:color="auto" w:fill="FFFFFF"/>
    </w:rPr>
  </w:style>
  <w:style w:type="character" w:customStyle="1" w:styleId="Bodytext45pt2">
    <w:name w:val="Body text + 4.5 pt2"/>
    <w:rsid w:val="00780EEB"/>
    <w:rPr>
      <w:noProof/>
      <w:sz w:val="9"/>
      <w:szCs w:val="9"/>
      <w:shd w:val="clear" w:color="auto" w:fill="FFFFFF"/>
    </w:rPr>
  </w:style>
  <w:style w:type="character" w:customStyle="1" w:styleId="Tablecaption22">
    <w:name w:val="Table caption2"/>
    <w:basedOn w:val="Tablecaption"/>
    <w:rsid w:val="00780EEB"/>
    <w:rPr>
      <w:shd w:val="clear" w:color="auto" w:fill="FFFFFF"/>
    </w:rPr>
  </w:style>
  <w:style w:type="character" w:customStyle="1" w:styleId="Bodytext6pt2">
    <w:name w:val="Body text + 6 pt2"/>
    <w:aliases w:val="Bold6"/>
    <w:rsid w:val="00780EEB"/>
    <w:rPr>
      <w:b/>
      <w:bCs/>
      <w:sz w:val="12"/>
      <w:szCs w:val="12"/>
      <w:shd w:val="clear" w:color="auto" w:fill="FFFFFF"/>
    </w:rPr>
  </w:style>
  <w:style w:type="character" w:customStyle="1" w:styleId="Bodytext115pt5">
    <w:name w:val="Body text + 11.5 pt5"/>
    <w:aliases w:val="Bold5"/>
    <w:rsid w:val="00780EEB"/>
    <w:rPr>
      <w:b/>
      <w:bCs/>
      <w:sz w:val="23"/>
      <w:szCs w:val="23"/>
      <w:shd w:val="clear" w:color="auto" w:fill="FFFFFF"/>
    </w:rPr>
  </w:style>
  <w:style w:type="character" w:customStyle="1" w:styleId="Bodytext51">
    <w:name w:val="Body text5"/>
    <w:basedOn w:val="Bodytext1"/>
    <w:rsid w:val="00780EEB"/>
    <w:rPr>
      <w:shd w:val="clear" w:color="auto" w:fill="FFFFFF"/>
    </w:rPr>
  </w:style>
  <w:style w:type="character" w:customStyle="1" w:styleId="BodytextTahoma4">
    <w:name w:val="Body text + Tahoma4"/>
    <w:aliases w:val="13.5 pt,Bold4"/>
    <w:rsid w:val="00780EEB"/>
    <w:rPr>
      <w:rFonts w:ascii="Tahoma" w:hAnsi="Tahoma" w:cs="Tahoma"/>
      <w:b/>
      <w:bCs/>
      <w:sz w:val="27"/>
      <w:szCs w:val="27"/>
      <w:shd w:val="clear" w:color="auto" w:fill="FFFFFF"/>
    </w:rPr>
  </w:style>
  <w:style w:type="character" w:customStyle="1" w:styleId="Bodytext9pt2">
    <w:name w:val="Body text + 9 pt2"/>
    <w:rsid w:val="00780EEB"/>
    <w:rPr>
      <w:sz w:val="18"/>
      <w:szCs w:val="18"/>
      <w:shd w:val="clear" w:color="auto" w:fill="FFFFFF"/>
    </w:rPr>
  </w:style>
  <w:style w:type="character" w:customStyle="1" w:styleId="Bodytext6pt1">
    <w:name w:val="Body text + 6 pt1"/>
    <w:aliases w:val="Spacing 1 pt1"/>
    <w:rsid w:val="00780EEB"/>
    <w:rPr>
      <w:spacing w:val="20"/>
      <w:sz w:val="12"/>
      <w:szCs w:val="12"/>
      <w:shd w:val="clear" w:color="auto" w:fill="FFFFFF"/>
      <w:lang w:val="en-US" w:eastAsia="en-US"/>
    </w:rPr>
  </w:style>
  <w:style w:type="character" w:customStyle="1" w:styleId="Bodytext42">
    <w:name w:val="Body text4"/>
    <w:rsid w:val="00780EEB"/>
    <w:rPr>
      <w:shd w:val="clear" w:color="auto" w:fill="FFFFFF"/>
      <w:lang w:val="en-US" w:eastAsia="en-US"/>
    </w:rPr>
  </w:style>
  <w:style w:type="character" w:customStyle="1" w:styleId="Bodytext115pt4">
    <w:name w:val="Body text + 11.5 pt4"/>
    <w:rsid w:val="00780EEB"/>
    <w:rPr>
      <w:sz w:val="23"/>
      <w:szCs w:val="23"/>
      <w:shd w:val="clear" w:color="auto" w:fill="FFFFFF"/>
    </w:rPr>
  </w:style>
  <w:style w:type="character" w:customStyle="1" w:styleId="Bodytext65pt">
    <w:name w:val="Body text + 6.5 pt"/>
    <w:aliases w:val="Bold3"/>
    <w:rsid w:val="00780EEB"/>
    <w:rPr>
      <w:b/>
      <w:bCs/>
      <w:sz w:val="13"/>
      <w:szCs w:val="13"/>
      <w:shd w:val="clear" w:color="auto" w:fill="FFFFFF"/>
      <w:lang w:val="en-US" w:eastAsia="en-US"/>
    </w:rPr>
  </w:style>
  <w:style w:type="character" w:customStyle="1" w:styleId="Bodytext125pt">
    <w:name w:val="Body text + 12.5 pt"/>
    <w:rsid w:val="00780EEB"/>
    <w:rPr>
      <w:sz w:val="25"/>
      <w:szCs w:val="25"/>
      <w:shd w:val="clear" w:color="auto" w:fill="FFFFFF"/>
    </w:rPr>
  </w:style>
  <w:style w:type="character" w:customStyle="1" w:styleId="Bodytext115pt3">
    <w:name w:val="Body text + 11.5 pt3"/>
    <w:aliases w:val="Spacing 0 pt1"/>
    <w:rsid w:val="00780EEB"/>
    <w:rPr>
      <w:spacing w:val="10"/>
      <w:sz w:val="23"/>
      <w:szCs w:val="23"/>
      <w:shd w:val="clear" w:color="auto" w:fill="FFFFFF"/>
      <w:lang w:val="en-US" w:eastAsia="en-US"/>
    </w:rPr>
  </w:style>
  <w:style w:type="character" w:customStyle="1" w:styleId="Bodytext9pt1">
    <w:name w:val="Body text + 9 pt1"/>
    <w:aliases w:val="Bold2"/>
    <w:rsid w:val="00780EEB"/>
    <w:rPr>
      <w:b/>
      <w:bCs/>
      <w:noProof/>
      <w:sz w:val="18"/>
      <w:szCs w:val="18"/>
      <w:shd w:val="clear" w:color="auto" w:fill="FFFFFF"/>
    </w:rPr>
  </w:style>
  <w:style w:type="character" w:customStyle="1" w:styleId="Heading122">
    <w:name w:val="Heading #12"/>
    <w:basedOn w:val="Heading10"/>
    <w:rsid w:val="00780EEB"/>
    <w:rPr>
      <w:b/>
      <w:bCs/>
      <w:shd w:val="clear" w:color="auto" w:fill="FFFFFF"/>
    </w:rPr>
  </w:style>
  <w:style w:type="character" w:customStyle="1" w:styleId="Heading22">
    <w:name w:val="Heading #2"/>
    <w:basedOn w:val="Heading21"/>
    <w:rsid w:val="00780EEB"/>
    <w:rPr>
      <w:b/>
      <w:bCs/>
      <w:shd w:val="clear" w:color="auto" w:fill="FFFFFF"/>
    </w:rPr>
  </w:style>
  <w:style w:type="character" w:customStyle="1" w:styleId="BodytextTahoma3">
    <w:name w:val="Body text + Tahoma3"/>
    <w:aliases w:val="4 pt2"/>
    <w:rsid w:val="00780EEB"/>
    <w:rPr>
      <w:rFonts w:ascii="Tahoma" w:hAnsi="Tahoma" w:cs="Tahoma"/>
      <w:noProof/>
      <w:sz w:val="8"/>
      <w:szCs w:val="8"/>
      <w:shd w:val="clear" w:color="auto" w:fill="FFFFFF"/>
    </w:rPr>
  </w:style>
  <w:style w:type="character" w:customStyle="1" w:styleId="Bodytext5pt1">
    <w:name w:val="Body text + 5 pt1"/>
    <w:rsid w:val="00780EEB"/>
    <w:rPr>
      <w:noProof/>
      <w:sz w:val="10"/>
      <w:szCs w:val="10"/>
      <w:shd w:val="clear" w:color="auto" w:fill="FFFFFF"/>
    </w:rPr>
  </w:style>
  <w:style w:type="character" w:customStyle="1" w:styleId="Bodytext11pt1">
    <w:name w:val="Body text + 11 pt1"/>
    <w:aliases w:val="Bold1"/>
    <w:rsid w:val="00780EEB"/>
    <w:rPr>
      <w:b/>
      <w:bCs/>
      <w:sz w:val="22"/>
      <w:szCs w:val="22"/>
      <w:shd w:val="clear" w:color="auto" w:fill="FFFFFF"/>
    </w:rPr>
  </w:style>
  <w:style w:type="character" w:customStyle="1" w:styleId="BodytextTahoma2">
    <w:name w:val="Body text + Tahoma2"/>
    <w:aliases w:val="4 pt1"/>
    <w:rsid w:val="00780EEB"/>
    <w:rPr>
      <w:rFonts w:ascii="Tahoma" w:hAnsi="Tahoma" w:cs="Tahoma"/>
      <w:noProof/>
      <w:sz w:val="8"/>
      <w:szCs w:val="8"/>
      <w:shd w:val="clear" w:color="auto" w:fill="FFFFFF"/>
    </w:rPr>
  </w:style>
  <w:style w:type="character" w:customStyle="1" w:styleId="Bodytext223">
    <w:name w:val="Body text (2)2"/>
    <w:rsid w:val="00780EEB"/>
    <w:rPr>
      <w:b w:val="0"/>
      <w:bCs w:val="0"/>
      <w:sz w:val="26"/>
      <w:szCs w:val="26"/>
      <w:shd w:val="clear" w:color="auto" w:fill="FFFFFF"/>
      <w:lang w:bidi="ar-SA"/>
    </w:rPr>
  </w:style>
  <w:style w:type="character" w:customStyle="1" w:styleId="Bodytext45pt1">
    <w:name w:val="Body text + 4.5 pt1"/>
    <w:aliases w:val="Scale 200%1"/>
    <w:rsid w:val="00780EEB"/>
    <w:rPr>
      <w:w w:val="200"/>
      <w:sz w:val="9"/>
      <w:szCs w:val="9"/>
      <w:shd w:val="clear" w:color="auto" w:fill="FFFFFF"/>
    </w:rPr>
  </w:style>
  <w:style w:type="character" w:customStyle="1" w:styleId="Headerorfooter115pt1">
    <w:name w:val="Header or footer + 11.5 pt1"/>
    <w:rsid w:val="00780EEB"/>
    <w:rPr>
      <w:sz w:val="23"/>
      <w:szCs w:val="23"/>
      <w:shd w:val="clear" w:color="auto" w:fill="FFFFFF"/>
    </w:rPr>
  </w:style>
  <w:style w:type="character" w:customStyle="1" w:styleId="Tablecaption7">
    <w:name w:val="Table caption (7)_"/>
    <w:link w:val="Tablecaption70"/>
    <w:locked/>
    <w:rsid w:val="00780EEB"/>
    <w:rPr>
      <w:noProof/>
      <w:shd w:val="clear" w:color="auto" w:fill="FFFFFF"/>
    </w:rPr>
  </w:style>
  <w:style w:type="paragraph" w:customStyle="1" w:styleId="Tablecaption70">
    <w:name w:val="Table caption (7)"/>
    <w:basedOn w:val="Normal"/>
    <w:link w:val="Tablecaption7"/>
    <w:rsid w:val="00780EEB"/>
    <w:pPr>
      <w:widowControl w:val="0"/>
      <w:shd w:val="clear" w:color="auto" w:fill="FFFFFF"/>
      <w:spacing w:line="240" w:lineRule="atLeast"/>
      <w:jc w:val="both"/>
    </w:pPr>
    <w:rPr>
      <w:rFonts w:asciiTheme="minorHAnsi" w:eastAsiaTheme="minorHAnsi" w:hAnsiTheme="minorHAnsi" w:cstheme="minorBidi"/>
      <w:noProof/>
      <w:kern w:val="2"/>
      <w:sz w:val="24"/>
      <w:szCs w:val="24"/>
      <w:shd w:val="clear" w:color="auto" w:fill="FFFFFF"/>
      <w14:ligatures w14:val="standardContextual"/>
    </w:rPr>
  </w:style>
  <w:style w:type="character" w:customStyle="1" w:styleId="Tablecaption7Italic">
    <w:name w:val="Table caption (7) + Italic"/>
    <w:rsid w:val="00780EEB"/>
    <w:rPr>
      <w:i/>
      <w:iCs/>
      <w:noProof/>
      <w:shd w:val="clear" w:color="auto" w:fill="FFFFFF"/>
    </w:rPr>
  </w:style>
  <w:style w:type="character" w:customStyle="1" w:styleId="Bodytext4pt2">
    <w:name w:val="Body text + 4 pt2"/>
    <w:aliases w:val="Scale 250%1"/>
    <w:rsid w:val="00780EEB"/>
    <w:rPr>
      <w:w w:val="250"/>
      <w:sz w:val="8"/>
      <w:szCs w:val="8"/>
      <w:shd w:val="clear" w:color="auto" w:fill="FFFFFF"/>
    </w:rPr>
  </w:style>
  <w:style w:type="character" w:customStyle="1" w:styleId="Bodytext33">
    <w:name w:val="Body text3"/>
    <w:basedOn w:val="Bodytext1"/>
    <w:rsid w:val="00780EEB"/>
    <w:rPr>
      <w:shd w:val="clear" w:color="auto" w:fill="FFFFFF"/>
    </w:rPr>
  </w:style>
  <w:style w:type="character" w:customStyle="1" w:styleId="Bodytext4pt1">
    <w:name w:val="Body text + 4 pt1"/>
    <w:aliases w:val="Italic1"/>
    <w:rsid w:val="00780EEB"/>
    <w:rPr>
      <w:i/>
      <w:iCs/>
      <w:noProof/>
      <w:sz w:val="8"/>
      <w:szCs w:val="8"/>
      <w:shd w:val="clear" w:color="auto" w:fill="FFFFFF"/>
    </w:rPr>
  </w:style>
  <w:style w:type="character" w:customStyle="1" w:styleId="BodytextTahoma1">
    <w:name w:val="Body text + Tahoma1"/>
    <w:aliases w:val="4.5 pt1"/>
    <w:rsid w:val="00780EEB"/>
    <w:rPr>
      <w:rFonts w:ascii="Tahoma" w:hAnsi="Tahoma" w:cs="Tahoma"/>
      <w:sz w:val="9"/>
      <w:szCs w:val="9"/>
      <w:shd w:val="clear" w:color="auto" w:fill="FFFFFF"/>
    </w:rPr>
  </w:style>
  <w:style w:type="character" w:customStyle="1" w:styleId="Bodytext2a">
    <w:name w:val="Body text2"/>
    <w:rsid w:val="00780EEB"/>
    <w:rPr>
      <w:noProof/>
      <w:shd w:val="clear" w:color="auto" w:fill="FFFFFF"/>
    </w:rPr>
  </w:style>
  <w:style w:type="character" w:customStyle="1" w:styleId="BodytextGeorgia">
    <w:name w:val="Body text + Georgia"/>
    <w:aliases w:val="10.5 pt"/>
    <w:rsid w:val="00780EEB"/>
    <w:rPr>
      <w:rFonts w:ascii="Georgia" w:hAnsi="Georgia" w:cs="Georgia"/>
      <w:sz w:val="21"/>
      <w:szCs w:val="21"/>
      <w:shd w:val="clear" w:color="auto" w:fill="FFFFFF"/>
    </w:rPr>
  </w:style>
  <w:style w:type="character" w:customStyle="1" w:styleId="Tablecaption32">
    <w:name w:val="Table caption (3)2"/>
    <w:basedOn w:val="Tablecaption3"/>
    <w:rsid w:val="00780EEB"/>
    <w:rPr>
      <w:b/>
      <w:bCs/>
      <w:shd w:val="clear" w:color="auto" w:fill="FFFFFF"/>
    </w:rPr>
  </w:style>
  <w:style w:type="character" w:customStyle="1" w:styleId="Bodytext115pt2">
    <w:name w:val="Body text + 11.5 pt2"/>
    <w:aliases w:val="Small Caps1"/>
    <w:rsid w:val="00780EEB"/>
    <w:rPr>
      <w:smallCaps/>
      <w:sz w:val="23"/>
      <w:szCs w:val="23"/>
      <w:shd w:val="clear" w:color="auto" w:fill="FFFFFF"/>
    </w:rPr>
  </w:style>
  <w:style w:type="character" w:customStyle="1" w:styleId="Bodytext115pt1">
    <w:name w:val="Body text + 11.5 pt1"/>
    <w:rsid w:val="00780EEB"/>
    <w:rPr>
      <w:noProof/>
      <w:sz w:val="23"/>
      <w:szCs w:val="23"/>
      <w:shd w:val="clear" w:color="auto" w:fill="FFFFFF"/>
    </w:rPr>
  </w:style>
  <w:style w:type="paragraph" w:customStyle="1" w:styleId="msonormal1">
    <w:name w:val="msonormal"/>
    <w:basedOn w:val="Normal"/>
    <w:rsid w:val="00780EEB"/>
    <w:pPr>
      <w:spacing w:before="100" w:beforeAutospacing="1" w:after="100" w:afterAutospacing="1"/>
    </w:pPr>
    <w:rPr>
      <w:sz w:val="24"/>
      <w:szCs w:val="24"/>
    </w:rPr>
  </w:style>
  <w:style w:type="paragraph" w:customStyle="1" w:styleId="xl1627">
    <w:name w:val="xl1627"/>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28">
    <w:name w:val="xl1628"/>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29">
    <w:name w:val="xl1629"/>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0">
    <w:name w:val="xl1630"/>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631">
    <w:name w:val="xl1631"/>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632">
    <w:name w:val="xl1632"/>
    <w:basedOn w:val="Normal"/>
    <w:rsid w:val="00780EEB"/>
    <w:pPr>
      <w:spacing w:before="100" w:beforeAutospacing="1" w:after="100" w:afterAutospacing="1"/>
      <w:textAlignment w:val="center"/>
    </w:pPr>
    <w:rPr>
      <w:sz w:val="24"/>
      <w:szCs w:val="24"/>
    </w:rPr>
  </w:style>
  <w:style w:type="paragraph" w:customStyle="1" w:styleId="xl1633">
    <w:name w:val="xl1633"/>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634">
    <w:name w:val="xl1634"/>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5">
    <w:name w:val="xl1635"/>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636">
    <w:name w:val="xl1636"/>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7">
    <w:name w:val="xl1637"/>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38">
    <w:name w:val="xl1638"/>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1639">
    <w:name w:val="xl1639"/>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CharCharCharCharCharCharCharCharChar1Char">
    <w:name w:val="Char Char Char Char Char Char Char Char Char1 Char"/>
    <w:basedOn w:val="Normal"/>
    <w:next w:val="Normal"/>
    <w:autoRedefine/>
    <w:semiHidden/>
    <w:rsid w:val="00780EEB"/>
    <w:pPr>
      <w:spacing w:before="120" w:after="120" w:line="312" w:lineRule="auto"/>
    </w:pPr>
    <w:rPr>
      <w:szCs w:val="22"/>
    </w:rPr>
  </w:style>
  <w:style w:type="paragraph" w:customStyle="1" w:styleId="Normal14pt">
    <w:name w:val="Normal + 14 pt"/>
    <w:aliases w:val="Left:  1.27 cm,Right:  -1.09 cm,Before:  6 pt,Condensed by..."/>
    <w:basedOn w:val="Normal"/>
    <w:rsid w:val="00780EEB"/>
    <w:pPr>
      <w:widowControl w:val="0"/>
      <w:overflowPunct w:val="0"/>
      <w:autoSpaceDE w:val="0"/>
      <w:autoSpaceDN w:val="0"/>
      <w:adjustRightInd w:val="0"/>
      <w:spacing w:before="120"/>
      <w:ind w:left="720" w:right="-618"/>
      <w:jc w:val="both"/>
    </w:pPr>
    <w:rPr>
      <w:spacing w:val="-4"/>
      <w:kern w:val="28"/>
      <w:lang w:val="pt-BR" w:eastAsia="ru-RU"/>
    </w:rPr>
  </w:style>
  <w:style w:type="paragraph" w:customStyle="1" w:styleId="CharCharCharCharCharCharCharCharChar1Char1">
    <w:name w:val="Char Char Char Char Char Char Char Char Char1 Char1"/>
    <w:basedOn w:val="Normal"/>
    <w:next w:val="Normal"/>
    <w:autoRedefine/>
    <w:semiHidden/>
    <w:rsid w:val="00780EEB"/>
    <w:pPr>
      <w:spacing w:before="120" w:after="120" w:line="312" w:lineRule="auto"/>
    </w:pPr>
    <w:rPr>
      <w:szCs w:val="22"/>
    </w:rPr>
  </w:style>
  <w:style w:type="character" w:customStyle="1" w:styleId="fontstyle01">
    <w:name w:val="fontstyle01"/>
    <w:rsid w:val="00780EEB"/>
    <w:rPr>
      <w:rFonts w:ascii="Arial" w:hAnsi="Arial" w:cs="Arial" w:hint="default"/>
      <w:b w:val="0"/>
      <w:bCs w:val="0"/>
      <w:i w:val="0"/>
      <w:iCs w:val="0"/>
      <w:color w:val="000000"/>
      <w:sz w:val="22"/>
      <w:szCs w:val="22"/>
    </w:rPr>
  </w:style>
  <w:style w:type="character" w:customStyle="1" w:styleId="Date1">
    <w:name w:val="Date1"/>
    <w:rsid w:val="00780EEB"/>
    <w:rPr>
      <w:rFonts w:cs="Times New Roman"/>
    </w:rPr>
  </w:style>
  <w:style w:type="character" w:customStyle="1" w:styleId="BodyTextIndentCharChar1">
    <w:name w:val="Body Text Indent Char Char1"/>
    <w:aliases w:val="Char1 Char"/>
    <w:rsid w:val="00780EEB"/>
    <w:rPr>
      <w:b/>
      <w:sz w:val="28"/>
      <w:lang w:val="en-US" w:eastAsia="en-US"/>
    </w:rPr>
  </w:style>
  <w:style w:type="character" w:customStyle="1" w:styleId="HeadingCharChar">
    <w:name w:val="Heading Char Char"/>
    <w:rsid w:val="00780EEB"/>
    <w:rPr>
      <w:rFonts w:ascii="Times New Roman" w:eastAsia="Times New Roman" w:hAnsi="Times New Roman" w:cs="Times New Roman"/>
      <w:b/>
      <w:bCs/>
      <w:color w:val="000000"/>
      <w:sz w:val="30"/>
      <w:szCs w:val="24"/>
      <w:lang w:val="x-none" w:eastAsia="x-none"/>
    </w:rPr>
  </w:style>
  <w:style w:type="character" w:customStyle="1" w:styleId="2headlineChar">
    <w:name w:val="2 headline Char"/>
    <w:aliases w:val="h Char,Heading 2 Char Char Char Char Char"/>
    <w:rsid w:val="00780EEB"/>
    <w:rPr>
      <w:rFonts w:ascii=".VnTime" w:eastAsia="Times New Roman" w:hAnsi=".VnTime" w:cs="Times New Roman"/>
      <w:b/>
      <w:sz w:val="24"/>
      <w:szCs w:val="24"/>
      <w:lang w:val="pt-BR" w:eastAsia="x-none"/>
    </w:rPr>
  </w:style>
  <w:style w:type="paragraph" w:customStyle="1" w:styleId="muc2so">
    <w:name w:val="muc 2 so"/>
    <w:basedOn w:val="Heading2"/>
    <w:rsid w:val="00780EEB"/>
    <w:pPr>
      <w:keepLines w:val="0"/>
      <w:numPr>
        <w:ilvl w:val="0"/>
        <w:numId w:val="0"/>
      </w:numPr>
      <w:spacing w:before="60" w:after="60" w:line="312" w:lineRule="auto"/>
    </w:pPr>
    <w:rPr>
      <w:rFonts w:ascii="Times New Roman" w:eastAsia="Times New Roman" w:hAnsi="Times New Roman" w:cs="Arial"/>
      <w:b/>
      <w:i/>
      <w:color w:val="auto"/>
      <w:sz w:val="30"/>
      <w:szCs w:val="28"/>
      <w:lang w:eastAsia="x-none"/>
    </w:rPr>
  </w:style>
  <w:style w:type="character" w:customStyle="1" w:styleId="style9pt">
    <w:name w:val="style9pt"/>
    <w:basedOn w:val="DefaultParagraphFont"/>
    <w:rsid w:val="00780EEB"/>
  </w:style>
  <w:style w:type="character" w:customStyle="1" w:styleId="NidungChar">
    <w:name w:val="Nội dung Char"/>
    <w:link w:val="Nidung"/>
    <w:locked/>
    <w:rsid w:val="00780EEB"/>
    <w:rPr>
      <w:rFonts w:ascii="Times New Roman" w:eastAsia="Times New Roman" w:hAnsi="Times New Roman" w:cs="Times New Roman"/>
      <w:color w:val="000000"/>
      <w:kern w:val="0"/>
      <w:sz w:val="28"/>
      <w:szCs w:val="28"/>
      <w14:ligatures w14:val="none"/>
    </w:rPr>
  </w:style>
  <w:style w:type="paragraph" w:customStyle="1" w:styleId="font20">
    <w:name w:val="font20"/>
    <w:basedOn w:val="Normal"/>
    <w:rsid w:val="00780EEB"/>
    <w:pPr>
      <w:spacing w:before="100" w:beforeAutospacing="1" w:after="100" w:afterAutospacing="1"/>
    </w:pPr>
    <w:rPr>
      <w:color w:val="000000"/>
      <w:sz w:val="24"/>
      <w:szCs w:val="24"/>
    </w:rPr>
  </w:style>
  <w:style w:type="paragraph" w:customStyle="1" w:styleId="font21">
    <w:name w:val="font21"/>
    <w:basedOn w:val="Normal"/>
    <w:rsid w:val="00780EEB"/>
    <w:pPr>
      <w:spacing w:before="100" w:beforeAutospacing="1" w:after="100" w:afterAutospacing="1"/>
    </w:pPr>
    <w:rPr>
      <w:color w:val="000000"/>
      <w:sz w:val="24"/>
      <w:szCs w:val="24"/>
    </w:rPr>
  </w:style>
  <w:style w:type="paragraph" w:customStyle="1" w:styleId="font22">
    <w:name w:val="font22"/>
    <w:basedOn w:val="Normal"/>
    <w:rsid w:val="00780EEB"/>
    <w:pPr>
      <w:spacing w:before="100" w:beforeAutospacing="1" w:after="100" w:afterAutospacing="1"/>
    </w:pPr>
    <w:rPr>
      <w:rFonts w:ascii="Calibri" w:hAnsi="Calibri" w:cs="Calibri"/>
      <w:sz w:val="24"/>
      <w:szCs w:val="24"/>
    </w:rPr>
  </w:style>
  <w:style w:type="paragraph" w:customStyle="1" w:styleId="xl150">
    <w:name w:val="xl150"/>
    <w:basedOn w:val="Normal"/>
    <w:rsid w:val="00780EEB"/>
    <w:pPr>
      <w:pBdr>
        <w:top w:val="single" w:sz="4" w:space="0" w:color="auto"/>
        <w:bottom w:val="single" w:sz="4" w:space="0" w:color="auto"/>
      </w:pBdr>
      <w:spacing w:before="100" w:beforeAutospacing="1" w:after="100" w:afterAutospacing="1"/>
    </w:pPr>
  </w:style>
  <w:style w:type="paragraph" w:customStyle="1" w:styleId="xl151">
    <w:name w:val="xl151"/>
    <w:basedOn w:val="Normal"/>
    <w:rsid w:val="00780EEB"/>
    <w:pPr>
      <w:pBdr>
        <w:top w:val="single" w:sz="4" w:space="0" w:color="auto"/>
        <w:bottom w:val="single" w:sz="4" w:space="0" w:color="auto"/>
        <w:right w:val="single" w:sz="4" w:space="0" w:color="auto"/>
      </w:pBdr>
      <w:spacing w:before="100" w:beforeAutospacing="1" w:after="100" w:afterAutospacing="1"/>
    </w:pPr>
  </w:style>
  <w:style w:type="paragraph" w:customStyle="1" w:styleId="xl152">
    <w:name w:val="xl152"/>
    <w:basedOn w:val="Normal"/>
    <w:rsid w:val="00780EEB"/>
    <w:pPr>
      <w:pBdr>
        <w:top w:val="single" w:sz="4" w:space="0" w:color="000000"/>
        <w:left w:val="single" w:sz="4" w:space="0" w:color="auto"/>
        <w:bottom w:val="single" w:sz="4" w:space="0" w:color="auto"/>
      </w:pBdr>
      <w:spacing w:before="100" w:beforeAutospacing="1" w:after="100" w:afterAutospacing="1"/>
    </w:pPr>
    <w:rPr>
      <w:b/>
      <w:bCs/>
      <w:sz w:val="26"/>
      <w:szCs w:val="26"/>
    </w:rPr>
  </w:style>
  <w:style w:type="paragraph" w:customStyle="1" w:styleId="xl153">
    <w:name w:val="xl153"/>
    <w:basedOn w:val="Normal"/>
    <w:rsid w:val="00780EEB"/>
    <w:pPr>
      <w:pBdr>
        <w:top w:val="single" w:sz="4" w:space="0" w:color="000000"/>
        <w:bottom w:val="single" w:sz="4" w:space="0" w:color="auto"/>
      </w:pBdr>
      <w:spacing w:before="100" w:beforeAutospacing="1" w:after="100" w:afterAutospacing="1"/>
    </w:pPr>
    <w:rPr>
      <w:b/>
      <w:bCs/>
      <w:sz w:val="26"/>
      <w:szCs w:val="26"/>
    </w:rPr>
  </w:style>
  <w:style w:type="paragraph" w:customStyle="1" w:styleId="xl154">
    <w:name w:val="xl154"/>
    <w:basedOn w:val="Normal"/>
    <w:rsid w:val="00780EEB"/>
    <w:pPr>
      <w:pBdr>
        <w:top w:val="single" w:sz="4" w:space="0" w:color="000000"/>
        <w:bottom w:val="single" w:sz="4" w:space="0" w:color="auto"/>
        <w:right w:val="single" w:sz="4" w:space="0" w:color="auto"/>
      </w:pBdr>
      <w:spacing w:before="100" w:beforeAutospacing="1" w:after="100" w:afterAutospacing="1"/>
    </w:pPr>
    <w:rPr>
      <w:b/>
      <w:bCs/>
      <w:sz w:val="26"/>
      <w:szCs w:val="26"/>
    </w:rPr>
  </w:style>
  <w:style w:type="paragraph" w:customStyle="1" w:styleId="xl155">
    <w:name w:val="xl155"/>
    <w:basedOn w:val="Normal"/>
    <w:rsid w:val="00780EEB"/>
    <w:pPr>
      <w:pBdr>
        <w:top w:val="single" w:sz="4" w:space="0" w:color="auto"/>
        <w:left w:val="single" w:sz="4" w:space="0" w:color="auto"/>
      </w:pBdr>
      <w:spacing w:before="100" w:beforeAutospacing="1" w:after="100" w:afterAutospacing="1"/>
    </w:pPr>
    <w:rPr>
      <w:b/>
      <w:bCs/>
      <w:color w:val="000000"/>
      <w:sz w:val="26"/>
      <w:szCs w:val="26"/>
    </w:rPr>
  </w:style>
  <w:style w:type="paragraph" w:customStyle="1" w:styleId="xl156">
    <w:name w:val="xl156"/>
    <w:basedOn w:val="Normal"/>
    <w:rsid w:val="00780EEB"/>
    <w:pPr>
      <w:pBdr>
        <w:top w:val="single" w:sz="4" w:space="0" w:color="auto"/>
      </w:pBdr>
      <w:spacing w:before="100" w:beforeAutospacing="1" w:after="100" w:afterAutospacing="1"/>
      <w:jc w:val="center"/>
    </w:pPr>
    <w:rPr>
      <w:sz w:val="26"/>
      <w:szCs w:val="26"/>
    </w:rPr>
  </w:style>
  <w:style w:type="paragraph" w:customStyle="1" w:styleId="xl157">
    <w:name w:val="xl157"/>
    <w:basedOn w:val="Normal"/>
    <w:rsid w:val="00780EEB"/>
    <w:pPr>
      <w:pBdr>
        <w:top w:val="single" w:sz="4" w:space="0" w:color="auto"/>
      </w:pBdr>
      <w:spacing w:before="100" w:beforeAutospacing="1" w:after="100" w:afterAutospacing="1"/>
    </w:pPr>
    <w:rPr>
      <w:sz w:val="26"/>
      <w:szCs w:val="26"/>
    </w:rPr>
  </w:style>
  <w:style w:type="paragraph" w:customStyle="1" w:styleId="xl158">
    <w:name w:val="xl158"/>
    <w:basedOn w:val="Normal"/>
    <w:rsid w:val="00780EEB"/>
    <w:pPr>
      <w:pBdr>
        <w:top w:val="single" w:sz="4" w:space="0" w:color="auto"/>
        <w:right w:val="single" w:sz="4" w:space="0" w:color="auto"/>
      </w:pBdr>
      <w:spacing w:before="100" w:beforeAutospacing="1" w:after="100" w:afterAutospacing="1"/>
    </w:pPr>
    <w:rPr>
      <w:sz w:val="26"/>
      <w:szCs w:val="26"/>
    </w:rPr>
  </w:style>
  <w:style w:type="paragraph" w:customStyle="1" w:styleId="xl159">
    <w:name w:val="xl159"/>
    <w:basedOn w:val="Normal"/>
    <w:rsid w:val="00780EEB"/>
    <w:pPr>
      <w:pBdr>
        <w:top w:val="single" w:sz="4" w:space="0" w:color="auto"/>
      </w:pBdr>
      <w:spacing w:before="100" w:beforeAutospacing="1" w:after="100" w:afterAutospacing="1"/>
    </w:pPr>
    <w:rPr>
      <w:b/>
      <w:bCs/>
      <w:sz w:val="26"/>
      <w:szCs w:val="26"/>
    </w:rPr>
  </w:style>
  <w:style w:type="paragraph" w:customStyle="1" w:styleId="xl160">
    <w:name w:val="xl160"/>
    <w:basedOn w:val="Normal"/>
    <w:rsid w:val="00780EEB"/>
    <w:pPr>
      <w:pBdr>
        <w:top w:val="single" w:sz="4" w:space="0" w:color="000000"/>
        <w:left w:val="single" w:sz="4" w:space="0" w:color="000000"/>
        <w:right w:val="single" w:sz="4" w:space="0" w:color="000000"/>
      </w:pBdr>
      <w:spacing w:before="100" w:beforeAutospacing="1" w:after="100" w:afterAutospacing="1"/>
      <w:jc w:val="center"/>
    </w:pPr>
    <w:rPr>
      <w:sz w:val="24"/>
      <w:szCs w:val="24"/>
    </w:rPr>
  </w:style>
  <w:style w:type="paragraph" w:customStyle="1" w:styleId="xl161">
    <w:name w:val="xl161"/>
    <w:basedOn w:val="Normal"/>
    <w:rsid w:val="00780EEB"/>
    <w:pPr>
      <w:pBdr>
        <w:left w:val="single" w:sz="4" w:space="0" w:color="auto"/>
        <w:bottom w:val="single" w:sz="4" w:space="0" w:color="auto"/>
      </w:pBdr>
      <w:spacing w:before="100" w:beforeAutospacing="1" w:after="100" w:afterAutospacing="1"/>
    </w:pPr>
    <w:rPr>
      <w:b/>
      <w:bCs/>
      <w:sz w:val="26"/>
      <w:szCs w:val="26"/>
    </w:rPr>
  </w:style>
  <w:style w:type="paragraph" w:customStyle="1" w:styleId="xl162">
    <w:name w:val="xl162"/>
    <w:basedOn w:val="Normal"/>
    <w:rsid w:val="00780EEB"/>
    <w:pPr>
      <w:pBdr>
        <w:bottom w:val="single" w:sz="4" w:space="0" w:color="auto"/>
      </w:pBdr>
      <w:spacing w:before="100" w:beforeAutospacing="1" w:after="100" w:afterAutospacing="1"/>
      <w:jc w:val="center"/>
    </w:pPr>
    <w:rPr>
      <w:b/>
      <w:bCs/>
      <w:sz w:val="26"/>
      <w:szCs w:val="26"/>
    </w:rPr>
  </w:style>
  <w:style w:type="paragraph" w:customStyle="1" w:styleId="xl163">
    <w:name w:val="xl163"/>
    <w:basedOn w:val="Normal"/>
    <w:rsid w:val="00780EEB"/>
    <w:pPr>
      <w:pBdr>
        <w:bottom w:val="single" w:sz="4" w:space="0" w:color="auto"/>
      </w:pBdr>
      <w:spacing w:before="100" w:beforeAutospacing="1" w:after="100" w:afterAutospacing="1"/>
    </w:pPr>
    <w:rPr>
      <w:b/>
      <w:bCs/>
      <w:sz w:val="26"/>
      <w:szCs w:val="26"/>
    </w:rPr>
  </w:style>
  <w:style w:type="paragraph" w:customStyle="1" w:styleId="xl164">
    <w:name w:val="xl164"/>
    <w:basedOn w:val="Normal"/>
    <w:rsid w:val="00780EEB"/>
    <w:pPr>
      <w:pBdr>
        <w:bottom w:val="single" w:sz="4" w:space="0" w:color="auto"/>
        <w:right w:val="single" w:sz="4" w:space="0" w:color="auto"/>
      </w:pBdr>
      <w:spacing w:before="100" w:beforeAutospacing="1" w:after="100" w:afterAutospacing="1"/>
    </w:pPr>
    <w:rPr>
      <w:b/>
      <w:bCs/>
      <w:sz w:val="26"/>
      <w:szCs w:val="26"/>
    </w:rPr>
  </w:style>
  <w:style w:type="paragraph" w:customStyle="1" w:styleId="xl165">
    <w:name w:val="xl165"/>
    <w:basedOn w:val="Normal"/>
    <w:rsid w:val="00780EEB"/>
    <w:pPr>
      <w:pBdr>
        <w:top w:val="single" w:sz="4" w:space="0" w:color="000000"/>
        <w:left w:val="single" w:sz="4" w:space="0" w:color="000000"/>
        <w:bottom w:val="single" w:sz="4" w:space="0" w:color="auto"/>
      </w:pBdr>
      <w:spacing w:before="100" w:beforeAutospacing="1" w:after="100" w:afterAutospacing="1"/>
    </w:pPr>
    <w:rPr>
      <w:b/>
      <w:bCs/>
      <w:sz w:val="26"/>
      <w:szCs w:val="26"/>
    </w:rPr>
  </w:style>
  <w:style w:type="paragraph" w:customStyle="1" w:styleId="xl166">
    <w:name w:val="xl166"/>
    <w:basedOn w:val="Normal"/>
    <w:rsid w:val="00780EEB"/>
    <w:pPr>
      <w:pBdr>
        <w:top w:val="single" w:sz="4" w:space="0" w:color="000000"/>
        <w:bottom w:val="single" w:sz="4" w:space="0" w:color="auto"/>
      </w:pBdr>
      <w:spacing w:before="100" w:beforeAutospacing="1" w:after="100" w:afterAutospacing="1"/>
      <w:jc w:val="center"/>
    </w:pPr>
    <w:rPr>
      <w:b/>
      <w:bCs/>
      <w:sz w:val="26"/>
      <w:szCs w:val="26"/>
    </w:rPr>
  </w:style>
  <w:style w:type="paragraph" w:customStyle="1" w:styleId="xl167">
    <w:name w:val="xl167"/>
    <w:basedOn w:val="Normal"/>
    <w:rsid w:val="00780EEB"/>
    <w:pPr>
      <w:pBdr>
        <w:top w:val="single" w:sz="4" w:space="0" w:color="000000"/>
        <w:bottom w:val="single" w:sz="4" w:space="0" w:color="auto"/>
      </w:pBdr>
      <w:spacing w:before="100" w:beforeAutospacing="1" w:after="100" w:afterAutospacing="1"/>
    </w:pPr>
    <w:rPr>
      <w:b/>
      <w:bCs/>
      <w:sz w:val="26"/>
      <w:szCs w:val="26"/>
    </w:rPr>
  </w:style>
  <w:style w:type="paragraph" w:customStyle="1" w:styleId="xl168">
    <w:name w:val="xl168"/>
    <w:basedOn w:val="Normal"/>
    <w:rsid w:val="00780EEB"/>
    <w:pPr>
      <w:pBdr>
        <w:top w:val="single" w:sz="4" w:space="0" w:color="000000"/>
        <w:bottom w:val="single" w:sz="4" w:space="0" w:color="auto"/>
        <w:right w:val="single" w:sz="4" w:space="0" w:color="000000"/>
      </w:pBdr>
      <w:spacing w:before="100" w:beforeAutospacing="1" w:after="100" w:afterAutospacing="1"/>
    </w:pPr>
    <w:rPr>
      <w:b/>
      <w:bCs/>
      <w:sz w:val="26"/>
      <w:szCs w:val="26"/>
    </w:rPr>
  </w:style>
  <w:style w:type="paragraph" w:customStyle="1" w:styleId="xl169">
    <w:name w:val="xl169"/>
    <w:basedOn w:val="Normal"/>
    <w:rsid w:val="00780EEB"/>
    <w:pPr>
      <w:pBdr>
        <w:top w:val="single" w:sz="4" w:space="0" w:color="auto"/>
        <w:left w:val="single" w:sz="4" w:space="0" w:color="auto"/>
      </w:pBdr>
      <w:spacing w:before="100" w:beforeAutospacing="1" w:after="100" w:afterAutospacing="1"/>
    </w:pPr>
    <w:rPr>
      <w:b/>
      <w:bCs/>
      <w:sz w:val="26"/>
      <w:szCs w:val="26"/>
    </w:rPr>
  </w:style>
  <w:style w:type="paragraph" w:customStyle="1" w:styleId="xl170">
    <w:name w:val="xl170"/>
    <w:basedOn w:val="Normal"/>
    <w:rsid w:val="00780EEB"/>
    <w:pPr>
      <w:pBdr>
        <w:top w:val="single" w:sz="4" w:space="0" w:color="auto"/>
      </w:pBdr>
      <w:spacing w:before="100" w:beforeAutospacing="1" w:after="100" w:afterAutospacing="1"/>
      <w:jc w:val="center"/>
    </w:pPr>
    <w:rPr>
      <w:b/>
      <w:bCs/>
      <w:sz w:val="26"/>
      <w:szCs w:val="26"/>
    </w:rPr>
  </w:style>
  <w:style w:type="paragraph" w:customStyle="1" w:styleId="xl171">
    <w:name w:val="xl171"/>
    <w:basedOn w:val="Normal"/>
    <w:rsid w:val="00780EEB"/>
    <w:pPr>
      <w:pBdr>
        <w:top w:val="single" w:sz="4" w:space="0" w:color="auto"/>
        <w:right w:val="single" w:sz="4" w:space="0" w:color="auto"/>
      </w:pBdr>
      <w:spacing w:before="100" w:beforeAutospacing="1" w:after="100" w:afterAutospacing="1"/>
      <w:jc w:val="center"/>
    </w:pPr>
    <w:rPr>
      <w:b/>
      <w:bCs/>
      <w:sz w:val="26"/>
      <w:szCs w:val="26"/>
    </w:rPr>
  </w:style>
  <w:style w:type="paragraph" w:customStyle="1" w:styleId="xl172">
    <w:name w:val="xl172"/>
    <w:basedOn w:val="Normal"/>
    <w:rsid w:val="00780EEB"/>
    <w:pPr>
      <w:pBdr>
        <w:bottom w:val="single" w:sz="4" w:space="0" w:color="auto"/>
      </w:pBdr>
      <w:spacing w:before="100" w:beforeAutospacing="1" w:after="100" w:afterAutospacing="1"/>
    </w:pPr>
    <w:rPr>
      <w:b/>
      <w:bCs/>
      <w:sz w:val="26"/>
      <w:szCs w:val="26"/>
    </w:rPr>
  </w:style>
  <w:style w:type="paragraph" w:customStyle="1" w:styleId="xl173">
    <w:name w:val="xl173"/>
    <w:basedOn w:val="Normal"/>
    <w:rsid w:val="00780EEB"/>
    <w:pPr>
      <w:pBdr>
        <w:left w:val="single" w:sz="4" w:space="0" w:color="000000"/>
        <w:bottom w:val="single" w:sz="4" w:space="0" w:color="auto"/>
      </w:pBdr>
      <w:spacing w:before="100" w:beforeAutospacing="1" w:after="100" w:afterAutospacing="1"/>
    </w:pPr>
    <w:rPr>
      <w:b/>
      <w:bCs/>
      <w:sz w:val="26"/>
      <w:szCs w:val="26"/>
    </w:rPr>
  </w:style>
  <w:style w:type="paragraph" w:customStyle="1" w:styleId="xl174">
    <w:name w:val="xl174"/>
    <w:basedOn w:val="Normal"/>
    <w:rsid w:val="00780EEB"/>
    <w:pPr>
      <w:pBdr>
        <w:bottom w:val="single" w:sz="4" w:space="0" w:color="auto"/>
        <w:right w:val="single" w:sz="4" w:space="0" w:color="000000"/>
      </w:pBdr>
      <w:spacing w:before="100" w:beforeAutospacing="1" w:after="100" w:afterAutospacing="1"/>
    </w:pPr>
    <w:rPr>
      <w:b/>
      <w:bCs/>
      <w:sz w:val="26"/>
      <w:szCs w:val="26"/>
    </w:rPr>
  </w:style>
  <w:style w:type="paragraph" w:customStyle="1" w:styleId="xl175">
    <w:name w:val="xl175"/>
    <w:basedOn w:val="Normal"/>
    <w:rsid w:val="00780EEB"/>
    <w:pPr>
      <w:pBdr>
        <w:top w:val="single" w:sz="4" w:space="0" w:color="000000"/>
        <w:left w:val="single" w:sz="4" w:space="0" w:color="000000"/>
      </w:pBdr>
      <w:spacing w:before="100" w:beforeAutospacing="1" w:after="100" w:afterAutospacing="1"/>
    </w:pPr>
    <w:rPr>
      <w:b/>
      <w:bCs/>
      <w:sz w:val="26"/>
      <w:szCs w:val="26"/>
    </w:rPr>
  </w:style>
  <w:style w:type="paragraph" w:customStyle="1" w:styleId="xl176">
    <w:name w:val="xl176"/>
    <w:basedOn w:val="Normal"/>
    <w:rsid w:val="00780EEB"/>
    <w:pPr>
      <w:pBdr>
        <w:top w:val="single" w:sz="4" w:space="0" w:color="000000"/>
      </w:pBdr>
      <w:spacing w:before="100" w:beforeAutospacing="1" w:after="100" w:afterAutospacing="1"/>
      <w:jc w:val="center"/>
    </w:pPr>
    <w:rPr>
      <w:sz w:val="26"/>
      <w:szCs w:val="26"/>
    </w:rPr>
  </w:style>
  <w:style w:type="paragraph" w:customStyle="1" w:styleId="xl177">
    <w:name w:val="xl177"/>
    <w:basedOn w:val="Normal"/>
    <w:rsid w:val="00780EEB"/>
    <w:pPr>
      <w:pBdr>
        <w:top w:val="single" w:sz="4" w:space="0" w:color="000000"/>
      </w:pBdr>
      <w:spacing w:before="100" w:beforeAutospacing="1" w:after="100" w:afterAutospacing="1"/>
    </w:pPr>
    <w:rPr>
      <w:sz w:val="26"/>
      <w:szCs w:val="26"/>
    </w:rPr>
  </w:style>
  <w:style w:type="paragraph" w:customStyle="1" w:styleId="xl178">
    <w:name w:val="xl178"/>
    <w:basedOn w:val="Normal"/>
    <w:rsid w:val="00780EEB"/>
    <w:pPr>
      <w:pBdr>
        <w:top w:val="single" w:sz="4" w:space="0" w:color="000000"/>
        <w:right w:val="single" w:sz="4" w:space="0" w:color="000000"/>
      </w:pBdr>
      <w:spacing w:before="100" w:beforeAutospacing="1" w:after="100" w:afterAutospacing="1"/>
    </w:pPr>
    <w:rPr>
      <w:sz w:val="26"/>
      <w:szCs w:val="26"/>
    </w:rPr>
  </w:style>
  <w:style w:type="paragraph" w:customStyle="1" w:styleId="xl179">
    <w:name w:val="xl179"/>
    <w:basedOn w:val="Normal"/>
    <w:rsid w:val="00780EEB"/>
    <w:pPr>
      <w:pBdr>
        <w:left w:val="single" w:sz="4" w:space="0" w:color="auto"/>
        <w:bottom w:val="single" w:sz="4" w:space="0" w:color="auto"/>
      </w:pBdr>
      <w:spacing w:before="100" w:beforeAutospacing="1" w:after="100" w:afterAutospacing="1"/>
    </w:pPr>
    <w:rPr>
      <w:b/>
      <w:bCs/>
      <w:sz w:val="26"/>
      <w:szCs w:val="26"/>
    </w:rPr>
  </w:style>
  <w:style w:type="paragraph" w:customStyle="1" w:styleId="xl180">
    <w:name w:val="xl180"/>
    <w:basedOn w:val="Normal"/>
    <w:rsid w:val="00780EEB"/>
    <w:pPr>
      <w:pBdr>
        <w:bottom w:val="single" w:sz="4" w:space="0" w:color="auto"/>
      </w:pBdr>
      <w:spacing w:before="100" w:beforeAutospacing="1" w:after="100" w:afterAutospacing="1"/>
      <w:jc w:val="center"/>
    </w:pPr>
    <w:rPr>
      <w:sz w:val="26"/>
      <w:szCs w:val="26"/>
    </w:rPr>
  </w:style>
  <w:style w:type="paragraph" w:customStyle="1" w:styleId="xl181">
    <w:name w:val="xl181"/>
    <w:basedOn w:val="Normal"/>
    <w:rsid w:val="00780EEB"/>
    <w:pPr>
      <w:pBdr>
        <w:bottom w:val="single" w:sz="4" w:space="0" w:color="auto"/>
      </w:pBdr>
      <w:spacing w:before="100" w:beforeAutospacing="1" w:after="100" w:afterAutospacing="1"/>
    </w:pPr>
    <w:rPr>
      <w:sz w:val="26"/>
      <w:szCs w:val="26"/>
    </w:rPr>
  </w:style>
  <w:style w:type="paragraph" w:customStyle="1" w:styleId="xl182">
    <w:name w:val="xl182"/>
    <w:basedOn w:val="Normal"/>
    <w:rsid w:val="00780EEB"/>
    <w:pPr>
      <w:pBdr>
        <w:bottom w:val="single" w:sz="4" w:space="0" w:color="auto"/>
        <w:right w:val="single" w:sz="4" w:space="0" w:color="auto"/>
      </w:pBdr>
      <w:spacing w:before="100" w:beforeAutospacing="1" w:after="100" w:afterAutospacing="1"/>
    </w:pPr>
    <w:rPr>
      <w:sz w:val="26"/>
      <w:szCs w:val="26"/>
    </w:rPr>
  </w:style>
  <w:style w:type="paragraph" w:customStyle="1" w:styleId="xl183">
    <w:name w:val="xl183"/>
    <w:basedOn w:val="Normal"/>
    <w:rsid w:val="00780EEB"/>
    <w:pPr>
      <w:spacing w:before="100" w:beforeAutospacing="1" w:after="100" w:afterAutospacing="1"/>
    </w:pPr>
    <w:rPr>
      <w:sz w:val="26"/>
      <w:szCs w:val="26"/>
    </w:rPr>
  </w:style>
  <w:style w:type="paragraph" w:customStyle="1" w:styleId="xl184">
    <w:name w:val="xl184"/>
    <w:basedOn w:val="Normal"/>
    <w:rsid w:val="00780EEB"/>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185">
    <w:name w:val="xl185"/>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186">
    <w:name w:val="xl186"/>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87">
    <w:name w:val="xl187"/>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88">
    <w:name w:val="xl188"/>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89">
    <w:name w:val="xl189"/>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0">
    <w:name w:val="xl190"/>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1">
    <w:name w:val="xl191"/>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92">
    <w:name w:val="xl192"/>
    <w:basedOn w:val="Normal"/>
    <w:rsid w:val="00780EEB"/>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3">
    <w:name w:val="xl193"/>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4">
    <w:name w:val="xl194"/>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5">
    <w:name w:val="xl195"/>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6">
    <w:name w:val="xl196"/>
    <w:basedOn w:val="Normal"/>
    <w:rsid w:val="00780EEB"/>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197">
    <w:name w:val="xl197"/>
    <w:basedOn w:val="Normal"/>
    <w:rsid w:val="00780EEB"/>
    <w:pPr>
      <w:pBdr>
        <w:top w:val="single" w:sz="4" w:space="0" w:color="auto"/>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198">
    <w:name w:val="xl198"/>
    <w:basedOn w:val="Normal"/>
    <w:rsid w:val="00780EEB"/>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199">
    <w:name w:val="xl199"/>
    <w:basedOn w:val="Normal"/>
    <w:rsid w:val="00780EEB"/>
    <w:pPr>
      <w:pBdr>
        <w:top w:val="single" w:sz="4" w:space="0" w:color="auto"/>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00">
    <w:name w:val="xl200"/>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01">
    <w:name w:val="xl201"/>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02">
    <w:name w:val="xl202"/>
    <w:basedOn w:val="Normal"/>
    <w:rsid w:val="00780EEB"/>
    <w:pPr>
      <w:pBdr>
        <w:top w:val="single" w:sz="4" w:space="0" w:color="auto"/>
        <w:bottom w:val="single" w:sz="4" w:space="0" w:color="auto"/>
      </w:pBdr>
      <w:spacing w:before="100" w:beforeAutospacing="1" w:after="100" w:afterAutospacing="1"/>
      <w:jc w:val="center"/>
    </w:pPr>
    <w:rPr>
      <w:sz w:val="24"/>
      <w:szCs w:val="24"/>
    </w:rPr>
  </w:style>
  <w:style w:type="paragraph" w:customStyle="1" w:styleId="xl203">
    <w:name w:val="xl203"/>
    <w:basedOn w:val="Normal"/>
    <w:rsid w:val="00780EEB"/>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204">
    <w:name w:val="xl204"/>
    <w:basedOn w:val="Normal"/>
    <w:rsid w:val="00780EEB"/>
    <w:pPr>
      <w:pBdr>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05">
    <w:name w:val="xl205"/>
    <w:basedOn w:val="Normal"/>
    <w:rsid w:val="00780EEB"/>
    <w:pPr>
      <w:pBdr>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06">
    <w:name w:val="xl206"/>
    <w:basedOn w:val="Normal"/>
    <w:rsid w:val="00780EEB"/>
    <w:pPr>
      <w:pBdr>
        <w:top w:val="single" w:sz="4" w:space="0" w:color="auto"/>
        <w:left w:val="single" w:sz="4" w:space="0" w:color="auto"/>
      </w:pBdr>
      <w:spacing w:before="100" w:beforeAutospacing="1" w:after="100" w:afterAutospacing="1"/>
      <w:jc w:val="center"/>
    </w:pPr>
    <w:rPr>
      <w:sz w:val="24"/>
      <w:szCs w:val="24"/>
    </w:rPr>
  </w:style>
  <w:style w:type="paragraph" w:customStyle="1" w:styleId="xl207">
    <w:name w:val="xl207"/>
    <w:basedOn w:val="Normal"/>
    <w:rsid w:val="00780EEB"/>
    <w:pPr>
      <w:pBdr>
        <w:top w:val="single" w:sz="4" w:space="0" w:color="auto"/>
        <w:bottom w:val="single" w:sz="4" w:space="0" w:color="auto"/>
      </w:pBdr>
      <w:spacing w:before="100" w:beforeAutospacing="1" w:after="100" w:afterAutospacing="1"/>
      <w:jc w:val="center"/>
    </w:pPr>
    <w:rPr>
      <w:sz w:val="24"/>
      <w:szCs w:val="24"/>
    </w:rPr>
  </w:style>
  <w:style w:type="paragraph" w:customStyle="1" w:styleId="xl208">
    <w:name w:val="xl208"/>
    <w:basedOn w:val="Normal"/>
    <w:rsid w:val="00780EEB"/>
    <w:pPr>
      <w:pBdr>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09">
    <w:name w:val="xl209"/>
    <w:basedOn w:val="Normal"/>
    <w:rsid w:val="00780EEB"/>
    <w:pPr>
      <w:pBdr>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210">
    <w:name w:val="xl210"/>
    <w:basedOn w:val="Normal"/>
    <w:rsid w:val="00780EEB"/>
    <w:pPr>
      <w:pBdr>
        <w:top w:val="single" w:sz="4" w:space="0" w:color="auto"/>
        <w:left w:val="single" w:sz="4" w:space="0" w:color="auto"/>
        <w:bottom w:val="single" w:sz="4" w:space="0" w:color="000000"/>
        <w:right w:val="single" w:sz="4" w:space="0" w:color="000000"/>
      </w:pBdr>
      <w:spacing w:before="100" w:beforeAutospacing="1" w:after="100" w:afterAutospacing="1"/>
      <w:jc w:val="center"/>
    </w:pPr>
    <w:rPr>
      <w:sz w:val="24"/>
      <w:szCs w:val="24"/>
    </w:rPr>
  </w:style>
  <w:style w:type="paragraph" w:customStyle="1" w:styleId="xl211">
    <w:name w:val="xl211"/>
    <w:basedOn w:val="Normal"/>
    <w:rsid w:val="00780EEB"/>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sz w:val="24"/>
      <w:szCs w:val="24"/>
    </w:rPr>
  </w:style>
  <w:style w:type="paragraph" w:customStyle="1" w:styleId="xl212">
    <w:name w:val="xl212"/>
    <w:basedOn w:val="Normal"/>
    <w:rsid w:val="00780EEB"/>
    <w:pPr>
      <w:pBdr>
        <w:left w:val="single" w:sz="4" w:space="0" w:color="auto"/>
        <w:right w:val="single" w:sz="4" w:space="0" w:color="auto"/>
      </w:pBdr>
      <w:spacing w:before="100" w:beforeAutospacing="1" w:after="100" w:afterAutospacing="1"/>
      <w:jc w:val="center"/>
    </w:pPr>
    <w:rPr>
      <w:sz w:val="24"/>
      <w:szCs w:val="24"/>
    </w:rPr>
  </w:style>
  <w:style w:type="paragraph" w:customStyle="1" w:styleId="xl213">
    <w:name w:val="xl213"/>
    <w:basedOn w:val="Normal"/>
    <w:rsid w:val="00780EEB"/>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14">
    <w:name w:val="xl214"/>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15">
    <w:name w:val="xl215"/>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16">
    <w:name w:val="xl216"/>
    <w:basedOn w:val="Normal"/>
    <w:rsid w:val="00780EEB"/>
    <w:pPr>
      <w:pBdr>
        <w:top w:val="single" w:sz="4" w:space="0" w:color="auto"/>
        <w:right w:val="single" w:sz="4" w:space="0" w:color="auto"/>
      </w:pBdr>
      <w:spacing w:before="100" w:beforeAutospacing="1" w:after="100" w:afterAutospacing="1"/>
      <w:jc w:val="center"/>
    </w:pPr>
    <w:rPr>
      <w:sz w:val="24"/>
      <w:szCs w:val="24"/>
    </w:rPr>
  </w:style>
  <w:style w:type="paragraph" w:customStyle="1" w:styleId="xl217">
    <w:name w:val="xl217"/>
    <w:basedOn w:val="Normal"/>
    <w:rsid w:val="00780EEB"/>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18">
    <w:name w:val="xl218"/>
    <w:basedOn w:val="Normal"/>
    <w:rsid w:val="00780EEB"/>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219">
    <w:name w:val="xl219"/>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0">
    <w:name w:val="xl220"/>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1">
    <w:name w:val="xl221"/>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2">
    <w:name w:val="xl222"/>
    <w:basedOn w:val="Normal"/>
    <w:rsid w:val="00780EEB"/>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223">
    <w:name w:val="xl223"/>
    <w:basedOn w:val="Normal"/>
    <w:rsid w:val="00780EEB"/>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24">
    <w:name w:val="xl224"/>
    <w:basedOn w:val="Normal"/>
    <w:rsid w:val="00780EEB"/>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25">
    <w:name w:val="xl225"/>
    <w:basedOn w:val="Normal"/>
    <w:rsid w:val="00780EEB"/>
    <w:pPr>
      <w:pBdr>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26">
    <w:name w:val="xl226"/>
    <w:basedOn w:val="Normal"/>
    <w:rsid w:val="00780EEB"/>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7">
    <w:name w:val="xl227"/>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8">
    <w:name w:val="xl228"/>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9">
    <w:name w:val="xl229"/>
    <w:basedOn w:val="Normal"/>
    <w:rsid w:val="00780EEB"/>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30">
    <w:name w:val="xl230"/>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1">
    <w:name w:val="xl231"/>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2">
    <w:name w:val="xl232"/>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3">
    <w:name w:val="xl233"/>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4">
    <w:name w:val="xl234"/>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5">
    <w:name w:val="xl235"/>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6">
    <w:name w:val="xl236"/>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7">
    <w:name w:val="xl237"/>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8">
    <w:name w:val="xl238"/>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39">
    <w:name w:val="xl239"/>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40">
    <w:name w:val="xl240"/>
    <w:basedOn w:val="Normal"/>
    <w:rsid w:val="00780EEB"/>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1">
    <w:name w:val="xl241"/>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2">
    <w:name w:val="xl242"/>
    <w:basedOn w:val="Normal"/>
    <w:rsid w:val="00780EEB"/>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3">
    <w:name w:val="xl243"/>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4">
    <w:name w:val="xl244"/>
    <w:basedOn w:val="Normal"/>
    <w:rsid w:val="00780EEB"/>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5">
    <w:name w:val="xl245"/>
    <w:basedOn w:val="Normal"/>
    <w:rsid w:val="00780EEB"/>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246">
    <w:name w:val="xl246"/>
    <w:basedOn w:val="Normal"/>
    <w:rsid w:val="00780EEB"/>
    <w:pPr>
      <w:pBdr>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7">
    <w:name w:val="xl247"/>
    <w:basedOn w:val="Normal"/>
    <w:rsid w:val="00780EEB"/>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8">
    <w:name w:val="xl248"/>
    <w:basedOn w:val="Normal"/>
    <w:rsid w:val="00780EEB"/>
    <w:pPr>
      <w:pBdr>
        <w:top w:val="single" w:sz="4" w:space="0" w:color="000000"/>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49">
    <w:name w:val="xl249"/>
    <w:basedOn w:val="Normal"/>
    <w:rsid w:val="00780EEB"/>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0">
    <w:name w:val="xl250"/>
    <w:basedOn w:val="Normal"/>
    <w:rsid w:val="00780EEB"/>
    <w:pPr>
      <w:pBdr>
        <w:top w:val="single" w:sz="4" w:space="0" w:color="auto"/>
        <w:left w:val="single" w:sz="4" w:space="0" w:color="auto"/>
        <w:bottom w:val="single" w:sz="4" w:space="0" w:color="000000"/>
        <w:right w:val="single" w:sz="4" w:space="0" w:color="auto"/>
      </w:pBdr>
      <w:spacing w:before="100" w:beforeAutospacing="1" w:after="100" w:afterAutospacing="1"/>
      <w:jc w:val="both"/>
    </w:pPr>
    <w:rPr>
      <w:sz w:val="24"/>
      <w:szCs w:val="24"/>
    </w:rPr>
  </w:style>
  <w:style w:type="paragraph" w:customStyle="1" w:styleId="xl251">
    <w:name w:val="xl251"/>
    <w:basedOn w:val="Normal"/>
    <w:rsid w:val="00780EEB"/>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2">
    <w:name w:val="xl252"/>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3">
    <w:name w:val="xl253"/>
    <w:basedOn w:val="Normal"/>
    <w:rsid w:val="00780EEB"/>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4">
    <w:name w:val="xl254"/>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5">
    <w:name w:val="xl255"/>
    <w:basedOn w:val="Normal"/>
    <w:rsid w:val="00780EEB"/>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6">
    <w:name w:val="xl256"/>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57">
    <w:name w:val="xl257"/>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8">
    <w:name w:val="xl258"/>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59">
    <w:name w:val="xl259"/>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60">
    <w:name w:val="xl260"/>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1">
    <w:name w:val="xl261"/>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2">
    <w:name w:val="xl262"/>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3">
    <w:name w:val="xl263"/>
    <w:basedOn w:val="Normal"/>
    <w:rsid w:val="00780EEB"/>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264">
    <w:name w:val="xl264"/>
    <w:basedOn w:val="Normal"/>
    <w:rsid w:val="00780EEB"/>
    <w:pPr>
      <w:pBdr>
        <w:top w:val="single" w:sz="4" w:space="0" w:color="auto"/>
        <w:bottom w:val="single" w:sz="4" w:space="0" w:color="auto"/>
      </w:pBdr>
      <w:spacing w:before="100" w:beforeAutospacing="1" w:after="100" w:afterAutospacing="1"/>
      <w:jc w:val="center"/>
    </w:pPr>
    <w:rPr>
      <w:sz w:val="24"/>
      <w:szCs w:val="24"/>
    </w:rPr>
  </w:style>
  <w:style w:type="paragraph" w:customStyle="1" w:styleId="xl265">
    <w:name w:val="xl265"/>
    <w:basedOn w:val="Normal"/>
    <w:rsid w:val="00780EEB"/>
    <w:pPr>
      <w:pBdr>
        <w:top w:val="single" w:sz="4" w:space="0" w:color="auto"/>
        <w:bottom w:val="single" w:sz="4" w:space="0" w:color="auto"/>
      </w:pBdr>
      <w:spacing w:before="100" w:beforeAutospacing="1" w:after="100" w:afterAutospacing="1"/>
    </w:pPr>
    <w:rPr>
      <w:b/>
      <w:bCs/>
      <w:sz w:val="24"/>
      <w:szCs w:val="24"/>
    </w:rPr>
  </w:style>
  <w:style w:type="paragraph" w:customStyle="1" w:styleId="xl266">
    <w:name w:val="xl266"/>
    <w:basedOn w:val="Normal"/>
    <w:rsid w:val="00780EEB"/>
    <w:pPr>
      <w:pBdr>
        <w:top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267">
    <w:name w:val="xl267"/>
    <w:basedOn w:val="Normal"/>
    <w:rsid w:val="00780EEB"/>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68">
    <w:name w:val="xl268"/>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69">
    <w:name w:val="xl269"/>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0">
    <w:name w:val="xl270"/>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1">
    <w:name w:val="xl271"/>
    <w:basedOn w:val="Normal"/>
    <w:rsid w:val="00780EEB"/>
    <w:pPr>
      <w:spacing w:before="100" w:beforeAutospacing="1" w:after="100" w:afterAutospacing="1"/>
    </w:pPr>
    <w:rPr>
      <w:sz w:val="24"/>
      <w:szCs w:val="24"/>
    </w:rPr>
  </w:style>
  <w:style w:type="paragraph" w:customStyle="1" w:styleId="xl272">
    <w:name w:val="xl272"/>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73">
    <w:name w:val="xl273"/>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4">
    <w:name w:val="xl274"/>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5">
    <w:name w:val="xl275"/>
    <w:basedOn w:val="Normal"/>
    <w:rsid w:val="00780EEB"/>
    <w:pPr>
      <w:pBdr>
        <w:top w:val="single" w:sz="4" w:space="0" w:color="000000"/>
      </w:pBdr>
      <w:spacing w:before="100" w:beforeAutospacing="1" w:after="100" w:afterAutospacing="1"/>
    </w:pPr>
    <w:rPr>
      <w:sz w:val="26"/>
      <w:szCs w:val="26"/>
    </w:rPr>
  </w:style>
  <w:style w:type="paragraph" w:customStyle="1" w:styleId="xl276">
    <w:name w:val="xl276"/>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7">
    <w:name w:val="xl277"/>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78">
    <w:name w:val="xl278"/>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9">
    <w:name w:val="xl279"/>
    <w:basedOn w:val="Normal"/>
    <w:rsid w:val="00780EEB"/>
    <w:pPr>
      <w:spacing w:before="100" w:beforeAutospacing="1" w:after="100" w:afterAutospacing="1"/>
      <w:jc w:val="center"/>
    </w:pPr>
    <w:rPr>
      <w:sz w:val="24"/>
      <w:szCs w:val="24"/>
    </w:rPr>
  </w:style>
  <w:style w:type="paragraph" w:customStyle="1" w:styleId="xl280">
    <w:name w:val="xl280"/>
    <w:basedOn w:val="Normal"/>
    <w:rsid w:val="00780EEB"/>
    <w:pPr>
      <w:pBdr>
        <w:left w:val="single" w:sz="4" w:space="0" w:color="auto"/>
      </w:pBdr>
      <w:spacing w:before="100" w:beforeAutospacing="1" w:after="100" w:afterAutospacing="1"/>
      <w:jc w:val="center"/>
    </w:pPr>
    <w:rPr>
      <w:sz w:val="24"/>
      <w:szCs w:val="24"/>
    </w:rPr>
  </w:style>
  <w:style w:type="paragraph" w:customStyle="1" w:styleId="xl281">
    <w:name w:val="xl281"/>
    <w:basedOn w:val="Normal"/>
    <w:rsid w:val="00780EEB"/>
    <w:pPr>
      <w:spacing w:before="100" w:beforeAutospacing="1" w:after="100" w:afterAutospacing="1"/>
      <w:jc w:val="both"/>
    </w:pPr>
    <w:rPr>
      <w:sz w:val="24"/>
      <w:szCs w:val="24"/>
    </w:rPr>
  </w:style>
  <w:style w:type="paragraph" w:customStyle="1" w:styleId="xl282">
    <w:name w:val="xl282"/>
    <w:basedOn w:val="Normal"/>
    <w:rsid w:val="00780EEB"/>
    <w:pPr>
      <w:spacing w:before="100" w:beforeAutospacing="1" w:after="100" w:afterAutospacing="1"/>
      <w:jc w:val="center"/>
    </w:pPr>
    <w:rPr>
      <w:sz w:val="24"/>
      <w:szCs w:val="24"/>
    </w:rPr>
  </w:style>
  <w:style w:type="paragraph" w:customStyle="1" w:styleId="xl283">
    <w:name w:val="xl283"/>
    <w:basedOn w:val="Normal"/>
    <w:rsid w:val="00780EEB"/>
    <w:pPr>
      <w:pBdr>
        <w:right w:val="single" w:sz="4" w:space="0" w:color="auto"/>
      </w:pBdr>
      <w:spacing w:before="100" w:beforeAutospacing="1" w:after="100" w:afterAutospacing="1"/>
      <w:jc w:val="center"/>
    </w:pPr>
    <w:rPr>
      <w:sz w:val="24"/>
      <w:szCs w:val="24"/>
    </w:rPr>
  </w:style>
  <w:style w:type="paragraph" w:customStyle="1" w:styleId="xl284">
    <w:name w:val="xl284"/>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85">
    <w:name w:val="xl285"/>
    <w:basedOn w:val="Normal"/>
    <w:rsid w:val="00780EEB"/>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286">
    <w:name w:val="xl286"/>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287">
    <w:name w:val="xl287"/>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288">
    <w:name w:val="xl288"/>
    <w:basedOn w:val="Normal"/>
    <w:rsid w:val="00780EEB"/>
    <w:pPr>
      <w:pBdr>
        <w:top w:val="single" w:sz="4" w:space="0" w:color="auto"/>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89">
    <w:name w:val="xl289"/>
    <w:basedOn w:val="Normal"/>
    <w:rsid w:val="00780EEB"/>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90">
    <w:name w:val="xl290"/>
    <w:basedOn w:val="Normal"/>
    <w:rsid w:val="00780EEB"/>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91">
    <w:name w:val="xl291"/>
    <w:basedOn w:val="Normal"/>
    <w:rsid w:val="00780EEB"/>
    <w:pPr>
      <w:pBdr>
        <w:top w:val="single" w:sz="4" w:space="0" w:color="auto"/>
        <w:bottom w:val="single" w:sz="4" w:space="0" w:color="auto"/>
      </w:pBdr>
      <w:spacing w:before="100" w:beforeAutospacing="1" w:after="100" w:afterAutospacing="1"/>
      <w:jc w:val="center"/>
    </w:pPr>
    <w:rPr>
      <w:sz w:val="24"/>
      <w:szCs w:val="24"/>
    </w:rPr>
  </w:style>
  <w:style w:type="paragraph" w:customStyle="1" w:styleId="xl292">
    <w:name w:val="xl292"/>
    <w:basedOn w:val="Normal"/>
    <w:rsid w:val="00780EEB"/>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93">
    <w:name w:val="xl293"/>
    <w:basedOn w:val="Normal"/>
    <w:rsid w:val="00780EEB"/>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4">
    <w:name w:val="xl294"/>
    <w:basedOn w:val="Normal"/>
    <w:rsid w:val="00780EEB"/>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295">
    <w:name w:val="xl295"/>
    <w:basedOn w:val="Normal"/>
    <w:rsid w:val="00780EEB"/>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sz w:val="24"/>
      <w:szCs w:val="24"/>
    </w:rPr>
  </w:style>
  <w:style w:type="paragraph" w:customStyle="1" w:styleId="xl296">
    <w:name w:val="xl296"/>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7">
    <w:name w:val="xl297"/>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98">
    <w:name w:val="xl298"/>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9">
    <w:name w:val="xl299"/>
    <w:basedOn w:val="Normal"/>
    <w:rsid w:val="00780EEB"/>
    <w:pPr>
      <w:spacing w:before="100" w:beforeAutospacing="1" w:after="100" w:afterAutospacing="1"/>
    </w:pPr>
    <w:rPr>
      <w:sz w:val="24"/>
      <w:szCs w:val="24"/>
    </w:rPr>
  </w:style>
  <w:style w:type="paragraph" w:customStyle="1" w:styleId="xl300">
    <w:name w:val="xl300"/>
    <w:basedOn w:val="Normal"/>
    <w:rsid w:val="00780EEB"/>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1">
    <w:name w:val="xl301"/>
    <w:basedOn w:val="Normal"/>
    <w:rsid w:val="00780EEB"/>
    <w:pPr>
      <w:pBdr>
        <w:top w:val="single" w:sz="4" w:space="0" w:color="auto"/>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302">
    <w:name w:val="xl302"/>
    <w:basedOn w:val="Normal"/>
    <w:rsid w:val="00780EEB"/>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3">
    <w:name w:val="xl303"/>
    <w:basedOn w:val="Normal"/>
    <w:rsid w:val="00780EEB"/>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304">
    <w:name w:val="xl304"/>
    <w:basedOn w:val="Normal"/>
    <w:rsid w:val="00780EEB"/>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5">
    <w:name w:val="xl305"/>
    <w:basedOn w:val="Normal"/>
    <w:rsid w:val="00780EEB"/>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306">
    <w:name w:val="xl306"/>
    <w:basedOn w:val="Normal"/>
    <w:rsid w:val="00780EEB"/>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7">
    <w:name w:val="xl307"/>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08">
    <w:name w:val="xl308"/>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09">
    <w:name w:val="xl309"/>
    <w:basedOn w:val="Normal"/>
    <w:rsid w:val="00780EEB"/>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310">
    <w:name w:val="xl310"/>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1">
    <w:name w:val="xl311"/>
    <w:basedOn w:val="Normal"/>
    <w:rsid w:val="00780EEB"/>
    <w:pPr>
      <w:pBdr>
        <w:top w:val="single" w:sz="4" w:space="0" w:color="auto"/>
        <w:left w:val="single" w:sz="4" w:space="0" w:color="auto"/>
        <w:bottom w:val="single" w:sz="4" w:space="0" w:color="000000"/>
        <w:right w:val="single" w:sz="4" w:space="0" w:color="auto"/>
      </w:pBdr>
      <w:spacing w:before="100" w:beforeAutospacing="1" w:after="100" w:afterAutospacing="1"/>
    </w:pPr>
    <w:rPr>
      <w:sz w:val="24"/>
      <w:szCs w:val="24"/>
    </w:rPr>
  </w:style>
  <w:style w:type="paragraph" w:customStyle="1" w:styleId="xl312">
    <w:name w:val="xl312"/>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13">
    <w:name w:val="xl313"/>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14">
    <w:name w:val="xl314"/>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15">
    <w:name w:val="xl315"/>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16">
    <w:name w:val="xl316"/>
    <w:basedOn w:val="Normal"/>
    <w:rsid w:val="00780EEB"/>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7">
    <w:name w:val="xl317"/>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8">
    <w:name w:val="xl318"/>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9">
    <w:name w:val="xl319"/>
    <w:basedOn w:val="Normal"/>
    <w:rsid w:val="00780EEB"/>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20">
    <w:name w:val="xl320"/>
    <w:basedOn w:val="Normal"/>
    <w:rsid w:val="00780EEB"/>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21">
    <w:name w:val="xl321"/>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22">
    <w:name w:val="xl322"/>
    <w:basedOn w:val="Normal"/>
    <w:rsid w:val="00780EEB"/>
    <w:pPr>
      <w:pBdr>
        <w:left w:val="single" w:sz="4" w:space="0" w:color="auto"/>
        <w:bottom w:val="single" w:sz="4" w:space="0" w:color="auto"/>
      </w:pBdr>
      <w:spacing w:before="100" w:beforeAutospacing="1" w:after="100" w:afterAutospacing="1"/>
      <w:jc w:val="center"/>
    </w:pPr>
    <w:rPr>
      <w:sz w:val="24"/>
      <w:szCs w:val="24"/>
    </w:rPr>
  </w:style>
  <w:style w:type="paragraph" w:customStyle="1" w:styleId="xl323">
    <w:name w:val="xl323"/>
    <w:basedOn w:val="Normal"/>
    <w:rsid w:val="00780EEB"/>
    <w:pPr>
      <w:pBdr>
        <w:bottom w:val="single" w:sz="4" w:space="0" w:color="auto"/>
        <w:right w:val="single" w:sz="4" w:space="0" w:color="auto"/>
      </w:pBdr>
      <w:spacing w:before="100" w:beforeAutospacing="1" w:after="100" w:afterAutospacing="1"/>
      <w:jc w:val="center"/>
    </w:pPr>
    <w:rPr>
      <w:sz w:val="24"/>
      <w:szCs w:val="24"/>
    </w:rPr>
  </w:style>
  <w:style w:type="paragraph" w:customStyle="1" w:styleId="xl324">
    <w:name w:val="xl324"/>
    <w:basedOn w:val="Normal"/>
    <w:rsid w:val="00780EEB"/>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25">
    <w:name w:val="xl325"/>
    <w:basedOn w:val="Normal"/>
    <w:rsid w:val="00780EEB"/>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26">
    <w:name w:val="xl326"/>
    <w:basedOn w:val="Normal"/>
    <w:rsid w:val="00780EEB"/>
    <w:pPr>
      <w:pBdr>
        <w:top w:val="single" w:sz="4" w:space="0" w:color="auto"/>
        <w:left w:val="single" w:sz="4" w:space="0" w:color="auto"/>
      </w:pBdr>
      <w:spacing w:before="100" w:beforeAutospacing="1" w:after="100" w:afterAutospacing="1"/>
    </w:pPr>
    <w:rPr>
      <w:b/>
      <w:bCs/>
      <w:sz w:val="24"/>
      <w:szCs w:val="24"/>
    </w:rPr>
  </w:style>
  <w:style w:type="paragraph" w:customStyle="1" w:styleId="xl327">
    <w:name w:val="xl327"/>
    <w:basedOn w:val="Normal"/>
    <w:rsid w:val="00780EEB"/>
    <w:pPr>
      <w:pBdr>
        <w:top w:val="single" w:sz="4" w:space="0" w:color="auto"/>
      </w:pBdr>
      <w:spacing w:before="100" w:beforeAutospacing="1" w:after="100" w:afterAutospacing="1"/>
    </w:pPr>
    <w:rPr>
      <w:b/>
      <w:bCs/>
      <w:sz w:val="24"/>
      <w:szCs w:val="24"/>
    </w:rPr>
  </w:style>
  <w:style w:type="paragraph" w:customStyle="1" w:styleId="xl328">
    <w:name w:val="xl328"/>
    <w:basedOn w:val="Normal"/>
    <w:rsid w:val="00780EEB"/>
    <w:pPr>
      <w:pBdr>
        <w:top w:val="single" w:sz="4" w:space="0" w:color="auto"/>
        <w:right w:val="single" w:sz="4" w:space="0" w:color="auto"/>
      </w:pBdr>
      <w:spacing w:before="100" w:beforeAutospacing="1" w:after="100" w:afterAutospacing="1"/>
    </w:pPr>
    <w:rPr>
      <w:b/>
      <w:bCs/>
      <w:sz w:val="24"/>
      <w:szCs w:val="24"/>
    </w:rPr>
  </w:style>
  <w:style w:type="paragraph" w:customStyle="1" w:styleId="xl329">
    <w:name w:val="xl329"/>
    <w:basedOn w:val="Normal"/>
    <w:rsid w:val="00780EEB"/>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330">
    <w:name w:val="xl330"/>
    <w:basedOn w:val="Normal"/>
    <w:rsid w:val="00780EEB"/>
    <w:pPr>
      <w:pBdr>
        <w:top w:val="single" w:sz="4" w:space="0" w:color="auto"/>
        <w:bottom w:val="single" w:sz="4" w:space="0" w:color="auto"/>
      </w:pBdr>
      <w:spacing w:before="100" w:beforeAutospacing="1" w:after="100" w:afterAutospacing="1"/>
    </w:pPr>
    <w:rPr>
      <w:b/>
      <w:bCs/>
      <w:sz w:val="24"/>
      <w:szCs w:val="24"/>
    </w:rPr>
  </w:style>
  <w:style w:type="paragraph" w:customStyle="1" w:styleId="xl331">
    <w:name w:val="xl331"/>
    <w:basedOn w:val="Normal"/>
    <w:rsid w:val="00780EEB"/>
    <w:pPr>
      <w:pBdr>
        <w:top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32">
    <w:name w:val="xl332"/>
    <w:basedOn w:val="Normal"/>
    <w:rsid w:val="00780EEB"/>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33">
    <w:name w:val="xl333"/>
    <w:basedOn w:val="Normal"/>
    <w:rsid w:val="00780EEB"/>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34">
    <w:name w:val="xl334"/>
    <w:basedOn w:val="Normal"/>
    <w:rsid w:val="00780EEB"/>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35">
    <w:name w:val="xl335"/>
    <w:basedOn w:val="Normal"/>
    <w:rsid w:val="00780EEB"/>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36">
    <w:name w:val="xl336"/>
    <w:basedOn w:val="Normal"/>
    <w:rsid w:val="00780EEB"/>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37">
    <w:name w:val="xl337"/>
    <w:basedOn w:val="Normal"/>
    <w:rsid w:val="00780EEB"/>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38">
    <w:name w:val="xl338"/>
    <w:basedOn w:val="Normal"/>
    <w:rsid w:val="00780EEB"/>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39">
    <w:name w:val="xl339"/>
    <w:basedOn w:val="Normal"/>
    <w:rsid w:val="00780EEB"/>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40">
    <w:name w:val="xl340"/>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1">
    <w:name w:val="xl341"/>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2">
    <w:name w:val="xl342"/>
    <w:basedOn w:val="Normal"/>
    <w:rsid w:val="00780EEB"/>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3">
    <w:name w:val="xl343"/>
    <w:basedOn w:val="Normal"/>
    <w:rsid w:val="00780EEB"/>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4">
    <w:name w:val="xl344"/>
    <w:basedOn w:val="Normal"/>
    <w:rsid w:val="00780EEB"/>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5">
    <w:name w:val="xl345"/>
    <w:basedOn w:val="Normal"/>
    <w:rsid w:val="00780EEB"/>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6">
    <w:name w:val="xl346"/>
    <w:basedOn w:val="Normal"/>
    <w:rsid w:val="00780EEB"/>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7">
    <w:name w:val="xl347"/>
    <w:basedOn w:val="Normal"/>
    <w:rsid w:val="00780EEB"/>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8">
    <w:name w:val="xl348"/>
    <w:basedOn w:val="Normal"/>
    <w:rsid w:val="00780EEB"/>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9">
    <w:name w:val="xl349"/>
    <w:basedOn w:val="Normal"/>
    <w:rsid w:val="00780EEB"/>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50">
    <w:name w:val="xl350"/>
    <w:basedOn w:val="Normal"/>
    <w:rsid w:val="00780EEB"/>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351">
    <w:name w:val="xl351"/>
    <w:basedOn w:val="Normal"/>
    <w:rsid w:val="00780EEB"/>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52">
    <w:name w:val="xl352"/>
    <w:basedOn w:val="Normal"/>
    <w:rsid w:val="00780EEB"/>
    <w:pPr>
      <w:pBdr>
        <w:right w:val="single" w:sz="4" w:space="0" w:color="auto"/>
      </w:pBdr>
      <w:spacing w:before="100" w:beforeAutospacing="1" w:after="100" w:afterAutospacing="1"/>
    </w:pPr>
    <w:rPr>
      <w:b/>
      <w:bCs/>
      <w:sz w:val="24"/>
      <w:szCs w:val="24"/>
    </w:rPr>
  </w:style>
  <w:style w:type="paragraph" w:customStyle="1" w:styleId="xl353">
    <w:name w:val="xl353"/>
    <w:basedOn w:val="Normal"/>
    <w:rsid w:val="00780EEB"/>
    <w:pPr>
      <w:pBdr>
        <w:left w:val="single" w:sz="4" w:space="0" w:color="auto"/>
        <w:right w:val="single" w:sz="4" w:space="0" w:color="auto"/>
      </w:pBdr>
      <w:spacing w:before="100" w:beforeAutospacing="1" w:after="100" w:afterAutospacing="1"/>
    </w:pPr>
    <w:rPr>
      <w:b/>
      <w:bCs/>
      <w:sz w:val="24"/>
      <w:szCs w:val="24"/>
    </w:rPr>
  </w:style>
  <w:style w:type="paragraph" w:customStyle="1" w:styleId="xl354">
    <w:name w:val="xl354"/>
    <w:basedOn w:val="Normal"/>
    <w:rsid w:val="00780EEB"/>
    <w:pPr>
      <w:pBdr>
        <w:top w:val="single" w:sz="4" w:space="0" w:color="auto"/>
        <w:left w:val="single" w:sz="4" w:space="0" w:color="auto"/>
        <w:right w:val="single" w:sz="4" w:space="0" w:color="auto"/>
      </w:pBdr>
      <w:spacing w:before="100" w:beforeAutospacing="1" w:after="100" w:afterAutospacing="1"/>
      <w:jc w:val="both"/>
    </w:pPr>
    <w:rPr>
      <w:b/>
      <w:bCs/>
      <w:sz w:val="24"/>
      <w:szCs w:val="24"/>
    </w:rPr>
  </w:style>
  <w:style w:type="paragraph" w:customStyle="1" w:styleId="xl355">
    <w:name w:val="xl355"/>
    <w:basedOn w:val="Normal"/>
    <w:rsid w:val="00780EEB"/>
    <w:pPr>
      <w:pBdr>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56">
    <w:name w:val="xl356"/>
    <w:basedOn w:val="Normal"/>
    <w:rsid w:val="00780EEB"/>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357">
    <w:name w:val="xl357"/>
    <w:basedOn w:val="Normal"/>
    <w:rsid w:val="00780EEB"/>
    <w:pPr>
      <w:pBdr>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58">
    <w:name w:val="xl358"/>
    <w:basedOn w:val="Normal"/>
    <w:rsid w:val="00780EEB"/>
    <w:pPr>
      <w:pBdr>
        <w:top w:val="single" w:sz="4" w:space="0" w:color="auto"/>
        <w:bottom w:val="single" w:sz="4" w:space="0" w:color="auto"/>
      </w:pBdr>
      <w:spacing w:before="100" w:beforeAutospacing="1" w:after="100" w:afterAutospacing="1"/>
    </w:pPr>
    <w:rPr>
      <w:b/>
      <w:bCs/>
      <w:sz w:val="24"/>
      <w:szCs w:val="24"/>
    </w:rPr>
  </w:style>
  <w:style w:type="paragraph" w:customStyle="1" w:styleId="xl359">
    <w:name w:val="xl359"/>
    <w:basedOn w:val="Normal"/>
    <w:rsid w:val="00780EEB"/>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360">
    <w:name w:val="xl360"/>
    <w:basedOn w:val="Normal"/>
    <w:rsid w:val="00780EEB"/>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61">
    <w:name w:val="xl361"/>
    <w:basedOn w:val="Normal"/>
    <w:rsid w:val="00780EEB"/>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362">
    <w:name w:val="xl362"/>
    <w:basedOn w:val="Normal"/>
    <w:rsid w:val="00780EEB"/>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63">
    <w:name w:val="xl363"/>
    <w:basedOn w:val="Normal"/>
    <w:rsid w:val="00780EEB"/>
    <w:pPr>
      <w:pBdr>
        <w:top w:val="single" w:sz="4" w:space="0" w:color="000000"/>
        <w:right w:val="single" w:sz="4" w:space="0" w:color="auto"/>
      </w:pBdr>
      <w:spacing w:before="100" w:beforeAutospacing="1" w:after="100" w:afterAutospacing="1"/>
    </w:pPr>
    <w:rPr>
      <w:b/>
      <w:bCs/>
      <w:sz w:val="24"/>
      <w:szCs w:val="24"/>
    </w:rPr>
  </w:style>
  <w:style w:type="paragraph" w:customStyle="1" w:styleId="xl364">
    <w:name w:val="xl364"/>
    <w:basedOn w:val="Normal"/>
    <w:rsid w:val="00780EEB"/>
    <w:pPr>
      <w:pBdr>
        <w:top w:val="single" w:sz="4" w:space="0" w:color="000000"/>
        <w:left w:val="single" w:sz="4" w:space="0" w:color="auto"/>
        <w:right w:val="single" w:sz="4" w:space="0" w:color="auto"/>
      </w:pBdr>
      <w:spacing w:before="100" w:beforeAutospacing="1" w:after="100" w:afterAutospacing="1"/>
    </w:pPr>
    <w:rPr>
      <w:b/>
      <w:bCs/>
      <w:sz w:val="24"/>
      <w:szCs w:val="24"/>
    </w:rPr>
  </w:style>
  <w:style w:type="paragraph" w:customStyle="1" w:styleId="xl365">
    <w:name w:val="xl365"/>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66">
    <w:name w:val="xl366"/>
    <w:basedOn w:val="Normal"/>
    <w:rsid w:val="00780EEB"/>
    <w:pPr>
      <w:pBdr>
        <w:top w:val="single" w:sz="4" w:space="0" w:color="000000"/>
        <w:left w:val="single" w:sz="4" w:space="0" w:color="000000"/>
      </w:pBdr>
      <w:spacing w:before="100" w:beforeAutospacing="1" w:after="100" w:afterAutospacing="1"/>
    </w:pPr>
    <w:rPr>
      <w:b/>
      <w:bCs/>
      <w:sz w:val="24"/>
      <w:szCs w:val="24"/>
    </w:rPr>
  </w:style>
  <w:style w:type="paragraph" w:customStyle="1" w:styleId="xl367">
    <w:name w:val="xl367"/>
    <w:basedOn w:val="Normal"/>
    <w:rsid w:val="00780EEB"/>
    <w:pPr>
      <w:pBdr>
        <w:top w:val="single" w:sz="4" w:space="0" w:color="000000"/>
      </w:pBdr>
      <w:spacing w:before="100" w:beforeAutospacing="1" w:after="100" w:afterAutospacing="1"/>
    </w:pPr>
    <w:rPr>
      <w:b/>
      <w:bCs/>
      <w:sz w:val="24"/>
      <w:szCs w:val="24"/>
    </w:rPr>
  </w:style>
  <w:style w:type="paragraph" w:customStyle="1" w:styleId="xl368">
    <w:name w:val="xl368"/>
    <w:basedOn w:val="Normal"/>
    <w:rsid w:val="00780EEB"/>
    <w:pPr>
      <w:pBdr>
        <w:top w:val="single" w:sz="4" w:space="0" w:color="000000"/>
        <w:right w:val="single" w:sz="4" w:space="0" w:color="000000"/>
      </w:pBdr>
      <w:spacing w:before="100" w:beforeAutospacing="1" w:after="100" w:afterAutospacing="1"/>
    </w:pPr>
    <w:rPr>
      <w:b/>
      <w:bCs/>
      <w:sz w:val="24"/>
      <w:szCs w:val="24"/>
    </w:rPr>
  </w:style>
  <w:style w:type="paragraph" w:customStyle="1" w:styleId="xl369">
    <w:name w:val="xl369"/>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70">
    <w:name w:val="xl370"/>
    <w:basedOn w:val="Normal"/>
    <w:rsid w:val="00780EEB"/>
    <w:pPr>
      <w:pBdr>
        <w:top w:val="single" w:sz="4" w:space="0" w:color="auto"/>
        <w:left w:val="single" w:sz="4" w:space="0" w:color="auto"/>
      </w:pBdr>
      <w:spacing w:before="100" w:beforeAutospacing="1" w:after="100" w:afterAutospacing="1"/>
    </w:pPr>
    <w:rPr>
      <w:b/>
      <w:bCs/>
      <w:sz w:val="26"/>
      <w:szCs w:val="26"/>
    </w:rPr>
  </w:style>
  <w:style w:type="paragraph" w:customStyle="1" w:styleId="xl371">
    <w:name w:val="xl371"/>
    <w:basedOn w:val="Normal"/>
    <w:rsid w:val="00780EEB"/>
    <w:pPr>
      <w:pBdr>
        <w:top w:val="single" w:sz="4" w:space="0" w:color="auto"/>
        <w:right w:val="single" w:sz="4" w:space="0" w:color="auto"/>
      </w:pBdr>
      <w:spacing w:before="100" w:beforeAutospacing="1" w:after="100" w:afterAutospacing="1"/>
    </w:pPr>
    <w:rPr>
      <w:b/>
      <w:bCs/>
      <w:sz w:val="26"/>
      <w:szCs w:val="26"/>
    </w:rPr>
  </w:style>
  <w:style w:type="paragraph" w:customStyle="1" w:styleId="xl372">
    <w:name w:val="xl372"/>
    <w:basedOn w:val="Normal"/>
    <w:rsid w:val="00780EEB"/>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73">
    <w:name w:val="xl373"/>
    <w:basedOn w:val="Normal"/>
    <w:rsid w:val="00780EEB"/>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74">
    <w:name w:val="xl374"/>
    <w:basedOn w:val="Normal"/>
    <w:rsid w:val="00780EEB"/>
    <w:pPr>
      <w:pBdr>
        <w:top w:val="single" w:sz="4" w:space="0" w:color="auto"/>
        <w:left w:val="single" w:sz="4" w:space="0" w:color="auto"/>
        <w:bottom w:val="single" w:sz="4" w:space="0" w:color="auto"/>
      </w:pBdr>
      <w:spacing w:before="100" w:beforeAutospacing="1" w:after="100" w:afterAutospacing="1"/>
    </w:pPr>
    <w:rPr>
      <w:b/>
      <w:bCs/>
      <w:color w:val="000000"/>
    </w:rPr>
  </w:style>
  <w:style w:type="paragraph" w:customStyle="1" w:styleId="xl375">
    <w:name w:val="xl375"/>
    <w:basedOn w:val="Normal"/>
    <w:rsid w:val="00780EEB"/>
    <w:pPr>
      <w:pBdr>
        <w:top w:val="single" w:sz="4" w:space="0" w:color="auto"/>
        <w:bottom w:val="single" w:sz="4" w:space="0" w:color="auto"/>
      </w:pBdr>
      <w:spacing w:before="100" w:beforeAutospacing="1" w:after="100" w:afterAutospacing="1"/>
    </w:pPr>
    <w:rPr>
      <w:b/>
      <w:bCs/>
      <w:color w:val="000000"/>
    </w:rPr>
  </w:style>
  <w:style w:type="paragraph" w:customStyle="1" w:styleId="xl376">
    <w:name w:val="xl376"/>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77">
    <w:name w:val="xl377"/>
    <w:basedOn w:val="Normal"/>
    <w:rsid w:val="00780EEB"/>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78">
    <w:name w:val="xl378"/>
    <w:basedOn w:val="Normal"/>
    <w:rsid w:val="00780EEB"/>
    <w:pPr>
      <w:pBdr>
        <w:left w:val="single" w:sz="4" w:space="0" w:color="auto"/>
        <w:bottom w:val="single" w:sz="4" w:space="0" w:color="auto"/>
      </w:pBdr>
      <w:spacing w:before="100" w:beforeAutospacing="1" w:after="100" w:afterAutospacing="1"/>
      <w:jc w:val="center"/>
    </w:pPr>
    <w:rPr>
      <w:sz w:val="24"/>
      <w:szCs w:val="24"/>
    </w:rPr>
  </w:style>
  <w:style w:type="paragraph" w:customStyle="1" w:styleId="xl379">
    <w:name w:val="xl379"/>
    <w:basedOn w:val="Normal"/>
    <w:rsid w:val="00780EEB"/>
    <w:pPr>
      <w:pBdr>
        <w:bottom w:val="single" w:sz="4" w:space="0" w:color="auto"/>
        <w:right w:val="single" w:sz="4" w:space="0" w:color="auto"/>
      </w:pBdr>
      <w:spacing w:before="100" w:beforeAutospacing="1" w:after="100" w:afterAutospacing="1"/>
      <w:jc w:val="center"/>
    </w:pPr>
    <w:rPr>
      <w:sz w:val="24"/>
      <w:szCs w:val="24"/>
    </w:rPr>
  </w:style>
  <w:style w:type="paragraph" w:customStyle="1" w:styleId="xl380">
    <w:name w:val="xl380"/>
    <w:basedOn w:val="Normal"/>
    <w:rsid w:val="00780EEB"/>
    <w:pPr>
      <w:pBdr>
        <w:top w:val="single" w:sz="4" w:space="0" w:color="auto"/>
        <w:left w:val="single" w:sz="4" w:space="0" w:color="auto"/>
        <w:bottom w:val="single" w:sz="4" w:space="0" w:color="auto"/>
      </w:pBdr>
      <w:spacing w:before="100" w:beforeAutospacing="1" w:after="100" w:afterAutospacing="1"/>
    </w:pPr>
    <w:rPr>
      <w:b/>
      <w:bCs/>
      <w:sz w:val="26"/>
      <w:szCs w:val="26"/>
    </w:rPr>
  </w:style>
  <w:style w:type="paragraph" w:customStyle="1" w:styleId="xl381">
    <w:name w:val="xl381"/>
    <w:basedOn w:val="Normal"/>
    <w:rsid w:val="00780EEB"/>
    <w:pPr>
      <w:pBdr>
        <w:top w:val="single" w:sz="4" w:space="0" w:color="auto"/>
        <w:bottom w:val="single" w:sz="4" w:space="0" w:color="auto"/>
      </w:pBdr>
      <w:spacing w:before="100" w:beforeAutospacing="1" w:after="100" w:afterAutospacing="1"/>
    </w:pPr>
    <w:rPr>
      <w:b/>
      <w:bCs/>
      <w:sz w:val="26"/>
      <w:szCs w:val="26"/>
    </w:rPr>
  </w:style>
  <w:style w:type="paragraph" w:customStyle="1" w:styleId="xl382">
    <w:name w:val="xl382"/>
    <w:basedOn w:val="Normal"/>
    <w:rsid w:val="00780EEB"/>
    <w:pPr>
      <w:pBdr>
        <w:top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383">
    <w:name w:val="xl383"/>
    <w:basedOn w:val="Normal"/>
    <w:rsid w:val="00780EEB"/>
    <w:pPr>
      <w:pBdr>
        <w:top w:val="single" w:sz="4" w:space="0" w:color="auto"/>
        <w:bottom w:val="single" w:sz="4" w:space="0" w:color="auto"/>
      </w:pBdr>
      <w:spacing w:before="100" w:beforeAutospacing="1" w:after="100" w:afterAutospacing="1"/>
      <w:jc w:val="center"/>
    </w:pPr>
    <w:rPr>
      <w:b/>
      <w:bCs/>
      <w:sz w:val="26"/>
      <w:szCs w:val="26"/>
    </w:rPr>
  </w:style>
  <w:style w:type="paragraph" w:customStyle="1" w:styleId="xl384">
    <w:name w:val="xl384"/>
    <w:basedOn w:val="Normal"/>
    <w:rsid w:val="00780EEB"/>
    <w:pPr>
      <w:pBdr>
        <w:top w:val="single" w:sz="4" w:space="0" w:color="auto"/>
        <w:bottom w:val="single" w:sz="4" w:space="0" w:color="auto"/>
        <w:right w:val="single" w:sz="4" w:space="0" w:color="auto"/>
      </w:pBdr>
      <w:spacing w:before="100" w:beforeAutospacing="1" w:after="100" w:afterAutospacing="1"/>
      <w:jc w:val="center"/>
    </w:pPr>
    <w:rPr>
      <w:b/>
      <w:bCs/>
      <w:sz w:val="26"/>
      <w:szCs w:val="26"/>
    </w:rPr>
  </w:style>
  <w:style w:type="character" w:customStyle="1" w:styleId="m2Char">
    <w:name w:val="m2 Char"/>
    <w:link w:val="m2"/>
    <w:locked/>
    <w:rsid w:val="00780EEB"/>
    <w:rPr>
      <w:rFonts w:ascii=".VnTimeH" w:eastAsia="SimSun" w:hAnsi=".VnTimeH" w:cs="Times New Roman"/>
      <w:b/>
      <w:snapToGrid w:val="0"/>
      <w:kern w:val="0"/>
      <w:sz w:val="26"/>
      <w:szCs w:val="20"/>
      <w14:ligatures w14:val="none"/>
    </w:rPr>
  </w:style>
  <w:style w:type="character" w:customStyle="1" w:styleId="CharChar14">
    <w:name w:val="Char Char14"/>
    <w:rsid w:val="00780EEB"/>
    <w:rPr>
      <w:rFonts w:ascii="Times New Roman" w:eastAsia="Times New Roman" w:hAnsi="Times New Roman"/>
      <w:b/>
      <w:bCs/>
      <w:color w:val="000000"/>
      <w:sz w:val="30"/>
      <w:szCs w:val="24"/>
      <w:lang w:val="x-none" w:eastAsia="x-none"/>
    </w:rPr>
  </w:style>
  <w:style w:type="character" w:customStyle="1" w:styleId="2headlineChar1">
    <w:name w:val="2 headline Char1"/>
    <w:aliases w:val="h Char1"/>
    <w:semiHidden/>
    <w:rsid w:val="00780EEB"/>
    <w:rPr>
      <w:rFonts w:ascii="Cambria" w:eastAsia="Times New Roman" w:hAnsi="Cambria" w:cs="Times New Roman"/>
      <w:b/>
      <w:bCs/>
      <w:color w:val="4F81BD"/>
      <w:sz w:val="26"/>
      <w:szCs w:val="26"/>
    </w:rPr>
  </w:style>
  <w:style w:type="paragraph" w:customStyle="1" w:styleId="LightList-Accent31">
    <w:name w:val="Light List - Accent 31"/>
    <w:hidden/>
    <w:rsid w:val="00780EEB"/>
    <w:pPr>
      <w:spacing w:after="0" w:line="240" w:lineRule="auto"/>
    </w:pPr>
    <w:rPr>
      <w:rFonts w:ascii="Times New Roman" w:eastAsia="Times New Roman" w:hAnsi="Times New Roman" w:cs="Times New Roman"/>
      <w:kern w:val="0"/>
      <w:lang w:val="vi-VN"/>
      <w14:ligatures w14:val="none"/>
    </w:rPr>
  </w:style>
  <w:style w:type="character" w:customStyle="1" w:styleId="tgc">
    <w:name w:val="_tgc"/>
    <w:rsid w:val="00780EEB"/>
  </w:style>
  <w:style w:type="character" w:customStyle="1" w:styleId="CharCharCharCharCharCharCharChar">
    <w:name w:val=" Char Char Char Char Char Char Char Char"/>
    <w:rsid w:val="00780EEB"/>
    <w:rPr>
      <w:sz w:val="24"/>
      <w:szCs w:val="24"/>
    </w:rPr>
  </w:style>
  <w:style w:type="character" w:customStyle="1" w:styleId="CharCharChar2">
    <w:name w:val=" Char Char Char2"/>
    <w:rsid w:val="00780EEB"/>
    <w:rPr>
      <w:sz w:val="24"/>
      <w:szCs w:val="24"/>
    </w:rPr>
  </w:style>
  <w:style w:type="paragraph" w:customStyle="1" w:styleId="Tenchitieu">
    <w:name w:val="Tenchitieu"/>
    <w:basedOn w:val="noidung"/>
    <w:autoRedefine/>
    <w:rsid w:val="00780EEB"/>
    <w:pPr>
      <w:tabs>
        <w:tab w:val="clear" w:pos="4111"/>
        <w:tab w:val="left" w:pos="567"/>
      </w:tabs>
      <w:spacing w:before="120" w:after="120" w:line="240" w:lineRule="auto"/>
      <w:ind w:firstLine="567"/>
    </w:pPr>
    <w:rPr>
      <w:rFonts w:ascii="Times New Roman" w:hAnsi="Times New Roman"/>
      <w:i/>
      <w:sz w:val="26"/>
      <w:szCs w:val="26"/>
      <w:lang w:val="pt-BR"/>
    </w:rPr>
  </w:style>
  <w:style w:type="paragraph" w:customStyle="1" w:styleId="1nho0">
    <w:name w:val="1nho"/>
    <w:basedOn w:val="Normal"/>
    <w:next w:val="Normal"/>
    <w:autoRedefine/>
    <w:rsid w:val="00780EEB"/>
    <w:pPr>
      <w:spacing w:before="120" w:after="120" w:line="288" w:lineRule="auto"/>
      <w:ind w:firstLine="540"/>
      <w:jc w:val="both"/>
    </w:pPr>
    <w:rPr>
      <w:b/>
      <w:i/>
      <w:iCs/>
      <w:spacing w:val="-2"/>
      <w:sz w:val="26"/>
      <w:szCs w:val="26"/>
      <w:lang w:val="vi-VN"/>
    </w:rPr>
  </w:style>
  <w:style w:type="paragraph" w:customStyle="1" w:styleId="CM61">
    <w:name w:val="CM61"/>
    <w:basedOn w:val="Normal"/>
    <w:next w:val="Normal"/>
    <w:rsid w:val="00780EEB"/>
    <w:pPr>
      <w:widowControl w:val="0"/>
      <w:autoSpaceDE w:val="0"/>
      <w:autoSpaceDN w:val="0"/>
      <w:adjustRightInd w:val="0"/>
      <w:spacing w:after="123"/>
    </w:pPr>
    <w:rPr>
      <w:sz w:val="24"/>
      <w:szCs w:val="24"/>
    </w:rPr>
  </w:style>
  <w:style w:type="paragraph" w:customStyle="1" w:styleId="msolistparagraph0">
    <w:name w:val="msolistparagraph"/>
    <w:basedOn w:val="Normal"/>
    <w:rsid w:val="00780EEB"/>
    <w:pPr>
      <w:ind w:left="720"/>
      <w:contextualSpacing/>
    </w:pPr>
  </w:style>
  <w:style w:type="paragraph" w:customStyle="1" w:styleId="title0">
    <w:name w:val="title"/>
    <w:basedOn w:val="Normal"/>
    <w:rsid w:val="00780EEB"/>
    <w:pPr>
      <w:spacing w:after="100" w:afterAutospacing="1"/>
    </w:pPr>
    <w:rPr>
      <w:b/>
      <w:bCs/>
    </w:rPr>
  </w:style>
  <w:style w:type="paragraph" w:customStyle="1" w:styleId="t01">
    <w:name w:val="t01"/>
    <w:basedOn w:val="Heading2"/>
    <w:rsid w:val="00780EEB"/>
    <w:pPr>
      <w:keepLines w:val="0"/>
      <w:numPr>
        <w:ilvl w:val="0"/>
        <w:numId w:val="0"/>
      </w:numPr>
      <w:tabs>
        <w:tab w:val="left" w:pos="540"/>
      </w:tabs>
      <w:spacing w:before="300" w:after="0" w:line="300" w:lineRule="exact"/>
      <w:ind w:firstLine="454"/>
      <w:jc w:val="both"/>
    </w:pPr>
    <w:rPr>
      <w:rFonts w:ascii="Times New Roman" w:eastAsia="Times New Roman" w:hAnsi="Times New Roman" w:cs="Times New Roman"/>
      <w:b/>
      <w:bCs/>
      <w:color w:val="auto"/>
      <w:sz w:val="26"/>
      <w:szCs w:val="28"/>
    </w:rPr>
  </w:style>
  <w:style w:type="character" w:customStyle="1" w:styleId="CharChar34">
    <w:name w:val="Char Char34"/>
    <w:locked/>
    <w:rsid w:val="00780EEB"/>
    <w:rPr>
      <w:sz w:val="24"/>
      <w:szCs w:val="24"/>
      <w:lang w:val="en-US" w:eastAsia="en-US"/>
    </w:rPr>
  </w:style>
  <w:style w:type="character" w:customStyle="1" w:styleId="H1CharChar">
    <w:name w:val="H1 Char Char"/>
    <w:rsid w:val="00780EEB"/>
    <w:rPr>
      <w:rFonts w:ascii=".VnTimeH" w:eastAsia="Times New Roman" w:hAnsi=".VnTimeH"/>
      <w:b/>
      <w:sz w:val="28"/>
    </w:rPr>
  </w:style>
  <w:style w:type="character" w:customStyle="1" w:styleId="l2Char">
    <w:name w:val="l2 Char"/>
    <w:aliases w:val="H2 Char,HeadB Char Char,Antraste 2 Char,B_Kapittel Char,h2 Char,Header 2 Char,H21 Char,H22 Char,H23 Char,H24 Char,H211 Char,H221 Char,H25 Char,H212 Char,H222 Char,H26 Char,H213 Char,H223 Char,H27 Char,H214 Char,H224 Char,H28 Char,H215 Char"/>
    <w:rsid w:val="00780EEB"/>
    <w:rPr>
      <w:rFonts w:ascii=".VnTime" w:eastAsia="Times New Roman" w:hAnsi=".VnTime"/>
      <w:b/>
      <w:sz w:val="28"/>
    </w:rPr>
  </w:style>
  <w:style w:type="character" w:customStyle="1" w:styleId="h3Char">
    <w:name w:val="h3 Char"/>
    <w:aliases w:val="HeadC Char Char,Antraste 3 Char,Antraste 31 Char,Antraste 32 Char,Antraste 33 Char,Antraste 34 Char,Antraste 35 Char,Antraste 36 Char,Antraste 37 Char,H3 Char,Sub-section Title Char,l3 Char,CT Char,3 Char,list 3 Char,Head 3 Char,l3+toc 3 Char"/>
    <w:semiHidden/>
    <w:rsid w:val="00780EEB"/>
    <w:rPr>
      <w:rFonts w:ascii="Cambria" w:eastAsia="Times New Roman" w:hAnsi="Cambria" w:cs="Times New Roman"/>
      <w:b/>
      <w:bCs/>
      <w:sz w:val="26"/>
      <w:szCs w:val="26"/>
    </w:rPr>
  </w:style>
  <w:style w:type="character" w:customStyle="1" w:styleId="hCharChar">
    <w:name w:val="h Char Char"/>
    <w:rsid w:val="00780EEB"/>
    <w:rPr>
      <w:sz w:val="22"/>
      <w:szCs w:val="22"/>
    </w:rPr>
  </w:style>
  <w:style w:type="character" w:customStyle="1" w:styleId="FooterChar2">
    <w:name w:val="Footer Char2"/>
    <w:aliases w:val="Footer-Even Char"/>
    <w:link w:val="Footer"/>
    <w:uiPriority w:val="99"/>
    <w:rsid w:val="00780EEB"/>
    <w:rPr>
      <w:rFonts w:ascii="Times New Roman" w:eastAsia="Times New Roman" w:hAnsi="Times New Roman" w:cs="Times New Roman"/>
      <w:kern w:val="0"/>
      <w:sz w:val="28"/>
      <w:szCs w:val="28"/>
      <w14:ligatures w14:val="none"/>
    </w:rPr>
  </w:style>
  <w:style w:type="paragraph" w:customStyle="1" w:styleId="Body0">
    <w:name w:val="Body"/>
    <w:aliases w:val="Text"/>
    <w:basedOn w:val="Normal"/>
    <w:rsid w:val="00780EEB"/>
    <w:pPr>
      <w:jc w:val="center"/>
    </w:pPr>
    <w:rPr>
      <w:rFonts w:ascii=".VnTime" w:hAnsi=".VnTime"/>
      <w:i/>
      <w:iCs/>
    </w:rPr>
  </w:style>
  <w:style w:type="paragraph" w:customStyle="1" w:styleId="tx">
    <w:name w:val="tx"/>
    <w:basedOn w:val="Normal"/>
    <w:rsid w:val="00780EEB"/>
    <w:pPr>
      <w:spacing w:before="60"/>
      <w:ind w:firstLine="301"/>
      <w:jc w:val="both"/>
    </w:pPr>
    <w:rPr>
      <w:rFonts w:ascii=".VnTime" w:hAnsi=".VnTime"/>
      <w:sz w:val="23"/>
      <w:szCs w:val="24"/>
    </w:rPr>
  </w:style>
  <w:style w:type="paragraph" w:customStyle="1" w:styleId="Refer">
    <w:name w:val="Refer"/>
    <w:basedOn w:val="Normal"/>
    <w:rsid w:val="00780EEB"/>
    <w:pPr>
      <w:spacing w:after="120"/>
      <w:ind w:firstLine="720"/>
      <w:jc w:val="both"/>
    </w:pPr>
    <w:rPr>
      <w:rFonts w:ascii=".VnTime" w:hAnsi=".VnTime"/>
      <w:sz w:val="24"/>
      <w:szCs w:val="20"/>
    </w:rPr>
  </w:style>
  <w:style w:type="paragraph" w:customStyle="1" w:styleId="Point">
    <w:name w:val="Point"/>
    <w:basedOn w:val="Header"/>
    <w:rsid w:val="00780EEB"/>
    <w:pPr>
      <w:numPr>
        <w:numId w:val="25"/>
      </w:numPr>
      <w:tabs>
        <w:tab w:val="clear" w:pos="4320"/>
        <w:tab w:val="clear" w:pos="8640"/>
        <w:tab w:val="num" w:pos="360"/>
      </w:tabs>
      <w:ind w:left="360"/>
      <w:jc w:val="both"/>
    </w:pPr>
    <w:rPr>
      <w:rFonts w:ascii=".VnTime" w:hAnsi=".VnTime"/>
      <w:sz w:val="24"/>
      <w:szCs w:val="20"/>
    </w:rPr>
  </w:style>
  <w:style w:type="paragraph" w:customStyle="1" w:styleId="BodyTextH1">
    <w:name w:val="Body TextH1"/>
    <w:rsid w:val="00780EEB"/>
    <w:pPr>
      <w:spacing w:before="240" w:after="60" w:line="240" w:lineRule="auto"/>
    </w:pPr>
    <w:rPr>
      <w:rFonts w:ascii=".VnTime" w:eastAsia="Times New Roman" w:hAnsi=".VnTime" w:cs="Times New Roman"/>
      <w:kern w:val="0"/>
      <w:sz w:val="20"/>
      <w:szCs w:val="20"/>
      <w14:ligatures w14:val="none"/>
    </w:rPr>
  </w:style>
  <w:style w:type="character" w:customStyle="1" w:styleId="footCharChar">
    <w:name w:val="foot Char Char"/>
    <w:semiHidden/>
    <w:rsid w:val="00780EEB"/>
    <w:rPr>
      <w:rFonts w:ascii="Times New Roman" w:eastAsia="Times New Roman" w:hAnsi="Times New Roman"/>
    </w:rPr>
  </w:style>
  <w:style w:type="paragraph" w:customStyle="1" w:styleId="heading5">
    <w:name w:val="heading5"/>
    <w:basedOn w:val="Normal"/>
    <w:rsid w:val="00780EEB"/>
    <w:pPr>
      <w:numPr>
        <w:numId w:val="26"/>
      </w:numPr>
      <w:spacing w:before="60" w:after="120" w:line="360" w:lineRule="exact"/>
      <w:jc w:val="both"/>
    </w:pPr>
    <w:rPr>
      <w:rFonts w:ascii=".VnTime" w:hAnsi=".VnTime"/>
      <w:sz w:val="26"/>
      <w:szCs w:val="20"/>
    </w:rPr>
  </w:style>
  <w:style w:type="paragraph" w:customStyle="1" w:styleId="td4">
    <w:name w:val="td4"/>
    <w:basedOn w:val="Normal"/>
    <w:rsid w:val="00780EEB"/>
    <w:pPr>
      <w:spacing w:before="240"/>
      <w:jc w:val="both"/>
    </w:pPr>
    <w:rPr>
      <w:rFonts w:ascii=".VnTime" w:hAnsi=".VnTime"/>
      <w:b/>
      <w:bCs/>
      <w:i/>
      <w:iCs/>
      <w:lang w:val="fr-FR"/>
    </w:rPr>
  </w:style>
  <w:style w:type="paragraph" w:customStyle="1" w:styleId="CharChar1CharCharCharCharCharChar">
    <w:name w:val=" Char Char1 Char Char Char Char Char Char"/>
    <w:basedOn w:val="Normal"/>
    <w:rsid w:val="00780EEB"/>
    <w:pPr>
      <w:spacing w:after="160" w:line="240" w:lineRule="exact"/>
    </w:pPr>
    <w:rPr>
      <w:rFonts w:ascii="Arial" w:hAnsi="Arial"/>
      <w:sz w:val="22"/>
      <w:szCs w:val="22"/>
    </w:rPr>
  </w:style>
  <w:style w:type="paragraph" w:customStyle="1" w:styleId="CharCharCharCharCharChar0">
    <w:name w:val=" Char Char Char Char Char Char"/>
    <w:basedOn w:val="Normal"/>
    <w:next w:val="Normal"/>
    <w:autoRedefine/>
    <w:semiHidden/>
    <w:rsid w:val="00780EEB"/>
    <w:pPr>
      <w:spacing w:before="120" w:after="120" w:line="312" w:lineRule="auto"/>
    </w:pPr>
  </w:style>
  <w:style w:type="character" w:customStyle="1" w:styleId="yiv7526251193bumpedfont15">
    <w:name w:val="yiv7526251193bumpedfont15"/>
    <w:rsid w:val="00780EEB"/>
  </w:style>
  <w:style w:type="paragraph" w:customStyle="1" w:styleId="yiv7526251193s23">
    <w:name w:val="yiv7526251193s23"/>
    <w:basedOn w:val="Normal"/>
    <w:rsid w:val="00780EEB"/>
    <w:pPr>
      <w:spacing w:before="100" w:beforeAutospacing="1" w:after="100" w:afterAutospacing="1"/>
    </w:pPr>
    <w:rPr>
      <w:sz w:val="24"/>
      <w:szCs w:val="24"/>
    </w:rPr>
  </w:style>
  <w:style w:type="paragraph" w:customStyle="1" w:styleId="Heading30">
    <w:name w:val="Heading3"/>
    <w:basedOn w:val="Heading3"/>
    <w:next w:val="Heading3"/>
    <w:autoRedefine/>
    <w:rsid w:val="00780EEB"/>
    <w:pPr>
      <w:keepLines w:val="0"/>
      <w:numPr>
        <w:ilvl w:val="0"/>
        <w:numId w:val="0"/>
      </w:numPr>
      <w:spacing w:before="120" w:after="120" w:line="340" w:lineRule="exact"/>
      <w:jc w:val="both"/>
    </w:pPr>
    <w:rPr>
      <w:rFonts w:eastAsia="Times New Roman" w:cs="Times New Roman"/>
      <w:b/>
      <w:bCs/>
      <w:color w:val="auto"/>
      <w:szCs w:val="26"/>
      <w:lang w:val="x-none" w:eastAsia="x-none"/>
    </w:rPr>
  </w:style>
  <w:style w:type="paragraph" w:customStyle="1" w:styleId="CM21">
    <w:name w:val="CM21"/>
    <w:basedOn w:val="Normal"/>
    <w:next w:val="Normal"/>
    <w:rsid w:val="00780EEB"/>
    <w:pPr>
      <w:widowControl w:val="0"/>
      <w:autoSpaceDE w:val="0"/>
      <w:autoSpaceDN w:val="0"/>
      <w:adjustRightInd w:val="0"/>
      <w:spacing w:after="458"/>
    </w:pPr>
    <w:rPr>
      <w:sz w:val="24"/>
      <w:szCs w:val="24"/>
    </w:rPr>
  </w:style>
  <w:style w:type="paragraph" w:customStyle="1" w:styleId="CM6">
    <w:name w:val="CM6"/>
    <w:basedOn w:val="Normal"/>
    <w:next w:val="Normal"/>
    <w:rsid w:val="00780EEB"/>
    <w:pPr>
      <w:widowControl w:val="0"/>
      <w:autoSpaceDE w:val="0"/>
      <w:autoSpaceDN w:val="0"/>
      <w:adjustRightInd w:val="0"/>
      <w:spacing w:line="338" w:lineRule="atLeast"/>
    </w:pPr>
    <w:rPr>
      <w:sz w:val="24"/>
      <w:szCs w:val="24"/>
    </w:rPr>
  </w:style>
  <w:style w:type="paragraph" w:customStyle="1" w:styleId="CharChar1CharCharCharCharCharCharCharCharCharCharCharCharCharCharCharCharCharCharCharChar">
    <w:name w:val=" Char Char1 Char Char Char Char Char Char Char Char Char Char Char Char Char Char Char Char Char Char Char Char"/>
    <w:basedOn w:val="Normal"/>
    <w:rsid w:val="00780EEB"/>
    <w:pPr>
      <w:spacing w:after="160" w:line="240" w:lineRule="exact"/>
    </w:pPr>
    <w:rPr>
      <w:rFonts w:ascii="Arial" w:hAnsi="Arial"/>
      <w:sz w:val="22"/>
      <w:szCs w:val="22"/>
    </w:rPr>
  </w:style>
  <w:style w:type="character" w:customStyle="1" w:styleId="CommentSubjectChar1">
    <w:name w:val="Comment Subject Char1"/>
    <w:semiHidden/>
    <w:rsid w:val="00780EEB"/>
    <w:rPr>
      <w:rFonts w:ascii=".VnTime" w:hAnsi=".VnTime" w:cs=".VnTime"/>
      <w:b/>
      <w:bCs/>
      <w:sz w:val="20"/>
      <w:szCs w:val="20"/>
    </w:rPr>
  </w:style>
  <w:style w:type="character" w:customStyle="1" w:styleId="Bodytext4NotItalic">
    <w:name w:val="Body text (4) + Not Italic"/>
    <w:rsid w:val="00780EEB"/>
    <w:rPr>
      <w:b/>
      <w:bCs/>
      <w:i/>
      <w:iCs/>
      <w:sz w:val="26"/>
      <w:szCs w:val="26"/>
      <w:shd w:val="clear" w:color="auto" w:fill="FFFFFF"/>
      <w:lang w:bidi="ar-SA"/>
    </w:rPr>
  </w:style>
  <w:style w:type="character" w:customStyle="1" w:styleId="zoom">
    <w:name w:val="zoom"/>
    <w:rsid w:val="00780EEB"/>
  </w:style>
  <w:style w:type="paragraph" w:customStyle="1" w:styleId="016">
    <w:name w:val="0/16"/>
    <w:basedOn w:val="Normal"/>
    <w:link w:val="016Char"/>
    <w:rsid w:val="00780EEB"/>
    <w:pPr>
      <w:widowControl w:val="0"/>
      <w:tabs>
        <w:tab w:val="left" w:pos="907"/>
      </w:tabs>
      <w:spacing w:before="240"/>
      <w:ind w:left="907" w:hanging="907"/>
      <w:jc w:val="both"/>
    </w:pPr>
    <w:rPr>
      <w:rFonts w:ascii="Arial" w:hAnsi="Arial"/>
      <w:b/>
      <w:sz w:val="24"/>
      <w:szCs w:val="20"/>
    </w:rPr>
  </w:style>
  <w:style w:type="paragraph" w:customStyle="1" w:styleId="168">
    <w:name w:val="16/8"/>
    <w:basedOn w:val="Title"/>
    <w:link w:val="168Char"/>
    <w:rsid w:val="00780EEB"/>
    <w:pPr>
      <w:widowControl w:val="0"/>
      <w:tabs>
        <w:tab w:val="left" w:pos="1361"/>
      </w:tabs>
      <w:spacing w:before="60" w:after="0"/>
      <w:ind w:left="1361" w:hanging="454"/>
      <w:contextualSpacing w:val="0"/>
      <w:jc w:val="both"/>
    </w:pPr>
    <w:rPr>
      <w:rFonts w:ascii="Arial" w:eastAsia="Times New Roman" w:hAnsi="Arial" w:cs="Times New Roman"/>
      <w:bCs/>
      <w:spacing w:val="0"/>
      <w:kern w:val="0"/>
      <w:sz w:val="24"/>
      <w:szCs w:val="24"/>
      <w:lang w:val="x-none" w:eastAsia="x-none"/>
    </w:rPr>
  </w:style>
  <w:style w:type="paragraph" w:customStyle="1" w:styleId="248">
    <w:name w:val="24/8"/>
    <w:basedOn w:val="168"/>
    <w:link w:val="248Char"/>
    <w:rsid w:val="00780EEB"/>
    <w:pPr>
      <w:tabs>
        <w:tab w:val="clear" w:pos="1361"/>
        <w:tab w:val="left" w:pos="1814"/>
      </w:tabs>
      <w:ind w:left="1815"/>
    </w:pPr>
  </w:style>
  <w:style w:type="paragraph" w:customStyle="1" w:styleId="88">
    <w:name w:val="8/8"/>
    <w:basedOn w:val="Normal"/>
    <w:link w:val="88Char"/>
    <w:rsid w:val="00780EEB"/>
    <w:pPr>
      <w:widowControl w:val="0"/>
      <w:tabs>
        <w:tab w:val="left" w:pos="907"/>
      </w:tabs>
      <w:spacing w:before="60"/>
      <w:ind w:left="908" w:hanging="454"/>
      <w:jc w:val="both"/>
    </w:pPr>
    <w:rPr>
      <w:rFonts w:ascii="Arial" w:hAnsi="Arial"/>
      <w:sz w:val="24"/>
      <w:szCs w:val="24"/>
      <w:lang w:val="x-none" w:eastAsia="x-none"/>
    </w:rPr>
  </w:style>
  <w:style w:type="character" w:customStyle="1" w:styleId="1nhoChar">
    <w:name w:val="1 nho Char"/>
    <w:link w:val="1nho"/>
    <w:rsid w:val="00780EEB"/>
    <w:rPr>
      <w:rFonts w:ascii=".VnCentury Schoolbook" w:eastAsia="Times New Roman" w:hAnsi=".VnCentury Schoolbook" w:cs="Times New Roman"/>
      <w:b/>
      <w:bCs/>
      <w:color w:val="000000"/>
      <w:kern w:val="0"/>
      <w:sz w:val="22"/>
      <w14:ligatures w14:val="none"/>
    </w:rPr>
  </w:style>
  <w:style w:type="character" w:customStyle="1" w:styleId="88Char">
    <w:name w:val="8/8 Char"/>
    <w:link w:val="88"/>
    <w:rsid w:val="00780EEB"/>
    <w:rPr>
      <w:rFonts w:ascii="Arial" w:eastAsia="Times New Roman" w:hAnsi="Arial" w:cs="Times New Roman"/>
      <w:kern w:val="0"/>
      <w:lang w:val="x-none" w:eastAsia="x-none"/>
      <w14:ligatures w14:val="none"/>
    </w:rPr>
  </w:style>
  <w:style w:type="character" w:customStyle="1" w:styleId="1ngoacChar">
    <w:name w:val="1 ngoac Char"/>
    <w:link w:val="1ngoac"/>
    <w:rsid w:val="00780EEB"/>
    <w:rPr>
      <w:rFonts w:ascii="Arial" w:eastAsia="Times New Roman" w:hAnsi="Arial" w:cs="Arial"/>
      <w:kern w:val="0"/>
      <w14:ligatures w14:val="none"/>
    </w:rPr>
  </w:style>
  <w:style w:type="paragraph" w:customStyle="1" w:styleId="A11">
    <w:name w:val="A_1.1"/>
    <w:basedOn w:val="Normal"/>
    <w:next w:val="Normal"/>
    <w:rsid w:val="00780EEB"/>
    <w:pPr>
      <w:widowControl w:val="0"/>
      <w:tabs>
        <w:tab w:val="left" w:pos="907"/>
      </w:tabs>
      <w:spacing w:before="240"/>
      <w:ind w:left="454" w:hanging="454"/>
      <w:outlineLvl w:val="1"/>
    </w:pPr>
    <w:rPr>
      <w:rFonts w:ascii="Arial" w:hAnsi="Arial"/>
      <w:b/>
      <w:sz w:val="24"/>
      <w:szCs w:val="24"/>
    </w:rPr>
  </w:style>
  <w:style w:type="paragraph" w:customStyle="1" w:styleId="A111">
    <w:name w:val="A_1.1.1"/>
    <w:basedOn w:val="Normal"/>
    <w:next w:val="Normal"/>
    <w:rsid w:val="00780EEB"/>
    <w:pPr>
      <w:widowControl w:val="0"/>
      <w:tabs>
        <w:tab w:val="left" w:pos="907"/>
      </w:tabs>
      <w:spacing w:before="240"/>
      <w:ind w:left="907" w:hanging="907"/>
    </w:pPr>
    <w:rPr>
      <w:rFonts w:ascii="Arial" w:hAnsi="Arial"/>
      <w:b/>
      <w:sz w:val="24"/>
      <w:szCs w:val="20"/>
    </w:rPr>
  </w:style>
  <w:style w:type="paragraph" w:customStyle="1" w:styleId="AChuong">
    <w:name w:val="A_Chuong"/>
    <w:basedOn w:val="Normal"/>
    <w:next w:val="Normal"/>
    <w:rsid w:val="00780EEB"/>
    <w:pPr>
      <w:widowControl w:val="0"/>
      <w:tabs>
        <w:tab w:val="left" w:pos="454"/>
      </w:tabs>
      <w:spacing w:before="480" w:after="240"/>
      <w:ind w:left="737" w:right="737"/>
      <w:jc w:val="center"/>
      <w:outlineLvl w:val="0"/>
    </w:pPr>
    <w:rPr>
      <w:rFonts w:ascii="Arial" w:hAnsi="Arial"/>
      <w:b/>
      <w:sz w:val="24"/>
      <w:szCs w:val="20"/>
    </w:rPr>
  </w:style>
  <w:style w:type="paragraph" w:customStyle="1" w:styleId="Aduocsuadoi">
    <w:name w:val="A_duoc.sua.doi"/>
    <w:basedOn w:val="Normal"/>
    <w:rsid w:val="00780EEB"/>
    <w:pPr>
      <w:widowControl w:val="0"/>
      <w:spacing w:before="120"/>
      <w:ind w:left="454" w:hanging="454"/>
    </w:pPr>
    <w:rPr>
      <w:rFonts w:ascii="Arial" w:hAnsi="Arial"/>
      <w:sz w:val="24"/>
      <w:szCs w:val="20"/>
    </w:rPr>
  </w:style>
  <w:style w:type="paragraph" w:customStyle="1" w:styleId="ANoidung">
    <w:name w:val="A_Noi dung"/>
    <w:basedOn w:val="Normal"/>
    <w:next w:val="Normal"/>
    <w:rsid w:val="00780EEB"/>
    <w:pPr>
      <w:tabs>
        <w:tab w:val="left" w:pos="454"/>
      </w:tabs>
      <w:overflowPunct w:val="0"/>
      <w:autoSpaceDE w:val="0"/>
      <w:autoSpaceDN w:val="0"/>
      <w:adjustRightInd w:val="0"/>
      <w:spacing w:before="120" w:line="288" w:lineRule="auto"/>
      <w:ind w:left="454" w:hanging="454"/>
      <w:jc w:val="both"/>
      <w:textAlignment w:val="baseline"/>
    </w:pPr>
    <w:rPr>
      <w:rFonts w:ascii="Arial" w:hAnsi="Arial"/>
      <w:kern w:val="28"/>
      <w:sz w:val="24"/>
      <w:szCs w:val="20"/>
    </w:rPr>
  </w:style>
  <w:style w:type="paragraph" w:customStyle="1" w:styleId="ANoidungchinh">
    <w:name w:val="A_Noi dung chinh"/>
    <w:basedOn w:val="ANoidung"/>
    <w:rsid w:val="00780EEB"/>
    <w:pPr>
      <w:ind w:firstLine="0"/>
    </w:pPr>
  </w:style>
  <w:style w:type="paragraph" w:customStyle="1" w:styleId="08">
    <w:name w:val="0/8"/>
    <w:basedOn w:val="Normal"/>
    <w:link w:val="08Char"/>
    <w:rsid w:val="00780EEB"/>
    <w:pPr>
      <w:widowControl w:val="0"/>
      <w:tabs>
        <w:tab w:val="left" w:pos="454"/>
      </w:tabs>
      <w:spacing w:before="120" w:after="120"/>
      <w:ind w:left="454" w:hanging="454"/>
      <w:jc w:val="both"/>
    </w:pPr>
    <w:rPr>
      <w:rFonts w:ascii="Arial" w:hAnsi="Arial"/>
      <w:sz w:val="24"/>
      <w:szCs w:val="20"/>
      <w:lang w:val="x-none" w:eastAsia="x-none"/>
    </w:rPr>
  </w:style>
  <w:style w:type="paragraph" w:customStyle="1" w:styleId="Congthuc">
    <w:name w:val="Cong thuc"/>
    <w:basedOn w:val="168"/>
    <w:rsid w:val="00780EEB"/>
    <w:pPr>
      <w:spacing w:before="120" w:after="120"/>
      <w:ind w:left="1701" w:firstLine="340"/>
    </w:pPr>
    <w:rPr>
      <w:bCs w:val="0"/>
    </w:rPr>
  </w:style>
  <w:style w:type="paragraph" w:customStyle="1" w:styleId="trongdo">
    <w:name w:val="trong do"/>
    <w:basedOn w:val="168"/>
    <w:rsid w:val="00780EEB"/>
    <w:pPr>
      <w:tabs>
        <w:tab w:val="clear" w:pos="1361"/>
        <w:tab w:val="left" w:pos="1736"/>
      </w:tabs>
      <w:spacing w:after="120" w:line="252" w:lineRule="auto"/>
      <w:ind w:left="1984" w:hanging="680"/>
    </w:pPr>
    <w:rPr>
      <w:bCs w:val="0"/>
    </w:rPr>
  </w:style>
  <w:style w:type="character" w:customStyle="1" w:styleId="168Char">
    <w:name w:val="16/8 Char"/>
    <w:link w:val="168"/>
    <w:rsid w:val="00780EEB"/>
    <w:rPr>
      <w:rFonts w:ascii="Arial" w:eastAsia="Times New Roman" w:hAnsi="Arial" w:cs="Times New Roman"/>
      <w:bCs/>
      <w:kern w:val="0"/>
      <w:lang w:val="x-none" w:eastAsia="x-none"/>
      <w14:ligatures w14:val="none"/>
    </w:rPr>
  </w:style>
  <w:style w:type="paragraph" w:customStyle="1" w:styleId="2cham">
    <w:name w:val="2 cham"/>
    <w:basedOn w:val="016"/>
    <w:rsid w:val="00780EEB"/>
    <w:pPr>
      <w:spacing w:after="120"/>
    </w:pPr>
  </w:style>
  <w:style w:type="paragraph" w:customStyle="1" w:styleId="3cham">
    <w:name w:val="3 cham"/>
    <w:basedOn w:val="016"/>
    <w:link w:val="3chamChar"/>
    <w:rsid w:val="00780EEB"/>
    <w:pPr>
      <w:spacing w:after="120"/>
    </w:pPr>
  </w:style>
  <w:style w:type="paragraph" w:customStyle="1" w:styleId="1congoac">
    <w:name w:val="1 co ngoac"/>
    <w:basedOn w:val="88"/>
    <w:link w:val="1congoacChar"/>
    <w:rsid w:val="00780EEB"/>
    <w:pPr>
      <w:spacing w:before="120" w:after="120" w:line="252" w:lineRule="auto"/>
    </w:pPr>
    <w:rPr>
      <w:rFonts w:cs="Arial"/>
      <w:lang w:val="en-US" w:eastAsia="en-US"/>
    </w:rPr>
  </w:style>
  <w:style w:type="paragraph" w:customStyle="1" w:styleId="duoi1ngoac">
    <w:name w:val="duoi 1 ngoac"/>
    <w:basedOn w:val="168"/>
    <w:rsid w:val="00780EEB"/>
    <w:pPr>
      <w:spacing w:after="120"/>
    </w:pPr>
    <w:rPr>
      <w:bCs w:val="0"/>
    </w:rPr>
  </w:style>
  <w:style w:type="paragraph" w:customStyle="1" w:styleId="congthuc1">
    <w:name w:val="cong thuc1"/>
    <w:basedOn w:val="Congthuc"/>
    <w:rsid w:val="00780EEB"/>
    <w:pPr>
      <w:ind w:firstLine="0"/>
    </w:pPr>
  </w:style>
  <w:style w:type="paragraph" w:customStyle="1" w:styleId="chuthichcongthuc">
    <w:name w:val="chu thich cong thuc"/>
    <w:basedOn w:val="trongdo"/>
    <w:rsid w:val="00780EEB"/>
  </w:style>
  <w:style w:type="character" w:customStyle="1" w:styleId="1congoacChar">
    <w:name w:val="1 co ngoac Char"/>
    <w:link w:val="1congoac"/>
    <w:rsid w:val="00780EEB"/>
    <w:rPr>
      <w:rFonts w:ascii="Arial" w:eastAsia="Times New Roman" w:hAnsi="Arial" w:cs="Arial"/>
      <w:kern w:val="0"/>
      <w14:ligatures w14:val="none"/>
    </w:rPr>
  </w:style>
  <w:style w:type="paragraph" w:customStyle="1" w:styleId="1nho1">
    <w:name w:val="1 nho1"/>
    <w:basedOn w:val="08"/>
    <w:rsid w:val="00780EEB"/>
    <w:pPr>
      <w:spacing w:line="252" w:lineRule="auto"/>
    </w:pPr>
  </w:style>
  <w:style w:type="paragraph" w:customStyle="1" w:styleId="ANgoac">
    <w:name w:val="A_Ngoac"/>
    <w:basedOn w:val="Normal"/>
    <w:link w:val="ANgoacChar"/>
    <w:rsid w:val="00780EEB"/>
    <w:pPr>
      <w:widowControl w:val="0"/>
      <w:tabs>
        <w:tab w:val="left" w:pos="907"/>
      </w:tabs>
      <w:spacing w:before="120" w:after="120" w:line="288" w:lineRule="auto"/>
      <w:ind w:left="908" w:hanging="454"/>
      <w:jc w:val="both"/>
    </w:pPr>
    <w:rPr>
      <w:rFonts w:ascii="Arial" w:hAnsi="Arial"/>
      <w:sz w:val="24"/>
      <w:szCs w:val="24"/>
      <w:lang w:val="x-none" w:eastAsia="x-none"/>
    </w:rPr>
  </w:style>
  <w:style w:type="character" w:customStyle="1" w:styleId="ANgoacChar">
    <w:name w:val="A_Ngoac Char"/>
    <w:link w:val="ANgoac"/>
    <w:rsid w:val="00780EEB"/>
    <w:rPr>
      <w:rFonts w:ascii="Arial" w:eastAsia="Times New Roman" w:hAnsi="Arial" w:cs="Times New Roman"/>
      <w:kern w:val="0"/>
      <w:lang w:val="x-none" w:eastAsia="x-none"/>
      <w14:ligatures w14:val="none"/>
    </w:rPr>
  </w:style>
  <w:style w:type="character" w:customStyle="1" w:styleId="248Char">
    <w:name w:val="24/8 Char"/>
    <w:link w:val="248"/>
    <w:rsid w:val="00780EEB"/>
    <w:rPr>
      <w:rFonts w:ascii="Arial" w:eastAsia="Times New Roman" w:hAnsi="Arial" w:cs="Times New Roman"/>
      <w:bCs/>
      <w:kern w:val="0"/>
      <w:lang w:val="x-none" w:eastAsia="x-none"/>
      <w14:ligatures w14:val="none"/>
    </w:rPr>
  </w:style>
  <w:style w:type="paragraph" w:customStyle="1" w:styleId="0Bang">
    <w:name w:val="0/Bang"/>
    <w:basedOn w:val="016"/>
    <w:link w:val="0BangChar"/>
    <w:rsid w:val="00780EEB"/>
    <w:pPr>
      <w:spacing w:after="120"/>
      <w:jc w:val="center"/>
    </w:pPr>
    <w:rPr>
      <w:lang w:val="x-none" w:eastAsia="x-none"/>
    </w:rPr>
  </w:style>
  <w:style w:type="paragraph" w:customStyle="1" w:styleId="368">
    <w:name w:val="36/8"/>
    <w:basedOn w:val="248"/>
    <w:link w:val="368Char"/>
    <w:rsid w:val="00780EEB"/>
    <w:pPr>
      <w:tabs>
        <w:tab w:val="clear" w:pos="1814"/>
        <w:tab w:val="left" w:pos="2268"/>
      </w:tabs>
      <w:spacing w:after="120"/>
      <w:ind w:left="2268"/>
    </w:pPr>
    <w:rPr>
      <w:rFonts w:cs="Arial"/>
      <w:lang w:val="en-US" w:eastAsia="en-US"/>
    </w:rPr>
  </w:style>
  <w:style w:type="character" w:customStyle="1" w:styleId="368Char">
    <w:name w:val="36/8 Char"/>
    <w:link w:val="368"/>
    <w:rsid w:val="00780EEB"/>
    <w:rPr>
      <w:rFonts w:ascii="Arial" w:eastAsia="Times New Roman" w:hAnsi="Arial" w:cs="Arial"/>
      <w:bCs/>
      <w:kern w:val="0"/>
      <w14:ligatures w14:val="none"/>
    </w:rPr>
  </w:style>
  <w:style w:type="character" w:customStyle="1" w:styleId="08Char">
    <w:name w:val="0/8 Char"/>
    <w:link w:val="08"/>
    <w:rsid w:val="00780EEB"/>
    <w:rPr>
      <w:rFonts w:ascii="Arial" w:eastAsia="Times New Roman" w:hAnsi="Arial" w:cs="Times New Roman"/>
      <w:kern w:val="0"/>
      <w:szCs w:val="20"/>
      <w:lang w:val="x-none" w:eastAsia="x-none"/>
      <w14:ligatures w14:val="none"/>
    </w:rPr>
  </w:style>
  <w:style w:type="character" w:customStyle="1" w:styleId="0BangChar">
    <w:name w:val="0/Bang Char"/>
    <w:link w:val="0Bang"/>
    <w:rsid w:val="00780EEB"/>
    <w:rPr>
      <w:rFonts w:ascii="Arial" w:eastAsia="Times New Roman" w:hAnsi="Arial" w:cs="Times New Roman"/>
      <w:b/>
      <w:kern w:val="0"/>
      <w:szCs w:val="20"/>
      <w:lang w:val="x-none" w:eastAsia="x-none"/>
      <w14:ligatures w14:val="none"/>
    </w:rPr>
  </w:style>
  <w:style w:type="paragraph" w:customStyle="1" w:styleId="1a">
    <w:name w:val="@_1"/>
    <w:basedOn w:val="Normal"/>
    <w:rsid w:val="00780EEB"/>
    <w:pPr>
      <w:widowControl w:val="0"/>
      <w:tabs>
        <w:tab w:val="left" w:pos="454"/>
      </w:tabs>
      <w:spacing w:before="240"/>
      <w:ind w:left="2042" w:hanging="1021"/>
      <w:jc w:val="both"/>
      <w:outlineLvl w:val="1"/>
    </w:pPr>
    <w:rPr>
      <w:rFonts w:ascii="Arial" w:hAnsi="Arial"/>
      <w:b/>
      <w:sz w:val="24"/>
      <w:szCs w:val="24"/>
    </w:rPr>
  </w:style>
  <w:style w:type="paragraph" w:customStyle="1" w:styleId="113">
    <w:name w:val="@_1.1"/>
    <w:basedOn w:val="Normal"/>
    <w:next w:val="Normal"/>
    <w:rsid w:val="00780EEB"/>
    <w:pPr>
      <w:widowControl w:val="0"/>
      <w:tabs>
        <w:tab w:val="left" w:pos="907"/>
      </w:tabs>
      <w:spacing w:before="240"/>
      <w:ind w:left="454" w:hanging="454"/>
      <w:outlineLvl w:val="1"/>
    </w:pPr>
    <w:rPr>
      <w:rFonts w:ascii="Arial" w:hAnsi="Arial"/>
      <w:b/>
      <w:sz w:val="24"/>
      <w:szCs w:val="24"/>
    </w:rPr>
  </w:style>
  <w:style w:type="paragraph" w:customStyle="1" w:styleId="1111">
    <w:name w:val="@_1.1.1"/>
    <w:basedOn w:val="Normal"/>
    <w:next w:val="Normal"/>
    <w:rsid w:val="00780EEB"/>
    <w:pPr>
      <w:widowControl w:val="0"/>
      <w:tabs>
        <w:tab w:val="left" w:pos="907"/>
      </w:tabs>
      <w:spacing w:before="240"/>
      <w:ind w:left="907" w:hanging="907"/>
    </w:pPr>
    <w:rPr>
      <w:rFonts w:ascii="Arial" w:hAnsi="Arial"/>
      <w:b/>
      <w:sz w:val="24"/>
      <w:szCs w:val="20"/>
    </w:rPr>
  </w:style>
  <w:style w:type="paragraph" w:customStyle="1" w:styleId="Chuong1">
    <w:name w:val="@_Chuong"/>
    <w:basedOn w:val="Normal"/>
    <w:next w:val="Normal"/>
    <w:rsid w:val="00780EEB"/>
    <w:pPr>
      <w:widowControl w:val="0"/>
      <w:tabs>
        <w:tab w:val="left" w:pos="454"/>
      </w:tabs>
      <w:spacing w:before="480" w:after="240"/>
      <w:ind w:left="1758" w:right="737" w:hanging="1021"/>
      <w:jc w:val="center"/>
      <w:outlineLvl w:val="0"/>
    </w:pPr>
    <w:rPr>
      <w:rFonts w:ascii="Arial" w:hAnsi="Arial"/>
      <w:b/>
      <w:sz w:val="24"/>
      <w:szCs w:val="20"/>
    </w:rPr>
  </w:style>
  <w:style w:type="paragraph" w:customStyle="1" w:styleId="duocsuadoi">
    <w:name w:val="@_duoc.sua.doi"/>
    <w:basedOn w:val="Normal"/>
    <w:rsid w:val="00780EEB"/>
    <w:pPr>
      <w:widowControl w:val="0"/>
      <w:spacing w:before="120"/>
      <w:ind w:left="454" w:hanging="454"/>
    </w:pPr>
    <w:rPr>
      <w:rFonts w:ascii="Arial" w:hAnsi="Arial"/>
      <w:sz w:val="24"/>
      <w:szCs w:val="20"/>
    </w:rPr>
  </w:style>
  <w:style w:type="paragraph" w:customStyle="1" w:styleId="Ngoac1">
    <w:name w:val="@_Ngoac(1)"/>
    <w:basedOn w:val="Normal"/>
    <w:rsid w:val="00780EEB"/>
    <w:pPr>
      <w:widowControl w:val="0"/>
      <w:tabs>
        <w:tab w:val="left" w:pos="907"/>
      </w:tabs>
      <w:spacing w:before="120" w:line="288" w:lineRule="auto"/>
      <w:ind w:left="908" w:hanging="454"/>
      <w:jc w:val="both"/>
    </w:pPr>
    <w:rPr>
      <w:rFonts w:ascii="Arial" w:hAnsi="Arial"/>
      <w:sz w:val="24"/>
      <w:szCs w:val="24"/>
    </w:rPr>
  </w:style>
  <w:style w:type="paragraph" w:customStyle="1" w:styleId="Ngoaca">
    <w:name w:val="@_Ngoac(a)"/>
    <w:basedOn w:val="Ngoac1"/>
    <w:rsid w:val="00780EEB"/>
    <w:pPr>
      <w:ind w:left="1361"/>
    </w:pPr>
    <w:rPr>
      <w:lang w:val="pt-BR"/>
    </w:rPr>
  </w:style>
  <w:style w:type="paragraph" w:customStyle="1" w:styleId="Ngoacai">
    <w:name w:val="@_Ngoac(a)(i)"/>
    <w:basedOn w:val="Ngoaca"/>
    <w:rsid w:val="00780EEB"/>
    <w:pPr>
      <w:ind w:left="1815"/>
    </w:pPr>
  </w:style>
  <w:style w:type="paragraph" w:customStyle="1" w:styleId="Noidung1">
    <w:name w:val="@_Noi dung"/>
    <w:basedOn w:val="Normal"/>
    <w:next w:val="Normal"/>
    <w:rsid w:val="00780EEB"/>
    <w:pPr>
      <w:tabs>
        <w:tab w:val="left" w:pos="454"/>
      </w:tabs>
      <w:overflowPunct w:val="0"/>
      <w:autoSpaceDE w:val="0"/>
      <w:autoSpaceDN w:val="0"/>
      <w:adjustRightInd w:val="0"/>
      <w:spacing w:before="120" w:line="288" w:lineRule="auto"/>
      <w:ind w:left="454" w:hanging="454"/>
      <w:jc w:val="both"/>
      <w:textAlignment w:val="baseline"/>
    </w:pPr>
    <w:rPr>
      <w:rFonts w:ascii="Arial" w:hAnsi="Arial"/>
      <w:kern w:val="28"/>
      <w:sz w:val="24"/>
      <w:szCs w:val="20"/>
    </w:rPr>
  </w:style>
  <w:style w:type="paragraph" w:customStyle="1" w:styleId="Noidungchinh">
    <w:name w:val="@_Noi dung chinh"/>
    <w:basedOn w:val="Noidung1"/>
    <w:rsid w:val="00780EEB"/>
    <w:pPr>
      <w:ind w:firstLine="0"/>
    </w:pPr>
  </w:style>
  <w:style w:type="paragraph" w:customStyle="1" w:styleId="Phan0">
    <w:name w:val="@_Phan"/>
    <w:basedOn w:val="Normal"/>
    <w:rsid w:val="00780EEB"/>
    <w:pPr>
      <w:widowControl w:val="0"/>
      <w:spacing w:before="480" w:line="288" w:lineRule="auto"/>
      <w:ind w:left="2042" w:hanging="1021"/>
      <w:jc w:val="center"/>
      <w:outlineLvl w:val="0"/>
    </w:pPr>
    <w:rPr>
      <w:rFonts w:ascii="Arial" w:hAnsi="Arial"/>
      <w:b/>
      <w:szCs w:val="20"/>
    </w:rPr>
  </w:style>
  <w:style w:type="paragraph" w:customStyle="1" w:styleId="PhanTA">
    <w:name w:val="@_Phan_TA"/>
    <w:basedOn w:val="BodyTextIndent"/>
    <w:rsid w:val="00780EEB"/>
    <w:pPr>
      <w:widowControl w:val="0"/>
      <w:spacing w:before="480" w:line="288" w:lineRule="auto"/>
      <w:ind w:hanging="1021"/>
      <w:jc w:val="center"/>
    </w:pPr>
    <w:rPr>
      <w:rFonts w:ascii="Arial" w:hAnsi="Arial"/>
      <w:b/>
      <w:i/>
      <w:szCs w:val="28"/>
      <w:lang w:val="x-none" w:eastAsia="x-none"/>
    </w:rPr>
  </w:style>
  <w:style w:type="paragraph" w:customStyle="1" w:styleId="Style168Left23cmHanging12cmBefore3pt">
    <w:name w:val="Style 16/8 + Left:  2.3 cm Hanging:  1.2 cm Before:  3 pt"/>
    <w:basedOn w:val="168"/>
    <w:rsid w:val="00780EEB"/>
    <w:pPr>
      <w:spacing w:after="120"/>
      <w:ind w:left="1984" w:hanging="680"/>
    </w:pPr>
    <w:rPr>
      <w:b/>
      <w:bCs w:val="0"/>
      <w:szCs w:val="20"/>
    </w:rPr>
  </w:style>
  <w:style w:type="paragraph" w:customStyle="1" w:styleId="StyletrongdoLinespacingMultiple112li">
    <w:name w:val="Style trong do + Line spacing:  Multiple 1.12 li"/>
    <w:basedOn w:val="trongdo"/>
    <w:rsid w:val="00780EEB"/>
    <w:pPr>
      <w:spacing w:line="269" w:lineRule="auto"/>
    </w:pPr>
    <w:rPr>
      <w:b/>
      <w:szCs w:val="20"/>
    </w:rPr>
  </w:style>
  <w:style w:type="paragraph" w:customStyle="1" w:styleId="Style168Left23cmHanging141cmBefore4ptAfter">
    <w:name w:val="Style 16/8 + Left:  2.3 cm Hanging:  1.41 cm Before:  4 pt After..."/>
    <w:basedOn w:val="168"/>
    <w:rsid w:val="00780EEB"/>
    <w:pPr>
      <w:spacing w:before="80"/>
      <w:ind w:left="2103" w:hanging="799"/>
    </w:pPr>
    <w:rPr>
      <w:b/>
      <w:bCs w:val="0"/>
      <w:szCs w:val="20"/>
    </w:rPr>
  </w:style>
  <w:style w:type="paragraph" w:customStyle="1" w:styleId="NormalLeft0">
    <w:name w:val="Normal + Left:  0&quot;"/>
    <w:aliases w:val="Normal+Justif"/>
    <w:basedOn w:val="Normal"/>
    <w:rsid w:val="00780EEB"/>
    <w:pPr>
      <w:tabs>
        <w:tab w:val="left" w:pos="709"/>
      </w:tabs>
      <w:ind w:left="705" w:hanging="705"/>
    </w:pPr>
    <w:rPr>
      <w:rFonts w:ascii="VNTime" w:hAnsi="VNTime"/>
      <w:sz w:val="22"/>
      <w:szCs w:val="20"/>
    </w:rPr>
  </w:style>
  <w:style w:type="paragraph" w:customStyle="1" w:styleId="ANgoaca">
    <w:name w:val="A_Ngoac(a)"/>
    <w:basedOn w:val="ANgoac"/>
    <w:rsid w:val="00780EEB"/>
    <w:pPr>
      <w:spacing w:after="0"/>
      <w:ind w:left="1361"/>
    </w:pPr>
    <w:rPr>
      <w:lang w:val="pt-BR"/>
    </w:rPr>
  </w:style>
  <w:style w:type="paragraph" w:customStyle="1" w:styleId="viet">
    <w:name w:val="viet"/>
    <w:basedOn w:val="Normal"/>
    <w:rsid w:val="00780EEB"/>
    <w:pPr>
      <w:keepNext/>
      <w:widowControl w:val="0"/>
      <w:spacing w:before="120" w:line="252" w:lineRule="auto"/>
      <w:ind w:left="1816"/>
    </w:pPr>
    <w:rPr>
      <w:rFonts w:ascii="Arial" w:hAnsi="Arial" w:cs="Arial"/>
      <w:b/>
      <w:sz w:val="24"/>
      <w:szCs w:val="24"/>
      <w:lang w:val="fr-FR"/>
    </w:rPr>
  </w:style>
  <w:style w:type="paragraph" w:customStyle="1" w:styleId="ANgoacai">
    <w:name w:val="A_Ngoac(a)(i)"/>
    <w:basedOn w:val="ANgoaca"/>
    <w:rsid w:val="00780EEB"/>
    <w:pPr>
      <w:ind w:left="1815"/>
    </w:pPr>
  </w:style>
  <w:style w:type="paragraph" w:customStyle="1" w:styleId="Long1">
    <w:name w:val="Long1"/>
    <w:basedOn w:val="Normal"/>
    <w:rsid w:val="00780EEB"/>
    <w:rPr>
      <w:rFonts w:ascii="VNTime" w:hAnsi="VNTime"/>
      <w:sz w:val="24"/>
      <w:szCs w:val="20"/>
    </w:rPr>
  </w:style>
  <w:style w:type="character" w:customStyle="1" w:styleId="CommentTextChar1">
    <w:name w:val="Comment Text Char1"/>
    <w:rsid w:val="00780EEB"/>
    <w:rPr>
      <w:rFonts w:ascii="Arial" w:hAnsi="Arial"/>
      <w:b/>
      <w:sz w:val="24"/>
      <w:szCs w:val="24"/>
    </w:rPr>
  </w:style>
  <w:style w:type="paragraph" w:customStyle="1" w:styleId="TD">
    <w:name w:val="TD"/>
    <w:basedOn w:val="168"/>
    <w:rsid w:val="00780EEB"/>
    <w:pPr>
      <w:tabs>
        <w:tab w:val="clear" w:pos="1361"/>
        <w:tab w:val="left" w:pos="1276"/>
        <w:tab w:val="left" w:pos="1596"/>
      </w:tabs>
      <w:ind w:left="1596" w:hanging="689"/>
    </w:pPr>
  </w:style>
  <w:style w:type="character" w:customStyle="1" w:styleId="SubtitleChar1">
    <w:name w:val="Subtitle Char1"/>
    <w:rsid w:val="00780EEB"/>
    <w:rPr>
      <w:rFonts w:ascii="Calibri Light" w:eastAsia="Times New Roman" w:hAnsi="Calibri Light" w:cs="Times New Roman"/>
      <w:sz w:val="24"/>
      <w:szCs w:val="24"/>
    </w:rPr>
  </w:style>
  <w:style w:type="paragraph" w:customStyle="1" w:styleId="BChuongML">
    <w:name w:val="B_Chuong.ML"/>
    <w:basedOn w:val="Normal"/>
    <w:next w:val="TOC1"/>
    <w:link w:val="BChuongMLChar"/>
    <w:rsid w:val="00780EEB"/>
    <w:pPr>
      <w:tabs>
        <w:tab w:val="left" w:pos="1701"/>
        <w:tab w:val="right" w:leader="dot" w:pos="10064"/>
      </w:tabs>
      <w:spacing w:before="240" w:line="288" w:lineRule="auto"/>
      <w:ind w:left="907" w:hanging="907"/>
      <w:jc w:val="both"/>
    </w:pPr>
    <w:rPr>
      <w:rFonts w:ascii="Arial" w:eastAsia="Calibri" w:hAnsi="Arial"/>
      <w:b/>
      <w:sz w:val="24"/>
      <w:szCs w:val="22"/>
      <w:lang w:val="x-none" w:eastAsia="x-none"/>
    </w:rPr>
  </w:style>
  <w:style w:type="character" w:customStyle="1" w:styleId="BChuongMLChar">
    <w:name w:val="B_Chuong.ML Char"/>
    <w:link w:val="BChuongML"/>
    <w:rsid w:val="00780EEB"/>
    <w:rPr>
      <w:rFonts w:ascii="Arial" w:eastAsia="Calibri" w:hAnsi="Arial" w:cs="Times New Roman"/>
      <w:b/>
      <w:kern w:val="0"/>
      <w:szCs w:val="22"/>
      <w:lang w:val="x-none" w:eastAsia="x-none"/>
      <w14:ligatures w14:val="none"/>
    </w:rPr>
  </w:style>
  <w:style w:type="paragraph" w:customStyle="1" w:styleId="BPhanMucluc">
    <w:name w:val="B_Phan.Mucluc"/>
    <w:basedOn w:val="TOC1"/>
    <w:next w:val="Normal"/>
    <w:link w:val="BPhanMuclucChar"/>
    <w:rsid w:val="00780EEB"/>
    <w:pPr>
      <w:widowControl/>
      <w:tabs>
        <w:tab w:val="clear" w:pos="9062"/>
      </w:tabs>
      <w:spacing w:before="480" w:after="200" w:line="240" w:lineRule="auto"/>
      <w:ind w:left="3402" w:right="737" w:hanging="1701"/>
      <w:jc w:val="center"/>
    </w:pPr>
    <w:rPr>
      <w:rFonts w:ascii="Arial" w:eastAsia="Calibri" w:hAnsi="Arial"/>
      <w:b/>
      <w:noProof w:val="0"/>
      <w:spacing w:val="0"/>
      <w:sz w:val="24"/>
      <w:szCs w:val="22"/>
      <w:lang w:val="x-none" w:eastAsia="x-none"/>
    </w:rPr>
  </w:style>
  <w:style w:type="character" w:customStyle="1" w:styleId="BPhanMuclucChar">
    <w:name w:val="B_Phan.Mucluc Char"/>
    <w:link w:val="BPhanMucluc"/>
    <w:rsid w:val="00780EEB"/>
    <w:rPr>
      <w:rFonts w:ascii="Arial" w:eastAsia="Calibri" w:hAnsi="Arial" w:cs="Times New Roman"/>
      <w:b/>
      <w:kern w:val="0"/>
      <w:szCs w:val="22"/>
      <w:lang w:val="x-none" w:eastAsia="x-none"/>
      <w14:ligatures w14:val="none"/>
    </w:rPr>
  </w:style>
  <w:style w:type="paragraph" w:customStyle="1" w:styleId="Angoaccongthuc">
    <w:name w:val="A_ngoac_cong thuc"/>
    <w:basedOn w:val="ANgoac"/>
    <w:rsid w:val="00780EEB"/>
    <w:pPr>
      <w:spacing w:before="60" w:after="0"/>
      <w:ind w:left="1361"/>
    </w:pPr>
  </w:style>
  <w:style w:type="paragraph" w:customStyle="1" w:styleId="long10">
    <w:name w:val="long1"/>
    <w:basedOn w:val="Long1"/>
    <w:autoRedefine/>
    <w:rsid w:val="00780EEB"/>
    <w:pPr>
      <w:widowControl w:val="0"/>
      <w:spacing w:before="40" w:after="20"/>
      <w:jc w:val="center"/>
    </w:pPr>
    <w:rPr>
      <w:rFonts w:ascii="Times New Roman" w:hAnsi="Times New Roman"/>
      <w:sz w:val="18"/>
      <w:szCs w:val="18"/>
    </w:rPr>
  </w:style>
  <w:style w:type="paragraph" w:customStyle="1" w:styleId="Long2">
    <w:name w:val="Long2"/>
    <w:basedOn w:val="long10"/>
    <w:rsid w:val="00780EEB"/>
    <w:pPr>
      <w:ind w:left="340" w:hanging="340"/>
      <w:jc w:val="both"/>
    </w:pPr>
  </w:style>
  <w:style w:type="character" w:customStyle="1" w:styleId="Style4Char">
    <w:name w:val="Style4 Char"/>
    <w:link w:val="Style4"/>
    <w:rsid w:val="00780EEB"/>
    <w:rPr>
      <w:rFonts w:asciiTheme="majorHAnsi" w:eastAsiaTheme="majorEastAsia" w:hAnsiTheme="majorHAnsi" w:cstheme="majorBidi"/>
      <w:color w:val="0F4761" w:themeColor="accent1" w:themeShade="BF"/>
      <w:kern w:val="0"/>
      <w:sz w:val="40"/>
      <w:szCs w:val="40"/>
      <w14:ligatures w14:val="none"/>
    </w:rPr>
  </w:style>
  <w:style w:type="paragraph" w:customStyle="1" w:styleId="gchu">
    <w:name w:val="gchu"/>
    <w:basedOn w:val="tho"/>
    <w:rsid w:val="00780EEB"/>
    <w:pPr>
      <w:ind w:left="1361"/>
    </w:pPr>
    <w:rPr>
      <w:i/>
    </w:rPr>
  </w:style>
  <w:style w:type="paragraph" w:customStyle="1" w:styleId="tho">
    <w:name w:val="tho"/>
    <w:basedOn w:val="Normal"/>
    <w:rsid w:val="00780EEB"/>
    <w:pPr>
      <w:spacing w:after="120"/>
      <w:ind w:left="340" w:hanging="340"/>
      <w:jc w:val="both"/>
    </w:pPr>
    <w:rPr>
      <w:rFonts w:ascii="VNTime" w:hAnsi="VNTime"/>
      <w:sz w:val="22"/>
      <w:szCs w:val="20"/>
    </w:rPr>
  </w:style>
  <w:style w:type="paragraph" w:customStyle="1" w:styleId="328">
    <w:name w:val="32/8"/>
    <w:basedOn w:val="Normal"/>
    <w:rsid w:val="00780EEB"/>
    <w:pPr>
      <w:widowControl w:val="0"/>
      <w:overflowPunct w:val="0"/>
      <w:autoSpaceDE w:val="0"/>
      <w:autoSpaceDN w:val="0"/>
      <w:adjustRightInd w:val="0"/>
      <w:spacing w:before="60" w:after="120"/>
      <w:ind w:left="2268" w:hanging="454"/>
      <w:jc w:val="both"/>
      <w:textAlignment w:val="baseline"/>
    </w:pPr>
    <w:rPr>
      <w:rFonts w:ascii="Arial" w:hAnsi="Arial"/>
      <w:sz w:val="24"/>
      <w:szCs w:val="24"/>
    </w:rPr>
  </w:style>
  <w:style w:type="character" w:customStyle="1" w:styleId="1phanChar">
    <w:name w:val="1/phan Char"/>
    <w:link w:val="1phan"/>
    <w:locked/>
    <w:rsid w:val="00780EEB"/>
    <w:rPr>
      <w:rFonts w:ascii="Arial" w:eastAsia="Times New Roman" w:hAnsi="Arial" w:cs="Times New Roman"/>
      <w:b/>
      <w:kern w:val="0"/>
      <w14:ligatures w14:val="none"/>
    </w:rPr>
  </w:style>
  <w:style w:type="character" w:customStyle="1" w:styleId="016Char">
    <w:name w:val="0/16 Char"/>
    <w:link w:val="016"/>
    <w:locked/>
    <w:rsid w:val="00780EEB"/>
    <w:rPr>
      <w:rFonts w:ascii="Arial" w:eastAsia="Times New Roman" w:hAnsi="Arial" w:cs="Times New Roman"/>
      <w:b/>
      <w:kern w:val="0"/>
      <w:szCs w:val="20"/>
      <w14:ligatures w14:val="none"/>
    </w:rPr>
  </w:style>
  <w:style w:type="paragraph" w:customStyle="1" w:styleId="Bangchu">
    <w:name w:val="Bang chu"/>
    <w:basedOn w:val="Normal"/>
    <w:rsid w:val="00780EEB"/>
    <w:pPr>
      <w:widowControl w:val="0"/>
      <w:overflowPunct w:val="0"/>
      <w:autoSpaceDE w:val="0"/>
      <w:autoSpaceDN w:val="0"/>
      <w:adjustRightInd w:val="0"/>
      <w:spacing w:before="40" w:after="40"/>
      <w:jc w:val="center"/>
      <w:textAlignment w:val="baseline"/>
    </w:pPr>
    <w:rPr>
      <w:rFonts w:ascii="Arial" w:hAnsi="Arial" w:cs="Arial"/>
      <w:sz w:val="22"/>
      <w:szCs w:val="22"/>
    </w:rPr>
  </w:style>
  <w:style w:type="paragraph" w:customStyle="1" w:styleId="viet3">
    <w:name w:val="viet3"/>
    <w:basedOn w:val="viet"/>
    <w:rsid w:val="00780EEB"/>
    <w:pPr>
      <w:keepNext w:val="0"/>
      <w:widowControl/>
      <w:overflowPunct w:val="0"/>
      <w:autoSpaceDE w:val="0"/>
      <w:autoSpaceDN w:val="0"/>
      <w:adjustRightInd w:val="0"/>
      <w:spacing w:before="0" w:after="120" w:line="240" w:lineRule="auto"/>
      <w:ind w:left="340" w:hanging="340"/>
      <w:jc w:val="both"/>
      <w:textAlignment w:val="baseline"/>
    </w:pPr>
    <w:rPr>
      <w:rFonts w:ascii="VNTime" w:hAnsi="VNTime" w:cs="Times New Roman"/>
      <w:b w:val="0"/>
      <w:sz w:val="22"/>
      <w:szCs w:val="20"/>
      <w:lang w:val="en-US"/>
    </w:rPr>
  </w:style>
  <w:style w:type="paragraph" w:customStyle="1" w:styleId="viet2">
    <w:name w:val="viet2"/>
    <w:basedOn w:val="viet"/>
    <w:rsid w:val="00780EEB"/>
    <w:pPr>
      <w:keepNext w:val="0"/>
      <w:widowControl/>
      <w:overflowPunct w:val="0"/>
      <w:autoSpaceDE w:val="0"/>
      <w:autoSpaceDN w:val="0"/>
      <w:adjustRightInd w:val="0"/>
      <w:spacing w:line="240" w:lineRule="auto"/>
      <w:ind w:left="340" w:hanging="340"/>
      <w:jc w:val="both"/>
      <w:textAlignment w:val="baseline"/>
    </w:pPr>
    <w:rPr>
      <w:rFonts w:ascii="VNTime" w:hAnsi="VNTime" w:cs="Times New Roman"/>
      <w:b w:val="0"/>
      <w:sz w:val="22"/>
      <w:szCs w:val="20"/>
      <w:lang w:val="en-US"/>
    </w:rPr>
  </w:style>
  <w:style w:type="paragraph" w:customStyle="1" w:styleId="A12">
    <w:name w:val="A_1"/>
    <w:basedOn w:val="Normal"/>
    <w:rsid w:val="00780EEB"/>
    <w:pPr>
      <w:widowControl w:val="0"/>
      <w:tabs>
        <w:tab w:val="left" w:pos="454"/>
      </w:tabs>
      <w:spacing w:before="240"/>
      <w:jc w:val="both"/>
      <w:outlineLvl w:val="1"/>
    </w:pPr>
    <w:rPr>
      <w:rFonts w:ascii="Arial" w:hAnsi="Arial"/>
      <w:b/>
      <w:sz w:val="24"/>
      <w:szCs w:val="24"/>
    </w:rPr>
  </w:style>
  <w:style w:type="paragraph" w:customStyle="1" w:styleId="A111Muc">
    <w:name w:val="A_1.1.1.Muc"/>
    <w:basedOn w:val="Normal"/>
    <w:rsid w:val="00780EEB"/>
    <w:pPr>
      <w:widowControl w:val="0"/>
      <w:tabs>
        <w:tab w:val="left" w:pos="454"/>
      </w:tabs>
      <w:spacing w:before="240"/>
      <w:jc w:val="both"/>
      <w:outlineLvl w:val="2"/>
    </w:pPr>
    <w:rPr>
      <w:rFonts w:ascii="Arial" w:hAnsi="Arial"/>
      <w:b/>
      <w:sz w:val="24"/>
      <w:szCs w:val="20"/>
    </w:rPr>
  </w:style>
  <w:style w:type="paragraph" w:customStyle="1" w:styleId="A11Muc">
    <w:name w:val="A_1.1.Muc"/>
    <w:basedOn w:val="Normal"/>
    <w:rsid w:val="00780EEB"/>
    <w:pPr>
      <w:widowControl w:val="0"/>
      <w:tabs>
        <w:tab w:val="left" w:pos="454"/>
      </w:tabs>
      <w:spacing w:before="240"/>
      <w:jc w:val="both"/>
    </w:pPr>
    <w:rPr>
      <w:rFonts w:ascii="Arial" w:hAnsi="Arial"/>
      <w:b/>
      <w:sz w:val="24"/>
      <w:szCs w:val="24"/>
    </w:rPr>
  </w:style>
  <w:style w:type="paragraph" w:customStyle="1" w:styleId="A1Muc">
    <w:name w:val="A_1.Muc"/>
    <w:basedOn w:val="Normal"/>
    <w:rsid w:val="00780EEB"/>
    <w:pPr>
      <w:widowControl w:val="0"/>
      <w:tabs>
        <w:tab w:val="left" w:pos="454"/>
      </w:tabs>
      <w:spacing w:before="240"/>
      <w:jc w:val="both"/>
      <w:outlineLvl w:val="1"/>
    </w:pPr>
    <w:rPr>
      <w:rFonts w:ascii="Arial" w:hAnsi="Arial"/>
      <w:b/>
      <w:sz w:val="24"/>
      <w:szCs w:val="24"/>
    </w:rPr>
  </w:style>
  <w:style w:type="paragraph" w:customStyle="1" w:styleId="APhan">
    <w:name w:val="A_Phan"/>
    <w:basedOn w:val="Normal"/>
    <w:rsid w:val="00780EEB"/>
    <w:pPr>
      <w:widowControl w:val="0"/>
      <w:spacing w:before="480" w:line="288" w:lineRule="auto"/>
      <w:jc w:val="center"/>
      <w:outlineLvl w:val="0"/>
    </w:pPr>
    <w:rPr>
      <w:rFonts w:ascii="Arial" w:hAnsi="Arial"/>
      <w:b/>
      <w:szCs w:val="20"/>
    </w:rPr>
  </w:style>
  <w:style w:type="paragraph" w:customStyle="1" w:styleId="APhanTA">
    <w:name w:val="A_Phan_TA"/>
    <w:basedOn w:val="BodyTextIndent"/>
    <w:rsid w:val="00780EEB"/>
    <w:pPr>
      <w:widowControl w:val="0"/>
      <w:spacing w:before="480" w:line="288" w:lineRule="auto"/>
      <w:ind w:firstLine="0"/>
      <w:jc w:val="center"/>
    </w:pPr>
    <w:rPr>
      <w:rFonts w:ascii="Arial" w:hAnsi="Arial"/>
      <w:b/>
      <w:i/>
      <w:szCs w:val="28"/>
    </w:rPr>
  </w:style>
  <w:style w:type="paragraph" w:customStyle="1" w:styleId="B11Mucluc">
    <w:name w:val="B_1.1.Mucluc"/>
    <w:basedOn w:val="TOC2"/>
    <w:rsid w:val="00780EEB"/>
    <w:pPr>
      <w:tabs>
        <w:tab w:val="left" w:pos="1021"/>
        <w:tab w:val="left" w:pos="1701"/>
        <w:tab w:val="right" w:leader="dot" w:pos="9639"/>
        <w:tab w:val="right" w:leader="dot" w:pos="10064"/>
      </w:tabs>
      <w:spacing w:before="60" w:line="288" w:lineRule="auto"/>
      <w:ind w:hanging="454"/>
      <w:jc w:val="center"/>
    </w:pPr>
    <w:rPr>
      <w:b/>
      <w:noProof w:val="0"/>
      <w:sz w:val="24"/>
      <w:szCs w:val="22"/>
    </w:rPr>
  </w:style>
  <w:style w:type="paragraph" w:customStyle="1" w:styleId="StyleBoldJustifiedLeft0cmHanging08cm">
    <w:name w:val="Style Bold Justified Left:  0 cm Hanging:  0.8 cm"/>
    <w:basedOn w:val="Normal"/>
    <w:rsid w:val="00780EEB"/>
    <w:pPr>
      <w:spacing w:before="240" w:after="120"/>
      <w:ind w:left="454" w:hanging="454"/>
      <w:jc w:val="both"/>
    </w:pPr>
    <w:rPr>
      <w:rFonts w:ascii="Arial" w:hAnsi="Arial"/>
      <w:b/>
      <w:bCs/>
      <w:sz w:val="24"/>
      <w:szCs w:val="20"/>
      <w:lang w:val="en-GB"/>
    </w:rPr>
  </w:style>
  <w:style w:type="paragraph" w:customStyle="1" w:styleId="StyleBoldLeft0cmHanging08cmBefore6pt">
    <w:name w:val="Style Bold Left:  0 cm Hanging:  0.8 cm Before:  6 pt"/>
    <w:basedOn w:val="Normal"/>
    <w:rsid w:val="00780EEB"/>
    <w:pPr>
      <w:spacing w:before="240" w:after="120"/>
      <w:ind w:left="454" w:hanging="454"/>
    </w:pPr>
    <w:rPr>
      <w:rFonts w:ascii="Arial" w:hAnsi="Arial"/>
      <w:b/>
      <w:bCs/>
      <w:sz w:val="24"/>
      <w:szCs w:val="20"/>
      <w:lang w:val="en-GB"/>
    </w:rPr>
  </w:style>
  <w:style w:type="paragraph" w:customStyle="1" w:styleId="tex">
    <w:name w:val="tex"/>
    <w:basedOn w:val="Normal"/>
    <w:link w:val="texChar"/>
    <w:rsid w:val="00780EEB"/>
    <w:pPr>
      <w:overflowPunct w:val="0"/>
      <w:autoSpaceDE w:val="0"/>
      <w:autoSpaceDN w:val="0"/>
      <w:adjustRightInd w:val="0"/>
      <w:spacing w:before="120" w:line="284" w:lineRule="exact"/>
      <w:ind w:left="680" w:hanging="120"/>
      <w:jc w:val="both"/>
      <w:textAlignment w:val="baseline"/>
    </w:pPr>
    <w:rPr>
      <w:rFonts w:ascii="VNTime" w:hAnsi="VNTime"/>
      <w:sz w:val="20"/>
      <w:szCs w:val="20"/>
    </w:rPr>
  </w:style>
  <w:style w:type="paragraph" w:customStyle="1" w:styleId="congthuc0">
    <w:name w:val="cong thuc"/>
    <w:basedOn w:val="Normal"/>
    <w:rsid w:val="00780EEB"/>
    <w:pPr>
      <w:spacing w:before="120" w:line="257" w:lineRule="auto"/>
      <w:ind w:left="1815" w:firstLine="429"/>
      <w:jc w:val="both"/>
    </w:pPr>
    <w:rPr>
      <w:rFonts w:ascii="Arial" w:hAnsi="Arial"/>
      <w:iCs/>
      <w:color w:val="000000"/>
      <w:sz w:val="24"/>
      <w:szCs w:val="20"/>
      <w:lang w:val="en-GB"/>
    </w:rPr>
  </w:style>
  <w:style w:type="paragraph" w:customStyle="1" w:styleId="Tenquyphame">
    <w:name w:val="Ten quy pham_e"/>
    <w:rsid w:val="00780EEB"/>
    <w:pPr>
      <w:spacing w:after="0" w:line="288" w:lineRule="auto"/>
      <w:jc w:val="center"/>
    </w:pPr>
    <w:rPr>
      <w:rFonts w:ascii="Arial" w:eastAsia="Times New Roman" w:hAnsi="Arial" w:cs="Arial"/>
      <w:b/>
      <w:bCs/>
      <w:i/>
      <w:iCs/>
      <w:kern w:val="0"/>
      <w:sz w:val="28"/>
      <w:szCs w:val="28"/>
      <w14:ligatures w14:val="none"/>
    </w:rPr>
  </w:style>
  <w:style w:type="paragraph" w:customStyle="1" w:styleId="preamble">
    <w:name w:val="preamble"/>
    <w:basedOn w:val="Normal"/>
    <w:rsid w:val="00780EEB"/>
    <w:pPr>
      <w:spacing w:before="100" w:beforeAutospacing="1" w:after="100" w:afterAutospacing="1" w:line="288" w:lineRule="auto"/>
    </w:pPr>
    <w:rPr>
      <w:sz w:val="24"/>
      <w:szCs w:val="24"/>
    </w:rPr>
  </w:style>
  <w:style w:type="paragraph" w:customStyle="1" w:styleId="1indent">
    <w:name w:val="1 indent"/>
    <w:basedOn w:val="1"/>
    <w:autoRedefine/>
    <w:rsid w:val="00780EEB"/>
    <w:pPr>
      <w:overflowPunct/>
      <w:autoSpaceDE/>
      <w:autoSpaceDN/>
      <w:adjustRightInd/>
      <w:spacing w:before="80" w:after="120" w:line="320" w:lineRule="exact"/>
      <w:ind w:left="11" w:firstLine="442"/>
      <w:textAlignment w:val="auto"/>
    </w:pPr>
    <w:rPr>
      <w:rFonts w:ascii="Arial" w:hAnsi="Arial" w:cs="Arial"/>
      <w:b w:val="0"/>
      <w:spacing w:val="0"/>
      <w:sz w:val="24"/>
      <w:szCs w:val="24"/>
      <w:lang w:eastAsia="x-none"/>
    </w:rPr>
  </w:style>
  <w:style w:type="paragraph" w:customStyle="1" w:styleId="1ngoaca">
    <w:name w:val="1 ngoac (a)"/>
    <w:basedOn w:val="11phan"/>
    <w:rsid w:val="00780EEB"/>
    <w:pPr>
      <w:tabs>
        <w:tab w:val="clear" w:pos="851"/>
        <w:tab w:val="left" w:pos="454"/>
        <w:tab w:val="left" w:pos="907"/>
      </w:tabs>
      <w:spacing w:before="120" w:line="288" w:lineRule="auto"/>
      <w:ind w:left="1361" w:hanging="907"/>
    </w:pPr>
    <w:rPr>
      <w:b w:val="0"/>
    </w:rPr>
  </w:style>
  <w:style w:type="paragraph" w:customStyle="1" w:styleId="111phan">
    <w:name w:val="111/phan"/>
    <w:basedOn w:val="Normal"/>
    <w:rsid w:val="00780EEB"/>
    <w:pPr>
      <w:widowControl w:val="0"/>
      <w:tabs>
        <w:tab w:val="left" w:pos="454"/>
      </w:tabs>
      <w:spacing w:before="240" w:line="288" w:lineRule="auto"/>
      <w:outlineLvl w:val="2"/>
    </w:pPr>
    <w:rPr>
      <w:rFonts w:ascii="Arial" w:hAnsi="Arial"/>
      <w:b/>
      <w:sz w:val="24"/>
      <w:szCs w:val="20"/>
    </w:rPr>
  </w:style>
  <w:style w:type="paragraph" w:customStyle="1" w:styleId="1ibangbieu">
    <w:name w:val="1(i)bangbieu"/>
    <w:basedOn w:val="Normal"/>
    <w:rsid w:val="00780EEB"/>
    <w:pPr>
      <w:keepNext/>
      <w:tabs>
        <w:tab w:val="left" w:pos="454"/>
      </w:tabs>
      <w:spacing w:before="60" w:line="269" w:lineRule="auto"/>
      <w:ind w:left="454" w:hanging="454"/>
      <w:jc w:val="both"/>
    </w:pPr>
    <w:rPr>
      <w:rFonts w:ascii="Arial" w:hAnsi="Arial" w:cs="Arial"/>
      <w:color w:val="000000"/>
      <w:sz w:val="20"/>
      <w:szCs w:val="20"/>
      <w:lang w:val="en-GB"/>
    </w:rPr>
  </w:style>
  <w:style w:type="paragraph" w:customStyle="1" w:styleId="TENPHANV">
    <w:name w:val="TEN PHAN_V"/>
    <w:rsid w:val="00780EEB"/>
    <w:pPr>
      <w:spacing w:before="120" w:after="0" w:line="288" w:lineRule="auto"/>
      <w:jc w:val="center"/>
    </w:pPr>
    <w:rPr>
      <w:rFonts w:ascii="Arial" w:eastAsia="Times New Roman" w:hAnsi="Arial" w:cs="Arial"/>
      <w:b/>
      <w:bCs/>
      <w:kern w:val="0"/>
      <w14:ligatures w14:val="none"/>
    </w:rPr>
  </w:style>
  <w:style w:type="paragraph" w:customStyle="1" w:styleId="cover1">
    <w:name w:val="cover1"/>
    <w:autoRedefine/>
    <w:rsid w:val="00780EEB"/>
    <w:pPr>
      <w:spacing w:before="120" w:after="0" w:line="288" w:lineRule="auto"/>
      <w:jc w:val="center"/>
    </w:pPr>
    <w:rPr>
      <w:rFonts w:ascii="Arial" w:eastAsia="Times New Roman" w:hAnsi="Arial" w:cs="Arial"/>
      <w:kern w:val="0"/>
      <w:sz w:val="28"/>
      <w:szCs w:val="28"/>
      <w14:ligatures w14:val="none"/>
    </w:rPr>
  </w:style>
  <w:style w:type="paragraph" w:customStyle="1" w:styleId="cover2">
    <w:name w:val="cover2"/>
    <w:basedOn w:val="cover1"/>
    <w:autoRedefine/>
    <w:rsid w:val="00780EEB"/>
    <w:rPr>
      <w:b/>
      <w:bCs/>
    </w:rPr>
  </w:style>
  <w:style w:type="paragraph" w:customStyle="1" w:styleId="cover3">
    <w:name w:val="cover3"/>
    <w:basedOn w:val="cover2"/>
    <w:autoRedefine/>
    <w:rsid w:val="00780EEB"/>
    <w:pPr>
      <w:spacing w:before="240"/>
    </w:pPr>
    <w:rPr>
      <w:b w:val="0"/>
      <w:iCs/>
    </w:rPr>
  </w:style>
  <w:style w:type="paragraph" w:customStyle="1" w:styleId="cover4">
    <w:name w:val="cover4"/>
    <w:basedOn w:val="cover3"/>
    <w:autoRedefine/>
    <w:rsid w:val="00780EEB"/>
    <w:pPr>
      <w:widowControl w:val="0"/>
      <w:spacing w:before="0" w:line="330" w:lineRule="exact"/>
      <w:ind w:firstLine="480"/>
      <w:jc w:val="left"/>
    </w:pPr>
    <w:rPr>
      <w:b/>
      <w:iCs w:val="0"/>
      <w:sz w:val="25"/>
      <w:szCs w:val="25"/>
    </w:rPr>
  </w:style>
  <w:style w:type="paragraph" w:customStyle="1" w:styleId="1MUCLUCCHUONG">
    <w:name w:val="1_MUCLUC_CHUONG"/>
    <w:basedOn w:val="Normal"/>
    <w:rsid w:val="00780EEB"/>
    <w:pPr>
      <w:tabs>
        <w:tab w:val="left" w:pos="1701"/>
        <w:tab w:val="right" w:leader="dot" w:pos="10065"/>
      </w:tabs>
      <w:spacing w:before="60" w:line="269" w:lineRule="auto"/>
      <w:ind w:left="907" w:hanging="907"/>
    </w:pPr>
    <w:rPr>
      <w:rFonts w:ascii="Arial" w:hAnsi="Arial" w:cs="Arial"/>
      <w:b/>
      <w:sz w:val="24"/>
      <w:szCs w:val="24"/>
      <w:lang w:val="en-GB"/>
    </w:rPr>
  </w:style>
  <w:style w:type="paragraph" w:customStyle="1" w:styleId="1MUCLUCNOIDUNG">
    <w:name w:val="1_MUCLUC_NOIDUNG"/>
    <w:basedOn w:val="1MUCLUCCHUONG"/>
    <w:rsid w:val="00780EEB"/>
    <w:pPr>
      <w:tabs>
        <w:tab w:val="left" w:pos="1021"/>
      </w:tabs>
    </w:pPr>
    <w:rPr>
      <w:b w:val="0"/>
    </w:rPr>
  </w:style>
  <w:style w:type="paragraph" w:customStyle="1" w:styleId="1-0CHUONGMUCLUC">
    <w:name w:val="1-0/CHUONG_MUCLUC"/>
    <w:basedOn w:val="0chuong"/>
    <w:rsid w:val="00780EEB"/>
    <w:pPr>
      <w:spacing w:after="200" w:line="288" w:lineRule="auto"/>
      <w:ind w:left="3402" w:right="737" w:hanging="1701"/>
      <w:outlineLvl w:val="9"/>
    </w:pPr>
    <w:rPr>
      <w:sz w:val="24"/>
    </w:rPr>
  </w:style>
  <w:style w:type="paragraph" w:customStyle="1" w:styleId="daude1">
    <w:name w:val="daude1"/>
    <w:basedOn w:val="Heading1"/>
    <w:rsid w:val="00780EEB"/>
    <w:pPr>
      <w:keepLines w:val="0"/>
      <w:numPr>
        <w:numId w:val="0"/>
      </w:numPr>
      <w:autoSpaceDE w:val="0"/>
      <w:autoSpaceDN w:val="0"/>
      <w:spacing w:before="120" w:after="60" w:line="240" w:lineRule="exact"/>
      <w:outlineLvl w:val="9"/>
    </w:pPr>
    <w:rPr>
      <w:rFonts w:ascii=".VnArial" w:eastAsia="Times New Roman" w:hAnsi=".VnArial" w:cs="Times New Roman"/>
      <w:b/>
      <w:bCs/>
      <w:color w:val="auto"/>
      <w:kern w:val="28"/>
      <w:sz w:val="28"/>
      <w:szCs w:val="28"/>
    </w:rPr>
  </w:style>
  <w:style w:type="paragraph" w:customStyle="1" w:styleId="v1">
    <w:name w:val="v1"/>
    <w:basedOn w:val="Normal"/>
    <w:next w:val="Normal"/>
    <w:rsid w:val="00780EEB"/>
    <w:pPr>
      <w:tabs>
        <w:tab w:val="left" w:pos="340"/>
      </w:tabs>
      <w:ind w:left="340" w:hanging="340"/>
      <w:jc w:val="center"/>
    </w:pPr>
    <w:rPr>
      <w:rFonts w:ascii="VNTime" w:hAnsi="VNTime"/>
      <w:sz w:val="22"/>
      <w:szCs w:val="20"/>
    </w:rPr>
  </w:style>
  <w:style w:type="paragraph" w:customStyle="1" w:styleId="viet4">
    <w:name w:val="viet4"/>
    <w:basedOn w:val="Normal"/>
    <w:rsid w:val="00780EEB"/>
    <w:pPr>
      <w:ind w:left="340" w:hanging="340"/>
      <w:jc w:val="both"/>
    </w:pPr>
    <w:rPr>
      <w:rFonts w:ascii="VNTime" w:hAnsi="VNTime"/>
      <w:sz w:val="22"/>
      <w:szCs w:val="20"/>
    </w:rPr>
  </w:style>
  <w:style w:type="paragraph" w:customStyle="1" w:styleId="ngoac">
    <w:name w:val="ngoac"/>
    <w:basedOn w:val="Normal"/>
    <w:next w:val="Normal"/>
    <w:rsid w:val="00780EEB"/>
    <w:pPr>
      <w:tabs>
        <w:tab w:val="left" w:pos="340"/>
      </w:tabs>
      <w:ind w:left="680" w:hanging="340"/>
      <w:jc w:val="both"/>
    </w:pPr>
    <w:rPr>
      <w:rFonts w:ascii="VNTime" w:hAnsi="VNTime"/>
      <w:sz w:val="22"/>
      <w:szCs w:val="20"/>
    </w:rPr>
  </w:style>
  <w:style w:type="paragraph" w:customStyle="1" w:styleId="vi2">
    <w:name w:val="vi2"/>
    <w:basedOn w:val="Normal"/>
    <w:rsid w:val="00780EEB"/>
    <w:pPr>
      <w:keepNext/>
      <w:widowControl w:val="0"/>
      <w:ind w:left="680" w:hanging="680"/>
      <w:jc w:val="both"/>
    </w:pPr>
    <w:rPr>
      <w:rFonts w:ascii="VNTime" w:hAnsi="VNTime"/>
      <w:kern w:val="28"/>
      <w:sz w:val="22"/>
      <w:szCs w:val="20"/>
    </w:rPr>
  </w:style>
  <w:style w:type="paragraph" w:customStyle="1" w:styleId="viet5">
    <w:name w:val="viet5"/>
    <w:basedOn w:val="Normal"/>
    <w:next w:val="Normal"/>
    <w:rsid w:val="00780EEB"/>
    <w:pPr>
      <w:ind w:left="680" w:hanging="680"/>
      <w:jc w:val="both"/>
    </w:pPr>
    <w:rPr>
      <w:rFonts w:ascii="VNTime" w:hAnsi="VNTime"/>
      <w:b/>
      <w:kern w:val="28"/>
      <w:sz w:val="22"/>
      <w:szCs w:val="20"/>
    </w:rPr>
  </w:style>
  <w:style w:type="paragraph" w:customStyle="1" w:styleId="viet6">
    <w:name w:val="viet6"/>
    <w:basedOn w:val="Normal"/>
    <w:next w:val="Normal"/>
    <w:rsid w:val="00780EEB"/>
    <w:pPr>
      <w:spacing w:before="60"/>
      <w:ind w:left="340" w:hanging="340"/>
      <w:jc w:val="both"/>
    </w:pPr>
    <w:rPr>
      <w:rFonts w:ascii="VNTime" w:hAnsi="VNTime"/>
      <w:kern w:val="28"/>
      <w:sz w:val="22"/>
      <w:szCs w:val="20"/>
      <w:lang w:val="en-GB"/>
    </w:rPr>
  </w:style>
  <w:style w:type="paragraph" w:customStyle="1" w:styleId="Bduocsuadoi">
    <w:name w:val="B_duoc.sua.doi"/>
    <w:basedOn w:val="Normal"/>
    <w:rsid w:val="00780EEB"/>
    <w:pPr>
      <w:widowControl w:val="0"/>
      <w:spacing w:before="120"/>
      <w:ind w:left="454" w:hanging="454"/>
    </w:pPr>
    <w:rPr>
      <w:rFonts w:ascii="Arial" w:hAnsi="Arial"/>
      <w:sz w:val="24"/>
      <w:szCs w:val="20"/>
    </w:rPr>
  </w:style>
  <w:style w:type="paragraph" w:customStyle="1" w:styleId="Bduocsuadoi2">
    <w:name w:val="B_duocsuadoi2"/>
    <w:basedOn w:val="Bduocsuadoi"/>
    <w:rsid w:val="00780EEB"/>
    <w:pPr>
      <w:spacing w:before="240"/>
    </w:pPr>
  </w:style>
  <w:style w:type="character" w:customStyle="1" w:styleId="3chamChar">
    <w:name w:val="3 cham Char"/>
    <w:link w:val="3cham"/>
    <w:locked/>
    <w:rsid w:val="00780EEB"/>
    <w:rPr>
      <w:rFonts w:ascii="Arial" w:eastAsia="Times New Roman" w:hAnsi="Arial" w:cs="Times New Roman"/>
      <w:b/>
      <w:kern w:val="0"/>
      <w:szCs w:val="20"/>
      <w14:ligatures w14:val="none"/>
    </w:rPr>
  </w:style>
  <w:style w:type="paragraph" w:customStyle="1" w:styleId="StyleArial12ptBoldJustifiedLeft0cmHanging195cm">
    <w:name w:val="Style Arial 12 pt Bold Justified Left:  0 cm Hanging:  1.95 cm..."/>
    <w:basedOn w:val="Normal"/>
    <w:link w:val="StyleArial12ptBoldJustifiedLeft0cmHanging195cmChar"/>
    <w:rsid w:val="00780EEB"/>
    <w:pPr>
      <w:spacing w:before="240"/>
      <w:ind w:left="1106" w:hanging="1106"/>
      <w:jc w:val="both"/>
    </w:pPr>
    <w:rPr>
      <w:rFonts w:ascii="Arial" w:hAnsi="Arial"/>
      <w:b/>
      <w:bCs/>
      <w:sz w:val="24"/>
      <w:szCs w:val="20"/>
    </w:rPr>
  </w:style>
  <w:style w:type="paragraph" w:customStyle="1" w:styleId="2chama">
    <w:name w:val="2 chama"/>
    <w:basedOn w:val="StyleArial12ptBoldJustifiedLeft0cmHanging195cm"/>
    <w:rsid w:val="00780EEB"/>
    <w:pPr>
      <w:tabs>
        <w:tab w:val="left" w:pos="910"/>
      </w:tabs>
      <w:ind w:left="907" w:hanging="907"/>
    </w:pPr>
  </w:style>
  <w:style w:type="character" w:customStyle="1" w:styleId="StyleArial12ptBoldJustifiedLeft0cmHanging195cmChar">
    <w:name w:val="Style Arial 12 pt Bold Justified Left:  0 cm Hanging:  1.95 cm... Char"/>
    <w:link w:val="StyleArial12ptBoldJustifiedLeft0cmHanging195cm"/>
    <w:rsid w:val="00780EEB"/>
    <w:rPr>
      <w:rFonts w:ascii="Arial" w:eastAsia="Times New Roman" w:hAnsi="Arial" w:cs="Times New Roman"/>
      <w:b/>
      <w:bCs/>
      <w:kern w:val="0"/>
      <w:szCs w:val="20"/>
      <w14:ligatures w14:val="none"/>
    </w:rPr>
  </w:style>
  <w:style w:type="paragraph" w:customStyle="1" w:styleId="StyleHeading4Arial12ptAutoBefore12ptAfter6pt">
    <w:name w:val="Style Heading 4 + Arial 12 pt Auto Before:  12 pt After:  6 pt"/>
    <w:basedOn w:val="1noidungchinh"/>
    <w:rsid w:val="00780EEB"/>
    <w:pPr>
      <w:spacing w:before="240" w:after="120"/>
    </w:pPr>
    <w:rPr>
      <w:bCs/>
    </w:rPr>
  </w:style>
  <w:style w:type="paragraph" w:customStyle="1" w:styleId="StyleHeading3Arial12ptLeft0cmHanging08cmBefo">
    <w:name w:val="Style Heading 3 + Arial 12 pt Left:  0 cm Hanging:  0.8 cm Befo..."/>
    <w:basedOn w:val="Normal"/>
    <w:next w:val="Normal"/>
    <w:autoRedefine/>
    <w:rsid w:val="00780EEB"/>
    <w:pPr>
      <w:spacing w:before="120" w:after="120"/>
      <w:jc w:val="center"/>
    </w:pPr>
    <w:rPr>
      <w:rFonts w:ascii="Arial" w:hAnsi="Arial"/>
      <w:b/>
      <w:bCs/>
      <w:sz w:val="24"/>
      <w:szCs w:val="20"/>
    </w:rPr>
  </w:style>
  <w:style w:type="paragraph" w:customStyle="1" w:styleId="StyleHeading4Arial12ptAutoBefore12ptAfter6pt1">
    <w:name w:val="Style Heading 4 + Arial 12 pt Auto Before:  12 pt After:  6 pt1"/>
    <w:basedOn w:val="Normal"/>
    <w:next w:val="Normal"/>
    <w:rsid w:val="00780EEB"/>
    <w:pPr>
      <w:spacing w:before="120" w:after="120"/>
      <w:jc w:val="center"/>
    </w:pPr>
    <w:rPr>
      <w:rFonts w:ascii="Arial" w:hAnsi="Arial"/>
      <w:b/>
      <w:bCs/>
      <w:sz w:val="24"/>
      <w:szCs w:val="20"/>
    </w:rPr>
  </w:style>
  <w:style w:type="paragraph" w:customStyle="1" w:styleId="StyleHeading3Arial12ptBefore12ptAfter6pt">
    <w:name w:val="Style Heading 3 + Arial 12 pt Before:  12 pt After:  6 pt"/>
    <w:basedOn w:val="Normal"/>
    <w:next w:val="Normal"/>
    <w:rsid w:val="00780EEB"/>
    <w:pPr>
      <w:spacing w:before="120" w:after="120"/>
      <w:jc w:val="center"/>
    </w:pPr>
    <w:rPr>
      <w:rFonts w:ascii="Arial" w:hAnsi="Arial"/>
      <w:b/>
      <w:bCs/>
      <w:sz w:val="24"/>
      <w:szCs w:val="20"/>
    </w:rPr>
  </w:style>
  <w:style w:type="paragraph" w:customStyle="1" w:styleId="StyleHeading1Arial12ptBoldNotItalicCenteredLeft">
    <w:name w:val="Style Heading 1 + Arial 12 pt Bold Not Italic Centered Left:  ..."/>
    <w:basedOn w:val="Normal"/>
    <w:next w:val="Normal"/>
    <w:rsid w:val="00780EEB"/>
    <w:pPr>
      <w:spacing w:before="120" w:after="120"/>
      <w:jc w:val="center"/>
    </w:pPr>
    <w:rPr>
      <w:rFonts w:ascii="Arial" w:hAnsi="Arial"/>
      <w:b/>
      <w:bCs/>
      <w:sz w:val="24"/>
      <w:szCs w:val="20"/>
    </w:rPr>
  </w:style>
  <w:style w:type="paragraph" w:customStyle="1" w:styleId="StyleHeading1Arial12ptBoldNotItalicCenteredBefore">
    <w:name w:val="Style Heading 1 + Arial 12 pt Bold Not Italic Centered Before:..."/>
    <w:basedOn w:val="Normal"/>
    <w:next w:val="Normal"/>
    <w:rsid w:val="00780EEB"/>
    <w:pPr>
      <w:spacing w:before="120" w:after="120"/>
      <w:jc w:val="center"/>
    </w:pPr>
    <w:rPr>
      <w:rFonts w:ascii="Arial" w:hAnsi="Arial"/>
      <w:b/>
      <w:bCs/>
      <w:sz w:val="24"/>
      <w:szCs w:val="20"/>
    </w:rPr>
  </w:style>
  <w:style w:type="paragraph" w:customStyle="1" w:styleId="StyleHeading6Arial12ptLeft0cmFirstline0cmBef">
    <w:name w:val="Style Heading 6 + Arial 12 pt Left:  0 cm First line:  0 cm Bef..."/>
    <w:basedOn w:val="Normal"/>
    <w:next w:val="Normal"/>
    <w:rsid w:val="00780EEB"/>
    <w:pPr>
      <w:spacing w:before="120" w:after="120"/>
      <w:jc w:val="center"/>
    </w:pPr>
    <w:rPr>
      <w:rFonts w:ascii="Arial" w:hAnsi="Arial"/>
      <w:b/>
      <w:bCs/>
      <w:sz w:val="24"/>
      <w:szCs w:val="20"/>
    </w:rPr>
  </w:style>
  <w:style w:type="paragraph" w:customStyle="1" w:styleId="3cham1">
    <w:name w:val="3 cham1"/>
    <w:basedOn w:val="Normal"/>
    <w:link w:val="3cham1Char"/>
    <w:rsid w:val="00780EEB"/>
    <w:pPr>
      <w:tabs>
        <w:tab w:val="left" w:pos="910"/>
      </w:tabs>
      <w:spacing w:before="240" w:after="120"/>
      <w:ind w:left="459" w:hanging="459"/>
      <w:jc w:val="both"/>
    </w:pPr>
    <w:rPr>
      <w:rFonts w:ascii="Arial" w:eastAsia="Malgun Gothic" w:hAnsi="Arial"/>
      <w:sz w:val="24"/>
      <w:szCs w:val="24"/>
    </w:rPr>
  </w:style>
  <w:style w:type="character" w:customStyle="1" w:styleId="3cham1Char">
    <w:name w:val="3 cham1 Char"/>
    <w:link w:val="3cham1"/>
    <w:rsid w:val="00780EEB"/>
    <w:rPr>
      <w:rFonts w:ascii="Arial" w:eastAsia="Malgun Gothic" w:hAnsi="Arial" w:cs="Times New Roman"/>
      <w:kern w:val="0"/>
      <w14:ligatures w14:val="none"/>
    </w:rPr>
  </w:style>
  <w:style w:type="paragraph" w:customStyle="1" w:styleId="normalxxx">
    <w:name w:val="normal xxx"/>
    <w:basedOn w:val="Normal"/>
    <w:next w:val="Normal"/>
    <w:rsid w:val="00780EEB"/>
    <w:pPr>
      <w:spacing w:before="120"/>
      <w:ind w:left="851" w:hanging="851"/>
      <w:jc w:val="both"/>
    </w:pPr>
    <w:rPr>
      <w:rFonts w:ascii="Arial" w:eastAsia="MS Mincho" w:hAnsi="Arial"/>
      <w:sz w:val="24"/>
      <w:szCs w:val="24"/>
    </w:rPr>
  </w:style>
  <w:style w:type="paragraph" w:customStyle="1" w:styleId="NORMAL11">
    <w:name w:val="NORMAL (1)"/>
    <w:basedOn w:val="Normal"/>
    <w:next w:val="Normal"/>
    <w:link w:val="NORMAL1Char"/>
    <w:autoRedefine/>
    <w:rsid w:val="00780EEB"/>
    <w:pPr>
      <w:spacing w:before="120"/>
      <w:ind w:left="908" w:hanging="454"/>
      <w:jc w:val="both"/>
    </w:pPr>
    <w:rPr>
      <w:rFonts w:ascii="Arial" w:eastAsia="MS Mincho" w:hAnsi="Arial"/>
      <w:iCs/>
      <w:sz w:val="24"/>
      <w:szCs w:val="24"/>
      <w:lang w:val="en-GB"/>
    </w:rPr>
  </w:style>
  <w:style w:type="character" w:customStyle="1" w:styleId="NORMAL1Char">
    <w:name w:val="NORMAL (1) Char"/>
    <w:link w:val="NORMAL11"/>
    <w:rsid w:val="00780EEB"/>
    <w:rPr>
      <w:rFonts w:ascii="Arial" w:eastAsia="MS Mincho" w:hAnsi="Arial" w:cs="Times New Roman"/>
      <w:iCs/>
      <w:kern w:val="0"/>
      <w:lang w:val="en-GB"/>
      <w14:ligatures w14:val="none"/>
    </w:rPr>
  </w:style>
  <w:style w:type="paragraph" w:customStyle="1" w:styleId="NORMAL12">
    <w:name w:val="NORMAL 1"/>
    <w:basedOn w:val="Normal"/>
    <w:next w:val="Normal"/>
    <w:link w:val="NORMAL1CharChar"/>
    <w:autoRedefine/>
    <w:rsid w:val="00780EEB"/>
    <w:pPr>
      <w:ind w:left="454" w:hanging="454"/>
      <w:jc w:val="both"/>
    </w:pPr>
    <w:rPr>
      <w:rFonts w:ascii="Arial" w:eastAsia="MS Mincho" w:hAnsi="Arial"/>
      <w:snapToGrid w:val="0"/>
      <w:sz w:val="24"/>
      <w:szCs w:val="24"/>
      <w:lang w:val="x-none" w:eastAsia="x-none"/>
    </w:rPr>
  </w:style>
  <w:style w:type="character" w:customStyle="1" w:styleId="NORMAL1CharChar">
    <w:name w:val="NORMAL 1 Char Char"/>
    <w:link w:val="NORMAL12"/>
    <w:rsid w:val="00780EEB"/>
    <w:rPr>
      <w:rFonts w:ascii="Arial" w:eastAsia="MS Mincho" w:hAnsi="Arial" w:cs="Times New Roman"/>
      <w:snapToGrid w:val="0"/>
      <w:kern w:val="0"/>
      <w:lang w:val="x-none" w:eastAsia="x-none"/>
      <w14:ligatures w14:val="none"/>
    </w:rPr>
  </w:style>
  <w:style w:type="paragraph" w:customStyle="1" w:styleId="NORMALa">
    <w:name w:val="NORMAL (a)"/>
    <w:basedOn w:val="Normal"/>
    <w:next w:val="Normal"/>
    <w:autoRedefine/>
    <w:rsid w:val="00780EEB"/>
    <w:pPr>
      <w:spacing w:before="120"/>
      <w:ind w:left="1361" w:hanging="454"/>
      <w:jc w:val="both"/>
    </w:pPr>
    <w:rPr>
      <w:rFonts w:ascii="Arial" w:eastAsia="MS Mincho" w:hAnsi="Arial"/>
      <w:snapToGrid w:val="0"/>
      <w:sz w:val="24"/>
      <w:szCs w:val="24"/>
    </w:rPr>
  </w:style>
  <w:style w:type="paragraph" w:customStyle="1" w:styleId="normalleft">
    <w:name w:val="normal left"/>
    <w:basedOn w:val="Normal"/>
    <w:rsid w:val="00780EEB"/>
    <w:pPr>
      <w:spacing w:before="120"/>
      <w:ind w:left="454"/>
      <w:jc w:val="both"/>
    </w:pPr>
    <w:rPr>
      <w:rFonts w:ascii="Arial" w:eastAsia="MS Mincho" w:hAnsi="Arial"/>
      <w:sz w:val="24"/>
      <w:szCs w:val="24"/>
    </w:rPr>
  </w:style>
  <w:style w:type="paragraph" w:customStyle="1" w:styleId="normali">
    <w:name w:val="normal (i)"/>
    <w:basedOn w:val="Normal"/>
    <w:next w:val="Normal"/>
    <w:rsid w:val="00780EEB"/>
    <w:pPr>
      <w:spacing w:before="120"/>
      <w:ind w:left="1815" w:hanging="454"/>
      <w:jc w:val="both"/>
    </w:pPr>
    <w:rPr>
      <w:rFonts w:ascii="Arial" w:eastAsia="MS Mincho" w:hAnsi="Arial"/>
      <w:sz w:val="24"/>
      <w:szCs w:val="24"/>
    </w:rPr>
  </w:style>
  <w:style w:type="paragraph" w:customStyle="1" w:styleId="NORMAL111">
    <w:name w:val="NORMAL 1.1.1"/>
    <w:basedOn w:val="Normal"/>
    <w:next w:val="Normal"/>
    <w:link w:val="NORMAL111Char"/>
    <w:autoRedefine/>
    <w:rsid w:val="00780EEB"/>
    <w:pPr>
      <w:spacing w:before="120"/>
      <w:ind w:left="851" w:hanging="851"/>
      <w:jc w:val="both"/>
    </w:pPr>
    <w:rPr>
      <w:rFonts w:ascii="Arial" w:hAnsi="Arial" w:cs="Arial"/>
      <w:sz w:val="24"/>
      <w:szCs w:val="24"/>
    </w:rPr>
  </w:style>
  <w:style w:type="paragraph" w:customStyle="1" w:styleId="normal1indent">
    <w:name w:val="normal 1 indent"/>
    <w:basedOn w:val="NORMAL12"/>
    <w:link w:val="normal1indentChar"/>
    <w:rsid w:val="00780EEB"/>
    <w:pPr>
      <w:spacing w:before="120"/>
      <w:ind w:firstLine="0"/>
    </w:pPr>
    <w:rPr>
      <w:rFonts w:eastAsia="Times New Roman"/>
      <w:snapToGrid/>
      <w:lang w:val="en-US" w:eastAsia="en-US"/>
    </w:rPr>
  </w:style>
  <w:style w:type="character" w:customStyle="1" w:styleId="NORMAL111Char">
    <w:name w:val="NORMAL 1.1.1 Char"/>
    <w:link w:val="NORMAL111"/>
    <w:rsid w:val="00780EEB"/>
    <w:rPr>
      <w:rFonts w:ascii="Arial" w:eastAsia="Times New Roman" w:hAnsi="Arial" w:cs="Arial"/>
      <w:kern w:val="0"/>
      <w14:ligatures w14:val="none"/>
    </w:rPr>
  </w:style>
  <w:style w:type="character" w:customStyle="1" w:styleId="NORMAL1Char0">
    <w:name w:val="NORMAL 1 Char"/>
    <w:rsid w:val="00780EEB"/>
    <w:rPr>
      <w:rFonts w:ascii="Arial" w:hAnsi="Arial"/>
      <w:sz w:val="24"/>
      <w:szCs w:val="24"/>
      <w:lang w:val="en-US" w:eastAsia="en-US" w:bidi="ar-SA"/>
    </w:rPr>
  </w:style>
  <w:style w:type="character" w:customStyle="1" w:styleId="normal1indentChar">
    <w:name w:val="normal 1 indent Char"/>
    <w:basedOn w:val="NORMAL1Char0"/>
    <w:link w:val="normal1indent"/>
    <w:rsid w:val="00780EEB"/>
    <w:rPr>
      <w:rFonts w:ascii="Arial" w:eastAsia="Times New Roman" w:hAnsi="Arial" w:cs="Times New Roman"/>
      <w:kern w:val="0"/>
      <w:sz w:val="24"/>
      <w:szCs w:val="24"/>
      <w:lang w:val="en-US" w:eastAsia="en-US" w:bidi="ar-SA"/>
      <w14:ligatures w14:val="none"/>
    </w:rPr>
  </w:style>
  <w:style w:type="paragraph" w:customStyle="1" w:styleId="111regular">
    <w:name w:val="1.1.1 regular"/>
    <w:basedOn w:val="1110"/>
    <w:autoRedefine/>
    <w:rsid w:val="00780EEB"/>
    <w:pPr>
      <w:overflowPunct/>
      <w:autoSpaceDE/>
      <w:autoSpaceDN/>
      <w:adjustRightInd/>
      <w:spacing w:before="120"/>
      <w:ind w:left="737" w:hanging="737"/>
      <w:textAlignment w:val="auto"/>
    </w:pPr>
    <w:rPr>
      <w:rFonts w:ascii="Arial" w:hAnsi="Arial" w:cs="Arial"/>
      <w:b w:val="0"/>
      <w:color w:val="auto"/>
      <w:sz w:val="24"/>
      <w:szCs w:val="24"/>
    </w:rPr>
  </w:style>
  <w:style w:type="paragraph" w:customStyle="1" w:styleId="table">
    <w:name w:val="table"/>
    <w:rsid w:val="00780EEB"/>
    <w:pPr>
      <w:spacing w:before="60" w:after="0" w:line="240" w:lineRule="auto"/>
      <w:jc w:val="both"/>
    </w:pPr>
    <w:rPr>
      <w:rFonts w:ascii="Arial" w:eastAsia="Times New Roman" w:hAnsi="Arial" w:cs="Arial"/>
      <w:kern w:val="0"/>
      <w:sz w:val="22"/>
      <w:szCs w:val="22"/>
      <w14:ligatures w14:val="none"/>
    </w:rPr>
  </w:style>
  <w:style w:type="paragraph" w:customStyle="1" w:styleId="tableindent">
    <w:name w:val="table indent"/>
    <w:basedOn w:val="Normal"/>
    <w:autoRedefine/>
    <w:rsid w:val="00780EEB"/>
    <w:pPr>
      <w:ind w:left="454"/>
      <w:jc w:val="both"/>
    </w:pPr>
    <w:rPr>
      <w:rFonts w:ascii="Arial" w:hAnsi="Arial" w:cs="Arial"/>
      <w:sz w:val="22"/>
      <w:szCs w:val="22"/>
    </w:rPr>
  </w:style>
  <w:style w:type="paragraph" w:customStyle="1" w:styleId="tenbang">
    <w:name w:val="ten bang"/>
    <w:rsid w:val="00780EEB"/>
    <w:pPr>
      <w:spacing w:before="240" w:after="120" w:line="240" w:lineRule="auto"/>
      <w:jc w:val="center"/>
    </w:pPr>
    <w:rPr>
      <w:rFonts w:ascii="Arial" w:eastAsia="Times New Roman" w:hAnsi="Arial" w:cs="Arial"/>
      <w:b/>
      <w:bCs/>
      <w:kern w:val="0"/>
      <w14:ligatures w14:val="none"/>
    </w:rPr>
  </w:style>
  <w:style w:type="paragraph" w:customStyle="1" w:styleId="TENCHUONG2">
    <w:name w:val="TEN CHUONG"/>
    <w:rsid w:val="00780EEB"/>
    <w:pPr>
      <w:spacing w:before="360" w:after="0" w:line="240" w:lineRule="auto"/>
      <w:jc w:val="center"/>
    </w:pPr>
    <w:rPr>
      <w:rFonts w:ascii="Arial" w:eastAsia="Times New Roman" w:hAnsi="Arial" w:cs="Arial"/>
      <w:b/>
      <w:bCs/>
      <w:kern w:val="0"/>
      <w14:ligatures w14:val="none"/>
    </w:rPr>
  </w:style>
  <w:style w:type="character" w:customStyle="1" w:styleId="1Char0">
    <w:name w:val="(1) Char"/>
    <w:link w:val="10"/>
    <w:locked/>
    <w:rsid w:val="00780EEB"/>
    <w:rPr>
      <w:rFonts w:ascii="VNTime" w:eastAsia="Times New Roman" w:hAnsi="VNTime" w:cs="Times New Roman"/>
      <w:kern w:val="0"/>
      <w:sz w:val="22"/>
      <w:szCs w:val="20"/>
      <w14:ligatures w14:val="none"/>
    </w:rPr>
  </w:style>
  <w:style w:type="paragraph" w:customStyle="1" w:styleId="111reindent">
    <w:name w:val="1.1.1 re indent"/>
    <w:basedOn w:val="111regular"/>
    <w:autoRedefine/>
    <w:qFormat/>
    <w:rsid w:val="00780EEB"/>
    <w:pPr>
      <w:spacing w:before="80" w:after="120" w:line="340" w:lineRule="exact"/>
      <w:ind w:left="0" w:firstLine="454"/>
    </w:pPr>
  </w:style>
  <w:style w:type="paragraph" w:customStyle="1" w:styleId="h1">
    <w:name w:val="h1"/>
    <w:basedOn w:val="Normal"/>
    <w:rsid w:val="00780EEB"/>
    <w:pPr>
      <w:autoSpaceDE w:val="0"/>
      <w:autoSpaceDN w:val="0"/>
      <w:ind w:left="567" w:hanging="567"/>
      <w:jc w:val="both"/>
    </w:pPr>
    <w:rPr>
      <w:rFonts w:ascii=".VnArial" w:hAnsi=".VnArial"/>
      <w:b/>
      <w:sz w:val="24"/>
      <w:szCs w:val="20"/>
    </w:rPr>
  </w:style>
  <w:style w:type="paragraph" w:customStyle="1" w:styleId="k1">
    <w:name w:val="k1"/>
    <w:basedOn w:val="Normal"/>
    <w:rsid w:val="00780EEB"/>
    <w:pPr>
      <w:autoSpaceDE w:val="0"/>
      <w:autoSpaceDN w:val="0"/>
      <w:ind w:left="340" w:hanging="340"/>
      <w:jc w:val="both"/>
    </w:pPr>
    <w:rPr>
      <w:rFonts w:ascii=".VnArial" w:hAnsi=".VnArial"/>
      <w:sz w:val="24"/>
      <w:szCs w:val="20"/>
    </w:rPr>
  </w:style>
  <w:style w:type="paragraph" w:customStyle="1" w:styleId="k2">
    <w:name w:val="k2"/>
    <w:basedOn w:val="k1"/>
    <w:next w:val="k1"/>
    <w:rsid w:val="00780EEB"/>
    <w:pPr>
      <w:spacing w:before="120"/>
      <w:ind w:left="680"/>
    </w:pPr>
  </w:style>
  <w:style w:type="paragraph" w:customStyle="1" w:styleId="k1m">
    <w:name w:val="k1m"/>
    <w:basedOn w:val="k1"/>
    <w:rsid w:val="00780EEB"/>
    <w:rPr>
      <w:color w:val="0000FF"/>
    </w:rPr>
  </w:style>
  <w:style w:type="paragraph" w:customStyle="1" w:styleId="k2m">
    <w:name w:val="k2m"/>
    <w:basedOn w:val="k2"/>
    <w:rsid w:val="00780EEB"/>
    <w:rPr>
      <w:color w:val="0000FF"/>
    </w:rPr>
  </w:style>
  <w:style w:type="paragraph" w:customStyle="1" w:styleId="1indent0">
    <w:name w:val="(1) indent"/>
    <w:basedOn w:val="10"/>
    <w:rsid w:val="00780EEB"/>
    <w:pPr>
      <w:overflowPunct/>
      <w:autoSpaceDE/>
      <w:autoSpaceDN/>
      <w:adjustRightInd/>
      <w:spacing w:before="120" w:line="300" w:lineRule="auto"/>
      <w:ind w:left="907" w:firstLine="0"/>
      <w:textAlignment w:val="auto"/>
    </w:pPr>
    <w:rPr>
      <w:rFonts w:ascii="Arial" w:hAnsi="Arial"/>
      <w:sz w:val="24"/>
      <w:szCs w:val="24"/>
    </w:rPr>
  </w:style>
  <w:style w:type="paragraph" w:customStyle="1" w:styleId="normal111indent">
    <w:name w:val="normal 1.1.1 indent"/>
    <w:basedOn w:val="Normal"/>
    <w:rsid w:val="00780EEB"/>
    <w:pPr>
      <w:spacing w:before="120"/>
      <w:ind w:left="851"/>
      <w:jc w:val="both"/>
    </w:pPr>
    <w:rPr>
      <w:rFonts w:ascii="Arial" w:hAnsi="Arial"/>
      <w:sz w:val="24"/>
      <w:szCs w:val="24"/>
    </w:rPr>
  </w:style>
  <w:style w:type="character" w:customStyle="1" w:styleId="texChar">
    <w:name w:val="tex Char"/>
    <w:link w:val="tex"/>
    <w:rsid w:val="00780EEB"/>
    <w:rPr>
      <w:rFonts w:ascii="VNTime" w:eastAsia="Times New Roman" w:hAnsi="VNTime" w:cs="Times New Roman"/>
      <w:kern w:val="0"/>
      <w:sz w:val="20"/>
      <w:szCs w:val="20"/>
      <w14:ligatures w14:val="none"/>
    </w:rPr>
  </w:style>
  <w:style w:type="paragraph" w:customStyle="1" w:styleId="normal13">
    <w:name w:val="normal 1"/>
    <w:basedOn w:val="Normal"/>
    <w:rsid w:val="00780EEB"/>
    <w:pPr>
      <w:overflowPunct w:val="0"/>
      <w:autoSpaceDE w:val="0"/>
      <w:autoSpaceDN w:val="0"/>
      <w:adjustRightInd w:val="0"/>
      <w:spacing w:before="120"/>
      <w:ind w:left="454" w:hanging="454"/>
      <w:jc w:val="both"/>
      <w:textAlignment w:val="baseline"/>
    </w:pPr>
    <w:rPr>
      <w:rFonts w:ascii="Arial" w:hAnsi="Arial"/>
      <w:kern w:val="28"/>
      <w:sz w:val="24"/>
      <w:szCs w:val="20"/>
    </w:rPr>
  </w:style>
  <w:style w:type="paragraph" w:customStyle="1" w:styleId="normal14">
    <w:name w:val="normal (1)"/>
    <w:basedOn w:val="normal13"/>
    <w:rsid w:val="00780EEB"/>
    <w:pPr>
      <w:ind w:left="908"/>
    </w:pPr>
  </w:style>
  <w:style w:type="paragraph" w:customStyle="1" w:styleId="TENQUYPHAMV">
    <w:name w:val="TEN QUY PHAM_V"/>
    <w:rsid w:val="00780EEB"/>
    <w:pPr>
      <w:spacing w:after="0" w:line="240" w:lineRule="auto"/>
      <w:jc w:val="center"/>
    </w:pPr>
    <w:rPr>
      <w:rFonts w:ascii="Arial" w:eastAsia="Times New Roman" w:hAnsi="Arial" w:cs="Arial"/>
      <w:b/>
      <w:bCs/>
      <w:kern w:val="0"/>
      <w:sz w:val="32"/>
      <w:szCs w:val="32"/>
      <w14:ligatures w14:val="none"/>
    </w:rPr>
  </w:style>
  <w:style w:type="character" w:customStyle="1" w:styleId="ChapterCharChar">
    <w:name w:val="Chapter Char Char"/>
    <w:rsid w:val="00780EEB"/>
    <w:rPr>
      <w:rFonts w:ascii=".VnTime" w:hAnsi=".VnTime"/>
      <w:b/>
      <w:bCs/>
      <w:sz w:val="24"/>
    </w:rPr>
  </w:style>
  <w:style w:type="paragraph" w:customStyle="1" w:styleId="aindent">
    <w:name w:val="(a) indent"/>
    <w:basedOn w:val="a4"/>
    <w:autoRedefine/>
    <w:rsid w:val="00780EEB"/>
    <w:pPr>
      <w:overflowPunct/>
      <w:autoSpaceDE/>
      <w:autoSpaceDN/>
      <w:adjustRightInd/>
      <w:spacing w:before="120"/>
      <w:ind w:left="1361" w:firstLine="0"/>
      <w:textAlignment w:val="auto"/>
    </w:pPr>
    <w:rPr>
      <w:rFonts w:ascii="Arial" w:hAnsi="Arial" w:cs="Arial"/>
      <w:sz w:val="24"/>
      <w:szCs w:val="24"/>
    </w:rPr>
  </w:style>
  <w:style w:type="paragraph" w:customStyle="1" w:styleId="i3">
    <w:name w:val="(i)"/>
    <w:rsid w:val="00780EEB"/>
    <w:pPr>
      <w:spacing w:before="120" w:after="0" w:line="240" w:lineRule="auto"/>
      <w:ind w:left="1815" w:hanging="454"/>
      <w:jc w:val="both"/>
    </w:pPr>
    <w:rPr>
      <w:rFonts w:ascii="Arial" w:eastAsia="Times New Roman" w:hAnsi="Arial" w:cs="Arial"/>
      <w:kern w:val="0"/>
      <w14:ligatures w14:val="none"/>
    </w:rPr>
  </w:style>
  <w:style w:type="paragraph" w:customStyle="1" w:styleId="iindent">
    <w:name w:val="(i) indent"/>
    <w:basedOn w:val="i3"/>
    <w:autoRedefine/>
    <w:rsid w:val="00780EEB"/>
    <w:pPr>
      <w:ind w:left="1814" w:firstLine="0"/>
    </w:pPr>
  </w:style>
  <w:style w:type="paragraph" w:customStyle="1" w:styleId="ii">
    <w:name w:val="(i)(i)"/>
    <w:basedOn w:val="i3"/>
    <w:autoRedefine/>
    <w:rsid w:val="00780EEB"/>
    <w:pPr>
      <w:ind w:left="2268"/>
    </w:pPr>
  </w:style>
  <w:style w:type="paragraph" w:customStyle="1" w:styleId="bold">
    <w:name w:val="bold"/>
    <w:basedOn w:val="1"/>
    <w:rsid w:val="00780EEB"/>
    <w:pPr>
      <w:overflowPunct/>
      <w:autoSpaceDE/>
      <w:autoSpaceDN/>
      <w:adjustRightInd/>
      <w:spacing w:after="0" w:line="300" w:lineRule="auto"/>
      <w:ind w:firstLine="0"/>
      <w:textAlignment w:val="auto"/>
    </w:pPr>
    <w:rPr>
      <w:rFonts w:ascii="Arial" w:hAnsi="Arial"/>
      <w:bCs/>
      <w:spacing w:val="0"/>
      <w:sz w:val="24"/>
      <w:szCs w:val="24"/>
    </w:rPr>
  </w:style>
  <w:style w:type="paragraph" w:customStyle="1" w:styleId="content1">
    <w:name w:val="content1"/>
    <w:autoRedefine/>
    <w:rsid w:val="00780EEB"/>
    <w:pPr>
      <w:tabs>
        <w:tab w:val="left" w:leader="dot" w:pos="9639"/>
      </w:tabs>
      <w:spacing w:before="240" w:after="120" w:line="240" w:lineRule="auto"/>
      <w:ind w:left="1872" w:right="567" w:hanging="1418"/>
    </w:pPr>
    <w:rPr>
      <w:rFonts w:ascii="Arial" w:eastAsia="Times New Roman" w:hAnsi="Arial" w:cs="Arial"/>
      <w:b/>
      <w:bCs/>
      <w:kern w:val="0"/>
      <w14:ligatures w14:val="none"/>
    </w:rPr>
  </w:style>
  <w:style w:type="paragraph" w:customStyle="1" w:styleId="content11">
    <w:name w:val="content11"/>
    <w:basedOn w:val="Normal"/>
    <w:autoRedefine/>
    <w:rsid w:val="00780EEB"/>
    <w:pPr>
      <w:tabs>
        <w:tab w:val="left" w:leader="dot" w:pos="9639"/>
      </w:tabs>
      <w:spacing w:before="120"/>
      <w:ind w:left="1474" w:right="879" w:hanging="567"/>
    </w:pPr>
    <w:rPr>
      <w:rFonts w:ascii="Arial" w:hAnsi="Arial" w:cs="Arial"/>
      <w:sz w:val="24"/>
      <w:szCs w:val="24"/>
    </w:rPr>
  </w:style>
  <w:style w:type="paragraph" w:customStyle="1" w:styleId="Footer1">
    <w:name w:val="Footer1"/>
    <w:rsid w:val="00780EEB"/>
    <w:pPr>
      <w:spacing w:after="0" w:line="240" w:lineRule="auto"/>
      <w:jc w:val="center"/>
    </w:pPr>
    <w:rPr>
      <w:rFonts w:ascii="Arial" w:eastAsia="Times New Roman" w:hAnsi="Arial" w:cs="Arial"/>
      <w:kern w:val="0"/>
      <w14:ligatures w14:val="none"/>
    </w:rPr>
  </w:style>
  <w:style w:type="paragraph" w:customStyle="1" w:styleId="Footer2">
    <w:name w:val="Footer2"/>
    <w:rsid w:val="00780EEB"/>
    <w:pPr>
      <w:spacing w:after="0" w:line="240" w:lineRule="auto"/>
      <w:jc w:val="center"/>
    </w:pPr>
    <w:rPr>
      <w:rFonts w:ascii="Arial" w:eastAsia="Times New Roman" w:hAnsi="Arial" w:cs="Arial"/>
      <w:kern w:val="0"/>
      <w14:ligatures w14:val="none"/>
    </w:rPr>
  </w:style>
  <w:style w:type="paragraph" w:customStyle="1" w:styleId="gridtable">
    <w:name w:val="grid table"/>
    <w:basedOn w:val="Normal"/>
    <w:rsid w:val="00780EEB"/>
    <w:pPr>
      <w:spacing w:line="300" w:lineRule="exact"/>
      <w:ind w:left="709"/>
    </w:pPr>
    <w:rPr>
      <w:rFonts w:ascii="Arial" w:eastAsia="MS Mincho" w:hAnsi="Arial" w:cs="Arial"/>
      <w:sz w:val="20"/>
      <w:szCs w:val="20"/>
    </w:rPr>
  </w:style>
  <w:style w:type="paragraph" w:customStyle="1" w:styleId="Header1">
    <w:name w:val="Header1"/>
    <w:rsid w:val="00780EEB"/>
    <w:pPr>
      <w:spacing w:after="0" w:line="240" w:lineRule="auto"/>
    </w:pPr>
    <w:rPr>
      <w:rFonts w:ascii="Arial" w:eastAsia="Times New Roman" w:hAnsi="Arial" w:cs="Arial"/>
      <w:b/>
      <w:bCs/>
      <w:kern w:val="0"/>
      <w14:ligatures w14:val="none"/>
    </w:rPr>
  </w:style>
  <w:style w:type="paragraph" w:customStyle="1" w:styleId="Header2">
    <w:name w:val="Header2"/>
    <w:rsid w:val="00780EEB"/>
    <w:pPr>
      <w:spacing w:after="0" w:line="240" w:lineRule="auto"/>
    </w:pPr>
    <w:rPr>
      <w:rFonts w:ascii="Arial" w:eastAsia="Times New Roman" w:hAnsi="Arial" w:cs="Arial"/>
      <w:b/>
      <w:bCs/>
      <w:kern w:val="0"/>
      <w14:ligatures w14:val="none"/>
    </w:rPr>
  </w:style>
  <w:style w:type="paragraph" w:customStyle="1" w:styleId="normalleft00">
    <w:name w:val="normal left 0"/>
    <w:basedOn w:val="Normal"/>
    <w:rsid w:val="00780EEB"/>
    <w:pPr>
      <w:spacing w:before="120" w:line="300" w:lineRule="auto"/>
      <w:ind w:left="709"/>
    </w:pPr>
    <w:rPr>
      <w:rFonts w:ascii="Arial" w:hAnsi="Arial" w:cs="Arial"/>
      <w:spacing w:val="-4"/>
      <w:sz w:val="24"/>
      <w:szCs w:val="24"/>
    </w:rPr>
  </w:style>
  <w:style w:type="paragraph" w:customStyle="1" w:styleId="table1">
    <w:name w:val="table(1)"/>
    <w:basedOn w:val="table"/>
    <w:autoRedefine/>
    <w:rsid w:val="00780EEB"/>
    <w:pPr>
      <w:spacing w:before="0"/>
      <w:ind w:left="454" w:hanging="454"/>
    </w:pPr>
  </w:style>
  <w:style w:type="paragraph" w:customStyle="1" w:styleId="tableleft">
    <w:name w:val="table left"/>
    <w:basedOn w:val="table"/>
    <w:autoRedefine/>
    <w:rsid w:val="00780EEB"/>
    <w:pPr>
      <w:jc w:val="right"/>
    </w:pPr>
  </w:style>
  <w:style w:type="paragraph" w:customStyle="1" w:styleId="Tenphane">
    <w:name w:val="Ten phan_e"/>
    <w:rsid w:val="00780EEB"/>
    <w:pPr>
      <w:spacing w:before="120" w:after="0" w:line="240" w:lineRule="auto"/>
      <w:jc w:val="center"/>
    </w:pPr>
    <w:rPr>
      <w:rFonts w:ascii="Arial" w:eastAsia="Times New Roman" w:hAnsi="Arial" w:cs="Arial"/>
      <w:b/>
      <w:bCs/>
      <w:i/>
      <w:iCs/>
      <w:kern w:val="0"/>
      <w14:ligatures w14:val="none"/>
    </w:rPr>
  </w:style>
  <w:style w:type="paragraph" w:customStyle="1" w:styleId="Char1CharCharCharCharCharChar">
    <w:name w:val="Char1 Char Char Char Char Char Char"/>
    <w:basedOn w:val="Normal"/>
    <w:rsid w:val="00780EEB"/>
    <w:pPr>
      <w:spacing w:before="120" w:after="160" w:line="240" w:lineRule="exact"/>
      <w:ind w:firstLine="601"/>
      <w:jc w:val="both"/>
    </w:pPr>
    <w:rPr>
      <w:rFonts w:ascii="Verdana" w:hAnsi="Verdana"/>
      <w:sz w:val="20"/>
      <w:szCs w:val="20"/>
      <w:lang w:val="en-GB"/>
    </w:rPr>
  </w:style>
  <w:style w:type="paragraph" w:customStyle="1" w:styleId="tieudechinh0">
    <w:name w:val="tieudechinh"/>
    <w:basedOn w:val="Normal"/>
    <w:rsid w:val="00780EEB"/>
    <w:pPr>
      <w:spacing w:before="100" w:beforeAutospacing="1" w:after="100" w:afterAutospacing="1"/>
    </w:pPr>
    <w:rPr>
      <w:rFonts w:eastAsia="Calibri"/>
      <w:sz w:val="24"/>
      <w:szCs w:val="24"/>
    </w:rPr>
  </w:style>
  <w:style w:type="paragraph" w:customStyle="1" w:styleId="tieudephu0">
    <w:name w:val="tieudephu"/>
    <w:basedOn w:val="Normal"/>
    <w:rsid w:val="00780EEB"/>
    <w:pPr>
      <w:spacing w:before="100" w:beforeAutospacing="1" w:after="100" w:afterAutospacing="1"/>
    </w:pPr>
    <w:rPr>
      <w:rFonts w:eastAsia="Calibri"/>
      <w:sz w:val="24"/>
      <w:szCs w:val="24"/>
    </w:rPr>
  </w:style>
  <w:style w:type="character" w:customStyle="1" w:styleId="normalcharchar">
    <w:name w:val="normal____char__char"/>
    <w:rsid w:val="00780EEB"/>
    <w:rPr>
      <w:rFonts w:cs="Times New Roman"/>
    </w:rPr>
  </w:style>
  <w:style w:type="paragraph" w:customStyle="1" w:styleId="center0">
    <w:name w:val="center"/>
    <w:basedOn w:val="Normal"/>
    <w:rsid w:val="00780EEB"/>
    <w:pPr>
      <w:spacing w:before="100" w:beforeAutospacing="1" w:after="100" w:afterAutospacing="1"/>
    </w:pPr>
    <w:rPr>
      <w:sz w:val="24"/>
      <w:szCs w:val="24"/>
    </w:rPr>
  </w:style>
  <w:style w:type="paragraph" w:customStyle="1" w:styleId="s0">
    <w:name w:val="s0"/>
    <w:rsid w:val="00780EEB"/>
    <w:pPr>
      <w:widowControl w:val="0"/>
      <w:autoSpaceDE w:val="0"/>
      <w:autoSpaceDN w:val="0"/>
      <w:adjustRightInd w:val="0"/>
      <w:spacing w:after="0" w:line="240" w:lineRule="auto"/>
    </w:pPr>
    <w:rPr>
      <w:rFonts w:ascii="Batang" w:eastAsia="Batang" w:hAnsi="Batang" w:cs="Batang"/>
      <w:kern w:val="0"/>
      <w:sz w:val="20"/>
      <w:szCs w:val="20"/>
      <w:lang w:eastAsia="ko-KR"/>
      <w14:ligatures w14:val="none"/>
    </w:rPr>
  </w:style>
  <w:style w:type="paragraph" w:customStyle="1" w:styleId="heading2-p">
    <w:name w:val="heading2-p"/>
    <w:basedOn w:val="Normal"/>
    <w:rsid w:val="00780EEB"/>
    <w:pPr>
      <w:jc w:val="center"/>
    </w:pPr>
    <w:rPr>
      <w:sz w:val="20"/>
      <w:szCs w:val="20"/>
    </w:rPr>
  </w:style>
  <w:style w:type="paragraph" w:customStyle="1" w:styleId="CM43">
    <w:name w:val="CM43"/>
    <w:basedOn w:val="Default"/>
    <w:next w:val="Default"/>
    <w:rsid w:val="00780EEB"/>
    <w:pPr>
      <w:widowControl w:val="0"/>
    </w:pPr>
    <w:rPr>
      <w:rFonts w:ascii="Arial" w:hAnsi="Arial" w:cs="Arial"/>
      <w:color w:val="auto"/>
      <w:lang w:val="vi-VN" w:eastAsia="vi-VN"/>
    </w:rPr>
  </w:style>
  <w:style w:type="paragraph" w:customStyle="1" w:styleId="CharChar1CharCharCharChar">
    <w:name w:val="Char Char1 Char Char Char Char"/>
    <w:basedOn w:val="Normal"/>
    <w:semiHidden/>
    <w:rsid w:val="00780EEB"/>
    <w:pPr>
      <w:spacing w:after="160" w:line="240" w:lineRule="exact"/>
    </w:pPr>
    <w:rPr>
      <w:rFonts w:ascii="Arial" w:hAnsi="Arial"/>
      <w:sz w:val="22"/>
      <w:szCs w:val="22"/>
    </w:rPr>
  </w:style>
  <w:style w:type="character" w:customStyle="1" w:styleId="dangcohieuluc">
    <w:name w:val="dangcohieuluc"/>
    <w:basedOn w:val="DefaultParagraphFont"/>
    <w:rsid w:val="00780EEB"/>
  </w:style>
  <w:style w:type="paragraph" w:customStyle="1" w:styleId="QD2">
    <w:name w:val="QD2"/>
    <w:basedOn w:val="Normal"/>
    <w:rsid w:val="00780EEB"/>
    <w:pPr>
      <w:spacing w:before="240" w:after="120" w:line="300" w:lineRule="atLeast"/>
      <w:jc w:val="center"/>
    </w:pPr>
    <w:rPr>
      <w:rFonts w:ascii=".VnVogueH" w:hAnsi=".VnVogueH" w:cs="Angsana New"/>
      <w:sz w:val="26"/>
      <w:szCs w:val="20"/>
    </w:rPr>
  </w:style>
  <w:style w:type="paragraph" w:customStyle="1" w:styleId="tr-bang">
    <w:name w:val="tr-bang"/>
    <w:basedOn w:val="Normal"/>
    <w:rsid w:val="00780EEB"/>
    <w:pPr>
      <w:spacing w:line="300" w:lineRule="atLeast"/>
      <w:jc w:val="center"/>
    </w:pPr>
    <w:rPr>
      <w:rFonts w:ascii=".VnArial" w:hAnsi=".VnArial" w:cs="Angsana New"/>
      <w:sz w:val="19"/>
      <w:szCs w:val="20"/>
    </w:rPr>
  </w:style>
  <w:style w:type="paragraph" w:customStyle="1" w:styleId="C3">
    <w:name w:val="C"/>
    <w:basedOn w:val="Header"/>
    <w:rsid w:val="00780EEB"/>
    <w:pPr>
      <w:tabs>
        <w:tab w:val="clear" w:pos="4320"/>
        <w:tab w:val="clear" w:pos="8640"/>
      </w:tabs>
      <w:spacing w:before="80" w:after="80" w:line="300" w:lineRule="exact"/>
      <w:ind w:left="360"/>
      <w:jc w:val="both"/>
    </w:pPr>
    <w:rPr>
      <w:spacing w:val="-2"/>
      <w:sz w:val="26"/>
      <w:szCs w:val="20"/>
      <w:lang w:val="x-none" w:eastAsia="x-none"/>
    </w:rPr>
  </w:style>
  <w:style w:type="paragraph" w:customStyle="1" w:styleId="f">
    <w:name w:val="f"/>
    <w:basedOn w:val="C3"/>
    <w:rsid w:val="00780EEB"/>
    <w:rPr>
      <w:spacing w:val="-4"/>
    </w:rPr>
  </w:style>
  <w:style w:type="character" w:customStyle="1" w:styleId="LeftHeaderCharChar1">
    <w:name w:val="Left Header Char Char1"/>
    <w:locked/>
    <w:rsid w:val="00780EEB"/>
    <w:rPr>
      <w:rFonts w:ascii=".VnTime" w:hAnsi=".VnTime" w:cs=".VnTime"/>
      <w:sz w:val="28"/>
      <w:szCs w:val="28"/>
      <w:lang w:val="en-US" w:eastAsia="en-US" w:bidi="ar-SA"/>
    </w:rPr>
  </w:style>
  <w:style w:type="paragraph" w:customStyle="1" w:styleId="Char4">
    <w:name w:val="Char4"/>
    <w:basedOn w:val="Normal"/>
    <w:semiHidden/>
    <w:rsid w:val="00780EEB"/>
    <w:pPr>
      <w:spacing w:after="160" w:line="240" w:lineRule="exact"/>
    </w:pPr>
    <w:rPr>
      <w:rFonts w:ascii="Arial" w:hAnsi="Arial" w:cs="Arial"/>
      <w:sz w:val="22"/>
      <w:szCs w:val="22"/>
    </w:rPr>
  </w:style>
  <w:style w:type="character" w:customStyle="1" w:styleId="dochighlight">
    <w:name w:val="doc_highlight"/>
    <w:basedOn w:val="DefaultParagraphFont"/>
    <w:rsid w:val="00780EEB"/>
  </w:style>
  <w:style w:type="character" w:customStyle="1" w:styleId="FootnoteCharacters">
    <w:name w:val="Footnote Characters"/>
    <w:rsid w:val="00780EEB"/>
    <w:rPr>
      <w:vertAlign w:val="superscript"/>
    </w:rPr>
  </w:style>
  <w:style w:type="character" w:customStyle="1" w:styleId="Antraste1Char">
    <w:name w:val="Antraste 1 Char"/>
    <w:aliases w:val="H1 Char,h1 Char,Header 1 Char,FS Heading 1 Char,H11 Char,H12 Char,H13 Char,H14 Char,H111 Char,H121 Char,H15 Char,H112 Char,H122 Char,H16 Char,H113 Char,H123 Char,H17 Char,H114 Char,H124 Char,H18 Char,H115 Char,H125 Char,H19 Char"/>
    <w:rsid w:val="00780EEB"/>
    <w:rPr>
      <w:rFonts w:eastAsia="Times New Roman"/>
      <w:b/>
      <w:bCs/>
      <w:noProof/>
      <w:color w:val="000000"/>
      <w:sz w:val="28"/>
      <w:szCs w:val="28"/>
      <w:lang w:val="vi-VN" w:eastAsia="x-none"/>
    </w:rPr>
  </w:style>
  <w:style w:type="character" w:customStyle="1" w:styleId="Antraste4Char">
    <w:name w:val="Antraste 4 Char"/>
    <w:aliases w:val="H4 Char,H41 Char,H42 Char,H43 Char,H411 Char,H421 Char,H44 Char,H412 Char,H422 Char,H45 Char,H413 Char,H423 Char,H46 Char,H47 Char,H414 Char,H424 Char,H48 Char,H49 Char,H410 Char,H415 Char,H425 Char,H416 Char,H426 Char,H417 Char"/>
    <w:rsid w:val="00780EEB"/>
    <w:rPr>
      <w:i/>
      <w:spacing w:val="5"/>
      <w:kern w:val="20"/>
      <w:sz w:val="24"/>
      <w:szCs w:val="28"/>
    </w:rPr>
  </w:style>
  <w:style w:type="paragraph" w:customStyle="1" w:styleId="BodyText1a">
    <w:name w:val="Body Text1"/>
    <w:basedOn w:val="Normal"/>
    <w:rsid w:val="00780EEB"/>
    <w:pPr>
      <w:keepLines/>
      <w:spacing w:before="120" w:after="120" w:line="360" w:lineRule="exact"/>
      <w:ind w:firstLine="567"/>
      <w:jc w:val="both"/>
    </w:pPr>
    <w:rPr>
      <w:rFonts w:eastAsia="Calibri"/>
      <w:sz w:val="24"/>
      <w:szCs w:val="24"/>
    </w:rPr>
  </w:style>
  <w:style w:type="paragraph" w:customStyle="1" w:styleId="kieu1">
    <w:name w:val="kieu1"/>
    <w:basedOn w:val="Normal"/>
    <w:rsid w:val="00780EEB"/>
    <w:pPr>
      <w:widowControl w:val="0"/>
      <w:spacing w:before="80" w:after="80" w:line="269" w:lineRule="auto"/>
      <w:ind w:firstLine="567"/>
      <w:jc w:val="both"/>
    </w:pPr>
    <w:rPr>
      <w:rFonts w:ascii=".VnTime" w:hAnsi=".VnTime"/>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2707</Words>
  <Characters>15434</Characters>
  <Application>Microsoft Office Word</Application>
  <DocSecurity>0</DocSecurity>
  <Lines>128</Lines>
  <Paragraphs>36</Paragraphs>
  <ScaleCrop>false</ScaleCrop>
  <Company/>
  <LinksUpToDate>false</LinksUpToDate>
  <CharactersWithSpaces>18105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Nghia Do</dc:creator>
  <cp:keywords/>
  <dc:description/>
  <cp:lastModifiedBy>Nghia Do</cp:lastModifiedBy>
  <cp:revision>1</cp:revision>
  <dcterms:created xsi:type="dcterms:W3CDTF">2025-01-07T13:25:00Z</dcterms:created>
  <dcterms:modified xsi:type="dcterms:W3CDTF">2025-01-07T13:26:00Z</dcterms:modified>
</cp:coreProperties>
</file>